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49C" w:rsidRPr="00003185" w:rsidRDefault="000D349C" w:rsidP="000D349C">
      <w:pPr>
        <w:spacing w:line="480" w:lineRule="auto"/>
        <w:jc w:val="center"/>
        <w:rPr>
          <w:rFonts w:ascii="微软雅黑" w:eastAsia="微软雅黑" w:hAnsi="微软雅黑"/>
          <w:b/>
          <w:sz w:val="44"/>
        </w:rPr>
      </w:pPr>
    </w:p>
    <w:p w:rsidR="00BE1F61" w:rsidRDefault="00BE1F61" w:rsidP="009807C8">
      <w:pPr>
        <w:jc w:val="center"/>
        <w:rPr>
          <w:rFonts w:ascii="微软雅黑" w:eastAsia="微软雅黑" w:hAnsi="微软雅黑"/>
          <w:b/>
          <w:kern w:val="0"/>
          <w:sz w:val="56"/>
          <w:szCs w:val="56"/>
          <w:lang w:val="en-GB"/>
        </w:rPr>
      </w:pPr>
    </w:p>
    <w:p w:rsidR="0065336E" w:rsidRDefault="0065336E" w:rsidP="009807C8">
      <w:pPr>
        <w:jc w:val="center"/>
        <w:rPr>
          <w:rFonts w:ascii="微软雅黑" w:eastAsia="微软雅黑" w:hAnsi="微软雅黑"/>
          <w:b/>
          <w:kern w:val="0"/>
          <w:sz w:val="56"/>
          <w:szCs w:val="56"/>
          <w:lang w:val="en-GB"/>
        </w:rPr>
      </w:pPr>
    </w:p>
    <w:p w:rsidR="0065336E" w:rsidRPr="0065336E" w:rsidRDefault="009E4B40" w:rsidP="0065336E">
      <w:pPr>
        <w:jc w:val="center"/>
        <w:rPr>
          <w:rFonts w:ascii="微软雅黑" w:eastAsia="微软雅黑" w:hAnsi="微软雅黑"/>
          <w:b/>
          <w:kern w:val="0"/>
          <w:sz w:val="56"/>
          <w:szCs w:val="56"/>
          <w:lang w:val="en-GB"/>
        </w:rPr>
      </w:pPr>
      <w:r>
        <w:rPr>
          <w:rFonts w:ascii="微软雅黑" w:eastAsia="微软雅黑" w:hAnsi="微软雅黑" w:hint="eastAsia"/>
          <w:b/>
          <w:kern w:val="0"/>
          <w:sz w:val="56"/>
          <w:szCs w:val="56"/>
          <w:lang w:val="en-GB"/>
        </w:rPr>
        <w:t>全国高校网上竞价采购平台</w:t>
      </w:r>
    </w:p>
    <w:p w:rsidR="000D349C" w:rsidRPr="00003185" w:rsidRDefault="000D349C" w:rsidP="000D349C">
      <w:pPr>
        <w:rPr>
          <w:rFonts w:ascii="微软雅黑" w:eastAsia="微软雅黑" w:hAnsi="微软雅黑"/>
        </w:rPr>
      </w:pPr>
    </w:p>
    <w:p w:rsidR="000D349C" w:rsidRDefault="000D349C" w:rsidP="000D349C">
      <w:pPr>
        <w:rPr>
          <w:rFonts w:ascii="微软雅黑" w:eastAsia="微软雅黑" w:hAnsi="微软雅黑"/>
        </w:rPr>
      </w:pPr>
    </w:p>
    <w:p w:rsidR="0065336E" w:rsidRDefault="0065336E" w:rsidP="000D349C">
      <w:pPr>
        <w:rPr>
          <w:rFonts w:ascii="微软雅黑" w:eastAsia="微软雅黑" w:hAnsi="微软雅黑"/>
        </w:rPr>
      </w:pPr>
    </w:p>
    <w:p w:rsidR="0065336E" w:rsidRPr="00003185" w:rsidRDefault="0065336E" w:rsidP="000D349C">
      <w:pPr>
        <w:rPr>
          <w:rFonts w:ascii="微软雅黑" w:eastAsia="微软雅黑" w:hAnsi="微软雅黑"/>
        </w:rPr>
      </w:pPr>
    </w:p>
    <w:p w:rsidR="000D349C" w:rsidRPr="00003185" w:rsidRDefault="00FC6B97" w:rsidP="000D349C">
      <w:pPr>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高校端</w:t>
      </w:r>
      <w:r w:rsidR="00EE26A1">
        <w:rPr>
          <w:rFonts w:ascii="微软雅黑" w:eastAsia="微软雅黑" w:hAnsi="微软雅黑" w:hint="eastAsia"/>
          <w:b/>
          <w:bCs/>
          <w:kern w:val="44"/>
          <w:sz w:val="52"/>
          <w:szCs w:val="52"/>
        </w:rPr>
        <w:t>普通老师</w:t>
      </w:r>
      <w:r>
        <w:rPr>
          <w:rFonts w:ascii="微软雅黑" w:eastAsia="微软雅黑" w:hAnsi="微软雅黑" w:hint="eastAsia"/>
          <w:b/>
          <w:bCs/>
          <w:kern w:val="44"/>
          <w:sz w:val="52"/>
          <w:szCs w:val="52"/>
        </w:rPr>
        <w:t>用户手册</w:t>
      </w:r>
    </w:p>
    <w:p w:rsidR="000D349C" w:rsidRPr="00003185" w:rsidRDefault="000D349C" w:rsidP="000D349C">
      <w:pPr>
        <w:ind w:firstLine="613"/>
        <w:jc w:val="center"/>
        <w:rPr>
          <w:rFonts w:ascii="微软雅黑" w:eastAsia="微软雅黑" w:hAnsi="微软雅黑"/>
          <w:b/>
          <w:bCs/>
          <w:sz w:val="28"/>
        </w:rPr>
      </w:pPr>
    </w:p>
    <w:p w:rsidR="000D349C" w:rsidRPr="00003185" w:rsidRDefault="000D349C" w:rsidP="000D349C">
      <w:pPr>
        <w:ind w:firstLine="613"/>
        <w:jc w:val="center"/>
        <w:rPr>
          <w:rFonts w:ascii="微软雅黑" w:eastAsia="微软雅黑" w:hAnsi="微软雅黑"/>
          <w:b/>
          <w:bCs/>
          <w:sz w:val="28"/>
        </w:rPr>
      </w:pPr>
    </w:p>
    <w:p w:rsidR="00572BCD" w:rsidRDefault="00572BCD" w:rsidP="000D349C">
      <w:pPr>
        <w:rPr>
          <w:rFonts w:ascii="微软雅黑" w:eastAsia="微软雅黑" w:hAnsi="微软雅黑"/>
        </w:rPr>
      </w:pPr>
    </w:p>
    <w:p w:rsidR="003567F2" w:rsidRDefault="003567F2" w:rsidP="000D349C">
      <w:pPr>
        <w:rPr>
          <w:rFonts w:ascii="微软雅黑" w:eastAsia="微软雅黑" w:hAnsi="微软雅黑"/>
        </w:rPr>
      </w:pPr>
    </w:p>
    <w:p w:rsidR="003567F2" w:rsidRDefault="003567F2" w:rsidP="000D349C">
      <w:pPr>
        <w:rPr>
          <w:rFonts w:ascii="微软雅黑" w:eastAsia="微软雅黑" w:hAnsi="微软雅黑"/>
        </w:rPr>
      </w:pPr>
    </w:p>
    <w:p w:rsidR="003567F2" w:rsidRDefault="003567F2" w:rsidP="000D349C">
      <w:pPr>
        <w:rPr>
          <w:rFonts w:ascii="微软雅黑" w:eastAsia="微软雅黑" w:hAnsi="微软雅黑"/>
        </w:rPr>
      </w:pPr>
    </w:p>
    <w:p w:rsidR="00465C5F" w:rsidRPr="00003185" w:rsidRDefault="00465C5F" w:rsidP="00465C5F">
      <w:pPr>
        <w:rPr>
          <w:rFonts w:ascii="微软雅黑" w:eastAsia="微软雅黑" w:hAnsi="微软雅黑"/>
        </w:rPr>
      </w:pPr>
    </w:p>
    <w:p w:rsidR="00572BCD" w:rsidRDefault="00465C5F" w:rsidP="00465C5F">
      <w:pPr>
        <w:widowControl/>
        <w:spacing w:line="240" w:lineRule="auto"/>
        <w:jc w:val="center"/>
        <w:rPr>
          <w:rFonts w:ascii="微软雅黑" w:eastAsia="微软雅黑" w:hAnsi="微软雅黑"/>
          <w:b/>
          <w:sz w:val="28"/>
          <w:szCs w:val="28"/>
        </w:rPr>
      </w:pPr>
      <w:r w:rsidRPr="00003185">
        <w:rPr>
          <w:rFonts w:ascii="微软雅黑" w:eastAsia="微软雅黑" w:hAnsi="微软雅黑" w:hint="eastAsia"/>
          <w:b/>
          <w:sz w:val="28"/>
          <w:szCs w:val="28"/>
        </w:rPr>
        <w:t>201</w:t>
      </w:r>
      <w:r w:rsidR="00EE26A1">
        <w:rPr>
          <w:rFonts w:ascii="微软雅黑" w:eastAsia="微软雅黑" w:hAnsi="微软雅黑" w:hint="eastAsia"/>
          <w:b/>
          <w:sz w:val="28"/>
          <w:szCs w:val="28"/>
        </w:rPr>
        <w:t>7</w:t>
      </w:r>
      <w:r w:rsidRPr="00003185">
        <w:rPr>
          <w:rFonts w:ascii="微软雅黑" w:eastAsia="微软雅黑" w:hAnsi="微软雅黑" w:hint="eastAsia"/>
          <w:b/>
          <w:sz w:val="28"/>
          <w:szCs w:val="28"/>
        </w:rPr>
        <w:t>年</w:t>
      </w:r>
      <w:r w:rsidR="008D55AB">
        <w:rPr>
          <w:rFonts w:ascii="微软雅黑" w:eastAsia="微软雅黑" w:hAnsi="微软雅黑" w:hint="eastAsia"/>
          <w:b/>
          <w:sz w:val="28"/>
          <w:szCs w:val="28"/>
        </w:rPr>
        <w:t>12</w:t>
      </w:r>
      <w:r w:rsidRPr="00003185">
        <w:rPr>
          <w:rFonts w:ascii="微软雅黑" w:eastAsia="微软雅黑" w:hAnsi="微软雅黑" w:hint="eastAsia"/>
          <w:b/>
          <w:sz w:val="28"/>
          <w:szCs w:val="28"/>
        </w:rPr>
        <w:t>月</w:t>
      </w:r>
    </w:p>
    <w:p w:rsidR="007D0BF4" w:rsidRDefault="007D0BF4" w:rsidP="003567F2">
      <w:pPr>
        <w:widowControl/>
        <w:spacing w:line="240" w:lineRule="auto"/>
        <w:rPr>
          <w:rFonts w:ascii="微软雅黑" w:eastAsia="微软雅黑" w:hAnsi="微软雅黑"/>
        </w:rPr>
      </w:pPr>
    </w:p>
    <w:p w:rsidR="0065336E" w:rsidRDefault="0065336E" w:rsidP="00003185">
      <w:pPr>
        <w:pStyle w:val="affff1"/>
        <w:spacing w:before="50" w:after="50"/>
        <w:ind w:firstLine="560"/>
        <w:jc w:val="center"/>
        <w:rPr>
          <w:rFonts w:ascii="微软雅黑" w:eastAsia="微软雅黑" w:hAnsi="微软雅黑"/>
          <w:b/>
          <w:sz w:val="28"/>
          <w:szCs w:val="28"/>
        </w:rPr>
        <w:sectPr w:rsidR="0065336E" w:rsidSect="0005073B">
          <w:pgSz w:w="11906" w:h="16838"/>
          <w:pgMar w:top="1440" w:right="1133" w:bottom="1440" w:left="1800" w:header="851" w:footer="992" w:gutter="0"/>
          <w:cols w:space="720"/>
          <w:docGrid w:type="lines" w:linePitch="312"/>
        </w:sectPr>
      </w:pPr>
    </w:p>
    <w:p w:rsidR="009F5BC9" w:rsidRPr="00003185" w:rsidRDefault="009F5BC9" w:rsidP="009F5BC9">
      <w:pPr>
        <w:keepNext/>
        <w:keepLines/>
        <w:pageBreakBefore/>
        <w:jc w:val="center"/>
        <w:rPr>
          <w:rFonts w:ascii="微软雅黑" w:eastAsia="微软雅黑" w:hAnsi="微软雅黑"/>
          <w:b/>
          <w:color w:val="000000"/>
          <w:sz w:val="32"/>
          <w:szCs w:val="32"/>
        </w:rPr>
      </w:pPr>
      <w:r w:rsidRPr="00003185">
        <w:rPr>
          <w:rFonts w:ascii="微软雅黑" w:eastAsia="微软雅黑" w:hAnsi="微软雅黑" w:hint="eastAsia"/>
          <w:b/>
          <w:color w:val="000000"/>
          <w:sz w:val="32"/>
          <w:szCs w:val="32"/>
        </w:rPr>
        <w:lastRenderedPageBreak/>
        <w:t>目  录</w:t>
      </w:r>
    </w:p>
    <w:p w:rsidR="00901411" w:rsidRDefault="004F7833">
      <w:pPr>
        <w:pStyle w:val="1a"/>
        <w:tabs>
          <w:tab w:val="left" w:pos="480"/>
          <w:tab w:val="right" w:leader="dot" w:pos="8963"/>
        </w:tabs>
        <w:rPr>
          <w:rStyle w:val="affd"/>
          <w:noProof/>
        </w:rPr>
      </w:pPr>
      <w:r w:rsidRPr="004F7833">
        <w:rPr>
          <w:rFonts w:ascii="微软雅黑" w:eastAsia="微软雅黑" w:hAnsi="微软雅黑"/>
          <w:smallCaps/>
          <w:color w:val="000000"/>
        </w:rPr>
        <w:fldChar w:fldCharType="begin"/>
      </w:r>
      <w:r w:rsidR="009F5BC9" w:rsidRPr="00003185">
        <w:rPr>
          <w:rFonts w:ascii="微软雅黑" w:eastAsia="微软雅黑" w:hAnsi="微软雅黑"/>
          <w:smallCaps/>
          <w:color w:val="000000"/>
        </w:rPr>
        <w:instrText xml:space="preserve"> TOC \o "1-3" \h \z \u </w:instrText>
      </w:r>
      <w:r w:rsidRPr="004F7833">
        <w:rPr>
          <w:rFonts w:ascii="微软雅黑" w:eastAsia="微软雅黑" w:hAnsi="微软雅黑"/>
          <w:smallCaps/>
          <w:color w:val="000000"/>
        </w:rPr>
        <w:fldChar w:fldCharType="separate"/>
      </w:r>
      <w:hyperlink w:anchor="_Toc502670718" w:history="1">
        <w:r w:rsidR="00901411" w:rsidRPr="000C5FA1">
          <w:rPr>
            <w:rStyle w:val="affd"/>
            <w:noProof/>
          </w:rPr>
          <w:t>1</w:t>
        </w:r>
        <w:r w:rsidR="00901411">
          <w:rPr>
            <w:rFonts w:asciiTheme="minorHAnsi" w:eastAsiaTheme="minorEastAsia" w:hAnsiTheme="minorHAnsi" w:cstheme="minorBidi"/>
            <w:b w:val="0"/>
            <w:bCs w:val="0"/>
            <w:caps w:val="0"/>
            <w:noProof/>
            <w:sz w:val="21"/>
            <w:szCs w:val="22"/>
          </w:rPr>
          <w:tab/>
        </w:r>
        <w:r w:rsidR="00901411" w:rsidRPr="000C5FA1">
          <w:rPr>
            <w:rStyle w:val="affd"/>
            <w:rFonts w:hint="eastAsia"/>
            <w:noProof/>
          </w:rPr>
          <w:t>高校端业务功能</w:t>
        </w:r>
        <w:r w:rsidR="00901411">
          <w:rPr>
            <w:noProof/>
            <w:webHidden/>
          </w:rPr>
          <w:tab/>
        </w:r>
        <w:r>
          <w:rPr>
            <w:noProof/>
            <w:webHidden/>
          </w:rPr>
          <w:fldChar w:fldCharType="begin"/>
        </w:r>
        <w:r w:rsidR="00901411">
          <w:rPr>
            <w:noProof/>
            <w:webHidden/>
          </w:rPr>
          <w:instrText xml:space="preserve"> PAGEREF _Toc502670718 \h </w:instrText>
        </w:r>
        <w:r>
          <w:rPr>
            <w:noProof/>
            <w:webHidden/>
          </w:rPr>
        </w:r>
        <w:r>
          <w:rPr>
            <w:noProof/>
            <w:webHidden/>
          </w:rPr>
          <w:fldChar w:fldCharType="separate"/>
        </w:r>
        <w:r w:rsidR="00901411">
          <w:rPr>
            <w:noProof/>
            <w:webHidden/>
          </w:rPr>
          <w:t>3</w:t>
        </w:r>
        <w:r>
          <w:rPr>
            <w:noProof/>
            <w:webHidden/>
          </w:rPr>
          <w:fldChar w:fldCharType="end"/>
        </w:r>
      </w:hyperlink>
    </w:p>
    <w:p w:rsidR="005149E3" w:rsidRPr="005149E3" w:rsidRDefault="005149E3" w:rsidP="005149E3"/>
    <w:p w:rsidR="00901411" w:rsidRDefault="004F7833">
      <w:pPr>
        <w:pStyle w:val="2b"/>
        <w:tabs>
          <w:tab w:val="left" w:pos="960"/>
          <w:tab w:val="right" w:leader="dot" w:pos="8963"/>
        </w:tabs>
        <w:rPr>
          <w:rFonts w:asciiTheme="minorHAnsi" w:eastAsiaTheme="minorEastAsia" w:hAnsiTheme="minorHAnsi" w:cstheme="minorBidi"/>
          <w:smallCaps w:val="0"/>
          <w:noProof/>
          <w:sz w:val="21"/>
          <w:szCs w:val="22"/>
        </w:rPr>
      </w:pPr>
      <w:hyperlink w:anchor="_Toc502670719" w:history="1">
        <w:r w:rsidR="00901411" w:rsidRPr="000C5FA1">
          <w:rPr>
            <w:rStyle w:val="affd"/>
            <w:noProof/>
          </w:rPr>
          <w:t>1.1</w:t>
        </w:r>
        <w:r w:rsidR="00901411">
          <w:rPr>
            <w:rFonts w:asciiTheme="minorHAnsi" w:eastAsiaTheme="minorEastAsia" w:hAnsiTheme="minorHAnsi" w:cstheme="minorBidi"/>
            <w:smallCaps w:val="0"/>
            <w:noProof/>
            <w:sz w:val="21"/>
            <w:szCs w:val="22"/>
          </w:rPr>
          <w:tab/>
        </w:r>
        <w:r w:rsidR="00901411" w:rsidRPr="000C5FA1">
          <w:rPr>
            <w:rStyle w:val="affd"/>
            <w:rFonts w:hint="eastAsia"/>
            <w:noProof/>
          </w:rPr>
          <w:t>用户申购</w:t>
        </w:r>
        <w:r w:rsidR="00901411">
          <w:rPr>
            <w:noProof/>
            <w:webHidden/>
          </w:rPr>
          <w:tab/>
        </w:r>
        <w:r>
          <w:rPr>
            <w:noProof/>
            <w:webHidden/>
          </w:rPr>
          <w:fldChar w:fldCharType="begin"/>
        </w:r>
        <w:r w:rsidR="00901411">
          <w:rPr>
            <w:noProof/>
            <w:webHidden/>
          </w:rPr>
          <w:instrText xml:space="preserve"> PAGEREF _Toc502670719 \h </w:instrText>
        </w:r>
        <w:r>
          <w:rPr>
            <w:noProof/>
            <w:webHidden/>
          </w:rPr>
        </w:r>
        <w:r>
          <w:rPr>
            <w:noProof/>
            <w:webHidden/>
          </w:rPr>
          <w:fldChar w:fldCharType="separate"/>
        </w:r>
        <w:r w:rsidR="00901411">
          <w:rPr>
            <w:noProof/>
            <w:webHidden/>
          </w:rPr>
          <w:t>3</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0" w:history="1">
        <w:r w:rsidR="00901411" w:rsidRPr="000C5FA1">
          <w:rPr>
            <w:rStyle w:val="affd"/>
            <w:rFonts w:ascii="宋体" w:hAnsi="宋体"/>
            <w:noProof/>
            <w:lang w:val="sv-SE"/>
          </w:rPr>
          <w:t>1.1.1</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竞价类</w:t>
        </w:r>
        <w:r w:rsidR="00901411">
          <w:rPr>
            <w:noProof/>
            <w:webHidden/>
          </w:rPr>
          <w:tab/>
        </w:r>
        <w:r>
          <w:rPr>
            <w:noProof/>
            <w:webHidden/>
          </w:rPr>
          <w:fldChar w:fldCharType="begin"/>
        </w:r>
        <w:r w:rsidR="00901411">
          <w:rPr>
            <w:noProof/>
            <w:webHidden/>
          </w:rPr>
          <w:instrText xml:space="preserve"> PAGEREF _Toc502670720 \h </w:instrText>
        </w:r>
        <w:r>
          <w:rPr>
            <w:noProof/>
            <w:webHidden/>
          </w:rPr>
        </w:r>
        <w:r>
          <w:rPr>
            <w:noProof/>
            <w:webHidden/>
          </w:rPr>
          <w:fldChar w:fldCharType="separate"/>
        </w:r>
        <w:r w:rsidR="00901411">
          <w:rPr>
            <w:noProof/>
            <w:webHidden/>
          </w:rPr>
          <w:t>3</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2" w:history="1">
        <w:r w:rsidR="00901411" w:rsidRPr="000C5FA1">
          <w:rPr>
            <w:rStyle w:val="affd"/>
            <w:rFonts w:ascii="宋体" w:hAnsi="宋体"/>
            <w:noProof/>
            <w:lang w:val="sv-SE"/>
          </w:rPr>
          <w:t>1.1.3</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家庭自购</w:t>
        </w:r>
        <w:r w:rsidR="00901411">
          <w:rPr>
            <w:noProof/>
            <w:webHidden/>
          </w:rPr>
          <w:tab/>
        </w:r>
        <w:r>
          <w:rPr>
            <w:noProof/>
            <w:webHidden/>
          </w:rPr>
          <w:fldChar w:fldCharType="begin"/>
        </w:r>
        <w:r w:rsidR="00901411">
          <w:rPr>
            <w:noProof/>
            <w:webHidden/>
          </w:rPr>
          <w:instrText xml:space="preserve"> PAGEREF _Toc502670722 \h </w:instrText>
        </w:r>
        <w:r>
          <w:rPr>
            <w:noProof/>
            <w:webHidden/>
          </w:rPr>
        </w:r>
        <w:r>
          <w:rPr>
            <w:noProof/>
            <w:webHidden/>
          </w:rPr>
          <w:fldChar w:fldCharType="separate"/>
        </w:r>
        <w:r w:rsidR="00901411">
          <w:rPr>
            <w:noProof/>
            <w:webHidden/>
          </w:rPr>
          <w:t>7</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3" w:history="1">
        <w:r w:rsidR="00901411" w:rsidRPr="000C5FA1">
          <w:rPr>
            <w:rStyle w:val="affd"/>
            <w:rFonts w:ascii="宋体" w:hAnsi="宋体"/>
            <w:noProof/>
            <w:lang w:val="sv-SE"/>
          </w:rPr>
          <w:t>1.1.4</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申购草稿</w:t>
        </w:r>
        <w:r w:rsidR="00901411">
          <w:rPr>
            <w:noProof/>
            <w:webHidden/>
          </w:rPr>
          <w:tab/>
        </w:r>
        <w:r>
          <w:rPr>
            <w:noProof/>
            <w:webHidden/>
          </w:rPr>
          <w:fldChar w:fldCharType="begin"/>
        </w:r>
        <w:r w:rsidR="00901411">
          <w:rPr>
            <w:noProof/>
            <w:webHidden/>
          </w:rPr>
          <w:instrText xml:space="preserve"> PAGEREF _Toc502670723 \h </w:instrText>
        </w:r>
        <w:r>
          <w:rPr>
            <w:noProof/>
            <w:webHidden/>
          </w:rPr>
        </w:r>
        <w:r>
          <w:rPr>
            <w:noProof/>
            <w:webHidden/>
          </w:rPr>
          <w:fldChar w:fldCharType="separate"/>
        </w:r>
        <w:r w:rsidR="00901411">
          <w:rPr>
            <w:noProof/>
            <w:webHidden/>
          </w:rPr>
          <w:t>9</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4" w:history="1">
        <w:r w:rsidR="00901411" w:rsidRPr="000C5FA1">
          <w:rPr>
            <w:rStyle w:val="affd"/>
            <w:rFonts w:ascii="宋体" w:hAnsi="宋体"/>
            <w:noProof/>
            <w:lang w:val="sv-SE"/>
          </w:rPr>
          <w:t>1.1.5</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我的申购</w:t>
        </w:r>
        <w:r w:rsidR="00901411">
          <w:rPr>
            <w:noProof/>
            <w:webHidden/>
          </w:rPr>
          <w:tab/>
        </w:r>
        <w:r>
          <w:rPr>
            <w:noProof/>
            <w:webHidden/>
          </w:rPr>
          <w:fldChar w:fldCharType="begin"/>
        </w:r>
        <w:r w:rsidR="00901411">
          <w:rPr>
            <w:noProof/>
            <w:webHidden/>
          </w:rPr>
          <w:instrText xml:space="preserve"> PAGEREF _Toc502670724 \h </w:instrText>
        </w:r>
        <w:r>
          <w:rPr>
            <w:noProof/>
            <w:webHidden/>
          </w:rPr>
        </w:r>
        <w:r>
          <w:rPr>
            <w:noProof/>
            <w:webHidden/>
          </w:rPr>
          <w:fldChar w:fldCharType="separate"/>
        </w:r>
        <w:r w:rsidR="00901411">
          <w:rPr>
            <w:noProof/>
            <w:webHidden/>
          </w:rPr>
          <w:t>10</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5" w:history="1">
        <w:r w:rsidR="00901411" w:rsidRPr="000C5FA1">
          <w:rPr>
            <w:rStyle w:val="affd"/>
            <w:rFonts w:ascii="宋体" w:hAnsi="宋体"/>
            <w:noProof/>
            <w:lang w:val="sv-SE"/>
          </w:rPr>
          <w:t>1.1.6</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返回修改</w:t>
        </w:r>
        <w:r w:rsidR="00901411">
          <w:rPr>
            <w:noProof/>
            <w:webHidden/>
          </w:rPr>
          <w:tab/>
        </w:r>
        <w:r>
          <w:rPr>
            <w:noProof/>
            <w:webHidden/>
          </w:rPr>
          <w:fldChar w:fldCharType="begin"/>
        </w:r>
        <w:r w:rsidR="00901411">
          <w:rPr>
            <w:noProof/>
            <w:webHidden/>
          </w:rPr>
          <w:instrText xml:space="preserve"> PAGEREF _Toc502670725 \h </w:instrText>
        </w:r>
        <w:r>
          <w:rPr>
            <w:noProof/>
            <w:webHidden/>
          </w:rPr>
        </w:r>
        <w:r>
          <w:rPr>
            <w:noProof/>
            <w:webHidden/>
          </w:rPr>
          <w:fldChar w:fldCharType="separate"/>
        </w:r>
        <w:r w:rsidR="00901411">
          <w:rPr>
            <w:noProof/>
            <w:webHidden/>
          </w:rPr>
          <w:t>11</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7" w:history="1">
        <w:r w:rsidR="00901411" w:rsidRPr="000C5FA1">
          <w:rPr>
            <w:rStyle w:val="affd"/>
            <w:rFonts w:ascii="宋体" w:hAnsi="宋体"/>
            <w:noProof/>
            <w:lang w:val="sv-SE"/>
          </w:rPr>
          <w:t>1.1.8</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用户初选</w:t>
        </w:r>
        <w:r w:rsidR="00901411">
          <w:rPr>
            <w:noProof/>
            <w:webHidden/>
          </w:rPr>
          <w:tab/>
        </w:r>
        <w:r>
          <w:rPr>
            <w:noProof/>
            <w:webHidden/>
          </w:rPr>
          <w:fldChar w:fldCharType="begin"/>
        </w:r>
        <w:r w:rsidR="00901411">
          <w:rPr>
            <w:noProof/>
            <w:webHidden/>
          </w:rPr>
          <w:instrText xml:space="preserve"> PAGEREF _Toc502670727 \h </w:instrText>
        </w:r>
        <w:r>
          <w:rPr>
            <w:noProof/>
            <w:webHidden/>
          </w:rPr>
        </w:r>
        <w:r>
          <w:rPr>
            <w:noProof/>
            <w:webHidden/>
          </w:rPr>
          <w:fldChar w:fldCharType="separate"/>
        </w:r>
        <w:r w:rsidR="00901411">
          <w:rPr>
            <w:noProof/>
            <w:webHidden/>
          </w:rPr>
          <w:t>13</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8" w:history="1">
        <w:r w:rsidR="00901411" w:rsidRPr="000C5FA1">
          <w:rPr>
            <w:rStyle w:val="affd"/>
            <w:rFonts w:ascii="宋体" w:hAnsi="宋体"/>
            <w:noProof/>
            <w:lang w:val="sv-SE"/>
          </w:rPr>
          <w:t>1.1.9</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中标价查询</w:t>
        </w:r>
        <w:r w:rsidR="00901411">
          <w:rPr>
            <w:noProof/>
            <w:webHidden/>
          </w:rPr>
          <w:tab/>
        </w:r>
        <w:r>
          <w:rPr>
            <w:noProof/>
            <w:webHidden/>
          </w:rPr>
          <w:fldChar w:fldCharType="begin"/>
        </w:r>
        <w:r w:rsidR="00901411">
          <w:rPr>
            <w:noProof/>
            <w:webHidden/>
          </w:rPr>
          <w:instrText xml:space="preserve"> PAGEREF _Toc502670728 \h </w:instrText>
        </w:r>
        <w:r>
          <w:rPr>
            <w:noProof/>
            <w:webHidden/>
          </w:rPr>
        </w:r>
        <w:r>
          <w:rPr>
            <w:noProof/>
            <w:webHidden/>
          </w:rPr>
          <w:fldChar w:fldCharType="separate"/>
        </w:r>
        <w:r w:rsidR="00901411">
          <w:rPr>
            <w:noProof/>
            <w:webHidden/>
          </w:rPr>
          <w:t>15</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29" w:history="1">
        <w:r w:rsidR="00901411" w:rsidRPr="000C5FA1">
          <w:rPr>
            <w:rStyle w:val="affd"/>
            <w:rFonts w:ascii="宋体" w:hAnsi="宋体"/>
            <w:noProof/>
            <w:lang w:val="sv-SE"/>
          </w:rPr>
          <w:t>1.1.10</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收货管理</w:t>
        </w:r>
        <w:r w:rsidR="00901411">
          <w:rPr>
            <w:noProof/>
            <w:webHidden/>
          </w:rPr>
          <w:tab/>
        </w:r>
        <w:r>
          <w:rPr>
            <w:noProof/>
            <w:webHidden/>
          </w:rPr>
          <w:fldChar w:fldCharType="begin"/>
        </w:r>
        <w:r w:rsidR="00901411">
          <w:rPr>
            <w:noProof/>
            <w:webHidden/>
          </w:rPr>
          <w:instrText xml:space="preserve"> PAGEREF _Toc502670729 \h </w:instrText>
        </w:r>
        <w:r>
          <w:rPr>
            <w:noProof/>
            <w:webHidden/>
          </w:rPr>
        </w:r>
        <w:r>
          <w:rPr>
            <w:noProof/>
            <w:webHidden/>
          </w:rPr>
          <w:fldChar w:fldCharType="separate"/>
        </w:r>
        <w:r w:rsidR="00901411">
          <w:rPr>
            <w:noProof/>
            <w:webHidden/>
          </w:rPr>
          <w:t>16</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30" w:history="1">
        <w:r w:rsidR="00901411" w:rsidRPr="000C5FA1">
          <w:rPr>
            <w:rStyle w:val="affd"/>
            <w:rFonts w:ascii="宋体" w:hAnsi="宋体"/>
            <w:noProof/>
            <w:lang w:val="sv-SE"/>
          </w:rPr>
          <w:t>1.1.11</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评价管理</w:t>
        </w:r>
        <w:r w:rsidR="00901411">
          <w:rPr>
            <w:noProof/>
            <w:webHidden/>
          </w:rPr>
          <w:tab/>
        </w:r>
        <w:r>
          <w:rPr>
            <w:noProof/>
            <w:webHidden/>
          </w:rPr>
          <w:fldChar w:fldCharType="begin"/>
        </w:r>
        <w:r w:rsidR="00901411">
          <w:rPr>
            <w:noProof/>
            <w:webHidden/>
          </w:rPr>
          <w:instrText xml:space="preserve"> PAGEREF _Toc502670730 \h </w:instrText>
        </w:r>
        <w:r>
          <w:rPr>
            <w:noProof/>
            <w:webHidden/>
          </w:rPr>
        </w:r>
        <w:r>
          <w:rPr>
            <w:noProof/>
            <w:webHidden/>
          </w:rPr>
          <w:fldChar w:fldCharType="separate"/>
        </w:r>
        <w:r w:rsidR="00901411">
          <w:rPr>
            <w:noProof/>
            <w:webHidden/>
          </w:rPr>
          <w:t>17</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31" w:history="1">
        <w:r w:rsidR="00901411" w:rsidRPr="000C5FA1">
          <w:rPr>
            <w:rStyle w:val="affd"/>
            <w:rFonts w:ascii="宋体" w:hAnsi="宋体"/>
            <w:noProof/>
            <w:lang w:val="sv-SE"/>
          </w:rPr>
          <w:t>1.1.12</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模板下载</w:t>
        </w:r>
        <w:r w:rsidR="00901411">
          <w:rPr>
            <w:noProof/>
            <w:webHidden/>
          </w:rPr>
          <w:tab/>
        </w:r>
        <w:r>
          <w:rPr>
            <w:noProof/>
            <w:webHidden/>
          </w:rPr>
          <w:fldChar w:fldCharType="begin"/>
        </w:r>
        <w:r w:rsidR="00901411">
          <w:rPr>
            <w:noProof/>
            <w:webHidden/>
          </w:rPr>
          <w:instrText xml:space="preserve"> PAGEREF _Toc502670731 \h </w:instrText>
        </w:r>
        <w:r>
          <w:rPr>
            <w:noProof/>
            <w:webHidden/>
          </w:rPr>
        </w:r>
        <w:r>
          <w:rPr>
            <w:noProof/>
            <w:webHidden/>
          </w:rPr>
          <w:fldChar w:fldCharType="separate"/>
        </w:r>
        <w:r w:rsidR="00901411">
          <w:rPr>
            <w:noProof/>
            <w:webHidden/>
          </w:rPr>
          <w:t>18</w:t>
        </w:r>
        <w:r>
          <w:rPr>
            <w:noProof/>
            <w:webHidden/>
          </w:rPr>
          <w:fldChar w:fldCharType="end"/>
        </w:r>
      </w:hyperlink>
    </w:p>
    <w:p w:rsidR="00901411" w:rsidRDefault="004F7833">
      <w:pPr>
        <w:pStyle w:val="2b"/>
        <w:tabs>
          <w:tab w:val="left" w:pos="960"/>
          <w:tab w:val="right" w:leader="dot" w:pos="8963"/>
        </w:tabs>
        <w:rPr>
          <w:rFonts w:asciiTheme="minorHAnsi" w:eastAsiaTheme="minorEastAsia" w:hAnsiTheme="minorHAnsi" w:cstheme="minorBidi"/>
          <w:smallCaps w:val="0"/>
          <w:noProof/>
          <w:sz w:val="21"/>
          <w:szCs w:val="22"/>
        </w:rPr>
      </w:pPr>
      <w:hyperlink w:anchor="_Toc502670732" w:history="1">
        <w:r w:rsidR="00901411" w:rsidRPr="000C5FA1">
          <w:rPr>
            <w:rStyle w:val="affd"/>
            <w:noProof/>
          </w:rPr>
          <w:t>1.2</w:t>
        </w:r>
        <w:r w:rsidR="00901411">
          <w:rPr>
            <w:rFonts w:asciiTheme="minorHAnsi" w:eastAsiaTheme="minorEastAsia" w:hAnsiTheme="minorHAnsi" w:cstheme="minorBidi"/>
            <w:smallCaps w:val="0"/>
            <w:noProof/>
            <w:sz w:val="21"/>
            <w:szCs w:val="22"/>
          </w:rPr>
          <w:tab/>
        </w:r>
        <w:r w:rsidR="00901411" w:rsidRPr="000C5FA1">
          <w:rPr>
            <w:rStyle w:val="affd"/>
            <w:rFonts w:hint="eastAsia"/>
            <w:noProof/>
          </w:rPr>
          <w:t>个人信息</w:t>
        </w:r>
        <w:r w:rsidR="00901411">
          <w:rPr>
            <w:noProof/>
            <w:webHidden/>
          </w:rPr>
          <w:tab/>
        </w:r>
        <w:r>
          <w:rPr>
            <w:noProof/>
            <w:webHidden/>
          </w:rPr>
          <w:fldChar w:fldCharType="begin"/>
        </w:r>
        <w:r w:rsidR="00901411">
          <w:rPr>
            <w:noProof/>
            <w:webHidden/>
          </w:rPr>
          <w:instrText xml:space="preserve"> PAGEREF _Toc502670732 \h </w:instrText>
        </w:r>
        <w:r>
          <w:rPr>
            <w:noProof/>
            <w:webHidden/>
          </w:rPr>
        </w:r>
        <w:r>
          <w:rPr>
            <w:noProof/>
            <w:webHidden/>
          </w:rPr>
          <w:fldChar w:fldCharType="separate"/>
        </w:r>
        <w:r w:rsidR="00901411">
          <w:rPr>
            <w:noProof/>
            <w:webHidden/>
          </w:rPr>
          <w:t>19</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33" w:history="1">
        <w:r w:rsidR="00901411" w:rsidRPr="000C5FA1">
          <w:rPr>
            <w:rStyle w:val="affd"/>
            <w:rFonts w:ascii="宋体" w:hAnsi="宋体"/>
            <w:noProof/>
            <w:lang w:val="sv-SE"/>
          </w:rPr>
          <w:t>1.2.1</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个人信息</w:t>
        </w:r>
        <w:r w:rsidR="00901411">
          <w:rPr>
            <w:noProof/>
            <w:webHidden/>
          </w:rPr>
          <w:tab/>
        </w:r>
        <w:r>
          <w:rPr>
            <w:noProof/>
            <w:webHidden/>
          </w:rPr>
          <w:fldChar w:fldCharType="begin"/>
        </w:r>
        <w:r w:rsidR="00901411">
          <w:rPr>
            <w:noProof/>
            <w:webHidden/>
          </w:rPr>
          <w:instrText xml:space="preserve"> PAGEREF _Toc502670733 \h </w:instrText>
        </w:r>
        <w:r>
          <w:rPr>
            <w:noProof/>
            <w:webHidden/>
          </w:rPr>
        </w:r>
        <w:r>
          <w:rPr>
            <w:noProof/>
            <w:webHidden/>
          </w:rPr>
          <w:fldChar w:fldCharType="separate"/>
        </w:r>
        <w:r w:rsidR="00901411">
          <w:rPr>
            <w:noProof/>
            <w:webHidden/>
          </w:rPr>
          <w:t>19</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34" w:history="1">
        <w:r w:rsidR="00901411" w:rsidRPr="000C5FA1">
          <w:rPr>
            <w:rStyle w:val="affd"/>
            <w:rFonts w:ascii="宋体" w:hAnsi="宋体"/>
            <w:noProof/>
            <w:lang w:val="sv-SE"/>
          </w:rPr>
          <w:t>1.2.2</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修改密码</w:t>
        </w:r>
        <w:r w:rsidR="00901411">
          <w:rPr>
            <w:noProof/>
            <w:webHidden/>
          </w:rPr>
          <w:tab/>
        </w:r>
        <w:r>
          <w:rPr>
            <w:noProof/>
            <w:webHidden/>
          </w:rPr>
          <w:fldChar w:fldCharType="begin"/>
        </w:r>
        <w:r w:rsidR="00901411">
          <w:rPr>
            <w:noProof/>
            <w:webHidden/>
          </w:rPr>
          <w:instrText xml:space="preserve"> PAGEREF _Toc502670734 \h </w:instrText>
        </w:r>
        <w:r>
          <w:rPr>
            <w:noProof/>
            <w:webHidden/>
          </w:rPr>
        </w:r>
        <w:r>
          <w:rPr>
            <w:noProof/>
            <w:webHidden/>
          </w:rPr>
          <w:fldChar w:fldCharType="separate"/>
        </w:r>
        <w:r w:rsidR="00901411">
          <w:rPr>
            <w:noProof/>
            <w:webHidden/>
          </w:rPr>
          <w:t>19</w:t>
        </w:r>
        <w:r>
          <w:rPr>
            <w:noProof/>
            <w:webHidden/>
          </w:rPr>
          <w:fldChar w:fldCharType="end"/>
        </w:r>
      </w:hyperlink>
    </w:p>
    <w:p w:rsidR="00901411" w:rsidRDefault="004F7833">
      <w:pPr>
        <w:pStyle w:val="35"/>
        <w:tabs>
          <w:tab w:val="left" w:pos="1440"/>
          <w:tab w:val="right" w:leader="dot" w:pos="8963"/>
        </w:tabs>
        <w:rPr>
          <w:rFonts w:asciiTheme="minorHAnsi" w:eastAsiaTheme="minorEastAsia" w:hAnsiTheme="minorHAnsi" w:cstheme="minorBidi"/>
          <w:i w:val="0"/>
          <w:iCs w:val="0"/>
          <w:noProof/>
          <w:sz w:val="21"/>
          <w:szCs w:val="22"/>
        </w:rPr>
      </w:pPr>
      <w:hyperlink w:anchor="_Toc502670735" w:history="1">
        <w:r w:rsidR="00901411" w:rsidRPr="000C5FA1">
          <w:rPr>
            <w:rStyle w:val="affd"/>
            <w:rFonts w:ascii="宋体" w:hAnsi="宋体"/>
            <w:noProof/>
            <w:lang w:val="sv-SE"/>
          </w:rPr>
          <w:t>1.2.3</w:t>
        </w:r>
        <w:r w:rsidR="00901411">
          <w:rPr>
            <w:rFonts w:asciiTheme="minorHAnsi" w:eastAsiaTheme="minorEastAsia" w:hAnsiTheme="minorHAnsi" w:cstheme="minorBidi"/>
            <w:i w:val="0"/>
            <w:iCs w:val="0"/>
            <w:noProof/>
            <w:sz w:val="21"/>
            <w:szCs w:val="22"/>
          </w:rPr>
          <w:tab/>
        </w:r>
        <w:r w:rsidR="00901411" w:rsidRPr="000C5FA1">
          <w:rPr>
            <w:rStyle w:val="affd"/>
            <w:rFonts w:ascii="宋体" w:hAnsi="宋体" w:hint="eastAsia"/>
            <w:noProof/>
            <w:lang w:val="sv-SE"/>
          </w:rPr>
          <w:t>收货地址管理</w:t>
        </w:r>
        <w:r w:rsidR="00901411">
          <w:rPr>
            <w:noProof/>
            <w:webHidden/>
          </w:rPr>
          <w:tab/>
        </w:r>
        <w:r>
          <w:rPr>
            <w:noProof/>
            <w:webHidden/>
          </w:rPr>
          <w:fldChar w:fldCharType="begin"/>
        </w:r>
        <w:r w:rsidR="00901411">
          <w:rPr>
            <w:noProof/>
            <w:webHidden/>
          </w:rPr>
          <w:instrText xml:space="preserve"> PAGEREF _Toc502670735 \h </w:instrText>
        </w:r>
        <w:r>
          <w:rPr>
            <w:noProof/>
            <w:webHidden/>
          </w:rPr>
        </w:r>
        <w:r>
          <w:rPr>
            <w:noProof/>
            <w:webHidden/>
          </w:rPr>
          <w:fldChar w:fldCharType="separate"/>
        </w:r>
        <w:r w:rsidR="00901411">
          <w:rPr>
            <w:noProof/>
            <w:webHidden/>
          </w:rPr>
          <w:t>20</w:t>
        </w:r>
        <w:r>
          <w:rPr>
            <w:noProof/>
            <w:webHidden/>
          </w:rPr>
          <w:fldChar w:fldCharType="end"/>
        </w:r>
      </w:hyperlink>
    </w:p>
    <w:p w:rsidR="001036D6" w:rsidRPr="00FB08A5" w:rsidRDefault="004F7833" w:rsidP="00807D1B">
      <w:pPr>
        <w:pStyle w:val="7777777"/>
      </w:pPr>
      <w:r w:rsidRPr="00003185">
        <w:fldChar w:fldCharType="end"/>
      </w:r>
      <w:r w:rsidR="00F56F69" w:rsidRPr="00FB08A5">
        <w:t xml:space="preserve"> </w:t>
      </w:r>
    </w:p>
    <w:p w:rsidR="009F5DA6" w:rsidRDefault="009F5DA6" w:rsidP="00EC118B">
      <w:pPr>
        <w:pStyle w:val="10"/>
      </w:pPr>
      <w:bookmarkStart w:id="0" w:name="_Toc406849798"/>
      <w:bookmarkStart w:id="1" w:name="_Toc502670718"/>
      <w:r w:rsidRPr="009F5DA6">
        <w:rPr>
          <w:rFonts w:hint="eastAsia"/>
        </w:rPr>
        <w:lastRenderedPageBreak/>
        <w:t>高校端业务功能</w:t>
      </w:r>
      <w:bookmarkEnd w:id="0"/>
      <w:bookmarkEnd w:id="1"/>
    </w:p>
    <w:p w:rsidR="005149E3" w:rsidRDefault="005149E3" w:rsidP="005149E3">
      <w:pPr>
        <w:pStyle w:val="21"/>
      </w:pPr>
      <w:r>
        <w:rPr>
          <w:rFonts w:hint="eastAsia"/>
        </w:rPr>
        <w:t>采购基本流程</w:t>
      </w:r>
    </w:p>
    <w:p w:rsidR="005149E3" w:rsidRDefault="005149E3" w:rsidP="005149E3">
      <w:pPr>
        <w:rPr>
          <w:rFonts w:hint="eastAsia"/>
        </w:rPr>
      </w:pPr>
      <w:r>
        <w:rPr>
          <w:noProof/>
        </w:rPr>
        <w:drawing>
          <wp:inline distT="0" distB="0" distL="0" distR="0">
            <wp:extent cx="5697855" cy="3012548"/>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5697855" cy="3012548"/>
                    </a:xfrm>
                    <a:prstGeom prst="rect">
                      <a:avLst/>
                    </a:prstGeom>
                    <a:noFill/>
                    <a:ln w="9525">
                      <a:noFill/>
                      <a:miter lim="800000"/>
                      <a:headEnd/>
                      <a:tailEnd/>
                    </a:ln>
                  </pic:spPr>
                </pic:pic>
              </a:graphicData>
            </a:graphic>
          </wp:inline>
        </w:drawing>
      </w:r>
    </w:p>
    <w:p w:rsidR="005D7B18" w:rsidRDefault="005D7B18" w:rsidP="005D7B18">
      <w:pPr>
        <w:pStyle w:val="21"/>
        <w:rPr>
          <w:rFonts w:hint="eastAsia"/>
        </w:rPr>
      </w:pPr>
      <w:r>
        <w:rPr>
          <w:rFonts w:hint="eastAsia"/>
        </w:rPr>
        <w:t>登录注册</w:t>
      </w:r>
    </w:p>
    <w:p w:rsidR="005D7B18" w:rsidRDefault="005D7B18" w:rsidP="005D7B18">
      <w:pPr>
        <w:ind w:firstLineChars="200" w:firstLine="420"/>
        <w:rPr>
          <w:rFonts w:hAnsi="宋体" w:hint="eastAsia"/>
          <w:szCs w:val="28"/>
        </w:rPr>
      </w:pPr>
      <w:r>
        <w:rPr>
          <w:rFonts w:asciiTheme="minorEastAsia" w:eastAsiaTheme="minorEastAsia" w:hAnsiTheme="minorEastAsia" w:hint="eastAsia"/>
          <w:szCs w:val="21"/>
        </w:rPr>
        <w:t>高校网上竞价</w:t>
      </w:r>
      <w:r w:rsidRPr="002D04F5">
        <w:rPr>
          <w:rFonts w:asciiTheme="minorEastAsia" w:eastAsiaTheme="minorEastAsia" w:hAnsiTheme="minorEastAsia" w:hint="eastAsia"/>
          <w:szCs w:val="21"/>
        </w:rPr>
        <w:t>系统</w:t>
      </w:r>
      <w:r>
        <w:rPr>
          <w:rFonts w:asciiTheme="minorEastAsia" w:eastAsiaTheme="minorEastAsia" w:hAnsiTheme="minorEastAsia" w:hint="eastAsia"/>
          <w:szCs w:val="21"/>
        </w:rPr>
        <w:t>是一个多用户多角色使用的系统，不同用户登录时</w:t>
      </w:r>
      <w:r w:rsidRPr="00F12C7F">
        <w:rPr>
          <w:rFonts w:hAnsi="宋体" w:hint="eastAsia"/>
          <w:szCs w:val="28"/>
        </w:rPr>
        <w:t>由于用户所具有的权限可能有所不同，因此登录后看到系统模块以及操作功能将有所不同。</w:t>
      </w:r>
      <w:r>
        <w:rPr>
          <w:rFonts w:hAnsi="宋体" w:hint="eastAsia"/>
          <w:szCs w:val="28"/>
        </w:rPr>
        <w:t>用户注册之后由高校管理员审核该用户是否有效，当管理员设置用户为有效时，该注册用户方能登录使用系统。</w:t>
      </w:r>
    </w:p>
    <w:p w:rsidR="005D7B18" w:rsidRPr="005149E3" w:rsidRDefault="00BA487D" w:rsidP="005D7B18">
      <w:pPr>
        <w:ind w:firstLineChars="200" w:firstLine="420"/>
      </w:pPr>
      <w:r>
        <w:rPr>
          <w:noProof/>
        </w:rPr>
        <w:drawing>
          <wp:inline distT="0" distB="0" distL="0" distR="0">
            <wp:extent cx="5697855" cy="188411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97855" cy="1884115"/>
                    </a:xfrm>
                    <a:prstGeom prst="rect">
                      <a:avLst/>
                    </a:prstGeom>
                    <a:noFill/>
                    <a:ln w="9525">
                      <a:noFill/>
                      <a:miter lim="800000"/>
                      <a:headEnd/>
                      <a:tailEnd/>
                    </a:ln>
                  </pic:spPr>
                </pic:pic>
              </a:graphicData>
            </a:graphic>
          </wp:inline>
        </w:drawing>
      </w:r>
    </w:p>
    <w:p w:rsidR="009F5DA6" w:rsidRPr="009F5DA6" w:rsidRDefault="009F5DA6" w:rsidP="00EC118B">
      <w:pPr>
        <w:pStyle w:val="21"/>
      </w:pPr>
      <w:bookmarkStart w:id="2" w:name="_Toc406849801"/>
      <w:bookmarkStart w:id="3" w:name="_Toc502670719"/>
      <w:r w:rsidRPr="009F5DA6">
        <w:rPr>
          <w:rFonts w:hint="eastAsia"/>
        </w:rPr>
        <w:lastRenderedPageBreak/>
        <w:t>用户申购</w:t>
      </w:r>
      <w:bookmarkEnd w:id="2"/>
      <w:bookmarkEnd w:id="3"/>
    </w:p>
    <w:p w:rsidR="009F5DA6" w:rsidRPr="00B40304" w:rsidRDefault="009F5DA6" w:rsidP="00EC118B">
      <w:pPr>
        <w:ind w:firstLineChars="200" w:firstLine="480"/>
        <w:rPr>
          <w:rFonts w:ascii="宋体" w:hAnsi="宋体"/>
          <w:bCs/>
          <w:sz w:val="24"/>
        </w:rPr>
      </w:pPr>
      <w:r w:rsidRPr="00B40304">
        <w:rPr>
          <w:rFonts w:ascii="宋体" w:hAnsi="宋体" w:hint="eastAsia"/>
          <w:bCs/>
          <w:sz w:val="24"/>
        </w:rPr>
        <w:t>用户申购模块主要面向普通申购用户，主要功能包括申购单的提交、竞价结果评审、打印、修改、收货管理、评价供应商等</w:t>
      </w:r>
    </w:p>
    <w:p w:rsidR="009F5DA6" w:rsidRDefault="009F5DA6" w:rsidP="00EC118B">
      <w:pPr>
        <w:pStyle w:val="30"/>
        <w:rPr>
          <w:rFonts w:ascii="宋体" w:hAnsi="宋体"/>
          <w:lang w:val="sv-SE"/>
        </w:rPr>
      </w:pPr>
      <w:bookmarkStart w:id="4" w:name="_Toc502670720"/>
      <w:r w:rsidRPr="007D4EBB">
        <w:rPr>
          <w:rFonts w:ascii="宋体" w:hAnsi="宋体" w:hint="eastAsia"/>
          <w:lang w:val="sv-SE"/>
        </w:rPr>
        <w:t>竞价类</w:t>
      </w:r>
      <w:bookmarkEnd w:id="4"/>
    </w:p>
    <w:p w:rsidR="00826F3D" w:rsidRDefault="00F75883" w:rsidP="00EC118B">
      <w:pPr>
        <w:pStyle w:val="41"/>
      </w:pPr>
      <w:r>
        <w:rPr>
          <w:rFonts w:hint="eastAsia"/>
        </w:rPr>
        <w:t>业务流程说明</w:t>
      </w:r>
    </w:p>
    <w:p w:rsidR="00584CD5" w:rsidRDefault="00584CD5" w:rsidP="00EC118B">
      <w:pPr>
        <w:ind w:firstLineChars="200" w:firstLine="480"/>
        <w:rPr>
          <w:rFonts w:ascii="宋体" w:hAnsi="宋体"/>
          <w:bCs/>
          <w:sz w:val="24"/>
        </w:rPr>
      </w:pPr>
      <w:r w:rsidRPr="00584CD5">
        <w:rPr>
          <w:rFonts w:ascii="宋体" w:hAnsi="宋体" w:hint="eastAsia"/>
          <w:bCs/>
          <w:sz w:val="24"/>
        </w:rPr>
        <w:t>普通申购用户</w:t>
      </w:r>
      <w:r w:rsidR="00B52A54">
        <w:rPr>
          <w:rFonts w:ascii="宋体" w:hAnsi="宋体" w:hint="eastAsia"/>
          <w:bCs/>
          <w:sz w:val="24"/>
        </w:rPr>
        <w:t>通过此功能来</w:t>
      </w:r>
      <w:r w:rsidRPr="00584CD5">
        <w:rPr>
          <w:rFonts w:ascii="宋体" w:hAnsi="宋体" w:hint="eastAsia"/>
          <w:bCs/>
          <w:sz w:val="24"/>
        </w:rPr>
        <w:t>提交需要竞价的申购单，</w:t>
      </w:r>
      <w:r w:rsidRPr="00B40304">
        <w:rPr>
          <w:rFonts w:ascii="宋体" w:hAnsi="宋体" w:hint="eastAsia"/>
          <w:bCs/>
          <w:sz w:val="24"/>
        </w:rPr>
        <w:t>可以直接提交管理员审核或者保存到草稿箱暂存。</w:t>
      </w:r>
      <w:r w:rsidR="00B52A54">
        <w:rPr>
          <w:rFonts w:ascii="宋体" w:hAnsi="宋体" w:hint="eastAsia"/>
          <w:bCs/>
          <w:sz w:val="24"/>
        </w:rPr>
        <w:t>其主要的业务规则如下</w:t>
      </w:r>
      <w:r w:rsidR="00095ED9">
        <w:rPr>
          <w:rFonts w:ascii="宋体" w:hAnsi="宋体" w:hint="eastAsia"/>
          <w:bCs/>
          <w:sz w:val="24"/>
        </w:rPr>
        <w:t>：</w:t>
      </w:r>
    </w:p>
    <w:p w:rsidR="00B52A54" w:rsidRDefault="00B52A54" w:rsidP="00EC118B">
      <w:pPr>
        <w:pStyle w:val="afffffff4"/>
        <w:numPr>
          <w:ilvl w:val="0"/>
          <w:numId w:val="224"/>
        </w:numPr>
        <w:ind w:firstLineChars="0"/>
        <w:rPr>
          <w:rFonts w:ascii="宋体" w:hAnsi="宋体"/>
          <w:bCs/>
          <w:sz w:val="24"/>
        </w:rPr>
      </w:pPr>
      <w:r w:rsidRPr="00B52A54">
        <w:rPr>
          <w:rFonts w:ascii="宋体" w:hAnsi="宋体" w:hint="eastAsia"/>
          <w:bCs/>
          <w:sz w:val="24"/>
        </w:rPr>
        <w:t>申购</w:t>
      </w:r>
      <w:r w:rsidR="00095ED9">
        <w:rPr>
          <w:rFonts w:ascii="宋体" w:hAnsi="宋体" w:hint="eastAsia"/>
          <w:bCs/>
          <w:sz w:val="24"/>
        </w:rPr>
        <w:t>单</w:t>
      </w:r>
      <w:r w:rsidRPr="00B52A54">
        <w:rPr>
          <w:rFonts w:ascii="宋体" w:hAnsi="宋体" w:hint="eastAsia"/>
          <w:bCs/>
          <w:sz w:val="24"/>
        </w:rPr>
        <w:t>必填信息</w:t>
      </w:r>
      <w:r w:rsidR="00095ED9">
        <w:rPr>
          <w:rFonts w:ascii="宋体" w:hAnsi="宋体" w:hint="eastAsia"/>
          <w:bCs/>
          <w:sz w:val="24"/>
        </w:rPr>
        <w:t>项目</w:t>
      </w:r>
      <w:r w:rsidRPr="00B52A54">
        <w:rPr>
          <w:rFonts w:ascii="宋体" w:hAnsi="宋体" w:hint="eastAsia"/>
          <w:bCs/>
          <w:sz w:val="24"/>
        </w:rPr>
        <w:t>：</w:t>
      </w:r>
      <w:r w:rsidR="00380383">
        <w:rPr>
          <w:rFonts w:ascii="宋体" w:hAnsi="宋体" w:hint="eastAsia"/>
          <w:bCs/>
          <w:sz w:val="24"/>
        </w:rPr>
        <w:t>申购人、申购人所述部门</w:t>
      </w:r>
      <w:r w:rsidR="00095ED9">
        <w:rPr>
          <w:rFonts w:ascii="宋体" w:hAnsi="宋体" w:hint="eastAsia"/>
          <w:bCs/>
          <w:sz w:val="24"/>
        </w:rPr>
        <w:t>、</w:t>
      </w:r>
      <w:r w:rsidRPr="00B52A54">
        <w:rPr>
          <w:rFonts w:ascii="宋体" w:hAnsi="宋体" w:hint="eastAsia"/>
          <w:bCs/>
          <w:sz w:val="24"/>
        </w:rPr>
        <w:t>申购人电话、经费科目、设备类别、使用币种（交易币种）、是否送货、本单预算</w:t>
      </w:r>
      <w:r w:rsidR="00095ED9">
        <w:rPr>
          <w:rFonts w:ascii="宋体" w:hAnsi="宋体" w:hint="eastAsia"/>
          <w:bCs/>
          <w:sz w:val="24"/>
        </w:rPr>
        <w:t>；</w:t>
      </w:r>
    </w:p>
    <w:p w:rsidR="00095ED9" w:rsidRDefault="00095ED9" w:rsidP="00EC118B">
      <w:pPr>
        <w:pStyle w:val="afffffff4"/>
        <w:numPr>
          <w:ilvl w:val="0"/>
          <w:numId w:val="224"/>
        </w:numPr>
        <w:ind w:firstLineChars="0"/>
        <w:rPr>
          <w:rFonts w:ascii="宋体" w:hAnsi="宋体"/>
          <w:bCs/>
          <w:sz w:val="24"/>
        </w:rPr>
      </w:pPr>
      <w:r>
        <w:rPr>
          <w:rFonts w:ascii="宋体" w:hAnsi="宋体" w:hint="eastAsia"/>
          <w:bCs/>
          <w:sz w:val="24"/>
        </w:rPr>
        <w:t>申购项数不限制，每个申购项必填信息包括：设备名称、品牌厂商、型号、是否标配、规格配置和申购数量；</w:t>
      </w:r>
    </w:p>
    <w:p w:rsidR="00095ED9" w:rsidRDefault="00095ED9" w:rsidP="00EC118B">
      <w:pPr>
        <w:pStyle w:val="afffffff4"/>
        <w:numPr>
          <w:ilvl w:val="0"/>
          <w:numId w:val="224"/>
        </w:numPr>
        <w:ind w:firstLineChars="0"/>
        <w:rPr>
          <w:rFonts w:ascii="宋体" w:hAnsi="宋体"/>
          <w:bCs/>
          <w:sz w:val="24"/>
        </w:rPr>
      </w:pPr>
      <w:r>
        <w:rPr>
          <w:rFonts w:ascii="宋体" w:hAnsi="宋体" w:hint="eastAsia"/>
          <w:bCs/>
          <w:sz w:val="24"/>
        </w:rPr>
        <w:t>申购项目自报价信息和自报厂家信息两个信息可以不填，如果需要填写就必须两个都填写；</w:t>
      </w:r>
    </w:p>
    <w:p w:rsidR="00095ED9" w:rsidRDefault="00095ED9" w:rsidP="00EC118B">
      <w:pPr>
        <w:pStyle w:val="afffffff4"/>
        <w:numPr>
          <w:ilvl w:val="0"/>
          <w:numId w:val="224"/>
        </w:numPr>
        <w:ind w:firstLineChars="0"/>
        <w:rPr>
          <w:rFonts w:ascii="宋体" w:hAnsi="宋体"/>
          <w:bCs/>
          <w:sz w:val="24"/>
        </w:rPr>
      </w:pPr>
      <w:r>
        <w:rPr>
          <w:rFonts w:ascii="宋体" w:hAnsi="宋体" w:hint="eastAsia"/>
          <w:bCs/>
          <w:sz w:val="24"/>
        </w:rPr>
        <w:t>申购项中自报价信息所采用的币种与主申购表必须一致；</w:t>
      </w:r>
    </w:p>
    <w:p w:rsidR="00095ED9" w:rsidRDefault="00095ED9" w:rsidP="00EC118B">
      <w:pPr>
        <w:pStyle w:val="afffffff4"/>
        <w:numPr>
          <w:ilvl w:val="0"/>
          <w:numId w:val="224"/>
        </w:numPr>
        <w:ind w:firstLineChars="0"/>
        <w:rPr>
          <w:rFonts w:ascii="宋体" w:hAnsi="宋体"/>
          <w:bCs/>
          <w:sz w:val="24"/>
        </w:rPr>
      </w:pPr>
      <w:r>
        <w:rPr>
          <w:rFonts w:ascii="宋体" w:hAnsi="宋体" w:hint="eastAsia"/>
          <w:bCs/>
          <w:sz w:val="24"/>
        </w:rPr>
        <w:t>所有申购项目中自报价总价不能超过10万元人民币</w:t>
      </w:r>
      <w:r w:rsidR="00846162">
        <w:rPr>
          <w:rFonts w:ascii="宋体" w:hAnsi="宋体" w:hint="eastAsia"/>
          <w:bCs/>
          <w:sz w:val="24"/>
        </w:rPr>
        <w:t>（可以参数控制）</w:t>
      </w:r>
      <w:r>
        <w:rPr>
          <w:rFonts w:ascii="宋体" w:hAnsi="宋体" w:hint="eastAsia"/>
          <w:bCs/>
          <w:sz w:val="24"/>
        </w:rPr>
        <w:t>；</w:t>
      </w:r>
    </w:p>
    <w:p w:rsidR="00DC48FC" w:rsidRPr="00F42590" w:rsidRDefault="00593AF5" w:rsidP="00F42590">
      <w:pPr>
        <w:pStyle w:val="afffffff4"/>
        <w:numPr>
          <w:ilvl w:val="0"/>
          <w:numId w:val="224"/>
        </w:numPr>
        <w:ind w:firstLineChars="0"/>
        <w:rPr>
          <w:rFonts w:ascii="宋体" w:hAnsi="宋体"/>
          <w:bCs/>
          <w:sz w:val="24"/>
        </w:rPr>
      </w:pPr>
      <w:r>
        <w:rPr>
          <w:rFonts w:ascii="宋体" w:hAnsi="宋体" w:hint="eastAsia"/>
          <w:bCs/>
          <w:sz w:val="24"/>
        </w:rPr>
        <w:t>所有竞价类成交的金额会累加到中标单位的总成交额</w:t>
      </w:r>
      <w:r w:rsidR="00AD2675">
        <w:rPr>
          <w:rFonts w:ascii="宋体" w:hAnsi="宋体" w:hint="eastAsia"/>
          <w:bCs/>
          <w:sz w:val="24"/>
        </w:rPr>
        <w:t>。</w:t>
      </w:r>
    </w:p>
    <w:p w:rsidR="00DC48FC" w:rsidRPr="00DC48FC" w:rsidRDefault="00F75883" w:rsidP="00EC118B">
      <w:pPr>
        <w:pStyle w:val="41"/>
      </w:pPr>
      <w:r>
        <w:rPr>
          <w:rFonts w:hint="eastAsia"/>
        </w:rPr>
        <w:t>功能界面</w:t>
      </w:r>
    </w:p>
    <w:p w:rsidR="009F5DA6" w:rsidRPr="00B40304" w:rsidRDefault="003142F8" w:rsidP="00EC118B">
      <w:pPr>
        <w:ind w:firstLineChars="200" w:firstLine="480"/>
        <w:rPr>
          <w:rFonts w:ascii="宋体" w:hAnsi="宋体"/>
          <w:bCs/>
          <w:sz w:val="24"/>
        </w:rPr>
      </w:pPr>
      <w:r>
        <w:rPr>
          <w:rFonts w:ascii="宋体" w:hAnsi="宋体" w:hint="eastAsia"/>
          <w:bCs/>
          <w:sz w:val="24"/>
        </w:rPr>
        <w:t>其参考界面</w:t>
      </w:r>
      <w:r w:rsidR="009F5DA6" w:rsidRPr="00B40304">
        <w:rPr>
          <w:rFonts w:ascii="宋体" w:hAnsi="宋体" w:hint="eastAsia"/>
          <w:bCs/>
          <w:sz w:val="24"/>
        </w:rPr>
        <w:t>如下图所示：</w:t>
      </w:r>
    </w:p>
    <w:p w:rsidR="009F5DA6" w:rsidRDefault="00CF1322" w:rsidP="00EC118B">
      <w:pPr>
        <w:spacing w:before="100" w:beforeAutospacing="1" w:after="100" w:afterAutospacing="1"/>
        <w:rPr>
          <w:noProof/>
        </w:rPr>
      </w:pPr>
      <w:r>
        <w:rPr>
          <w:noProof/>
        </w:rPr>
        <w:drawing>
          <wp:inline distT="0" distB="0" distL="0" distR="0">
            <wp:extent cx="5697855" cy="300494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5697855" cy="3004940"/>
                    </a:xfrm>
                    <a:prstGeom prst="rect">
                      <a:avLst/>
                    </a:prstGeom>
                    <a:noFill/>
                    <a:ln w="9525">
                      <a:noFill/>
                      <a:miter lim="800000"/>
                      <a:headEnd/>
                      <a:tailEnd/>
                    </a:ln>
                  </pic:spPr>
                </pic:pic>
              </a:graphicData>
            </a:graphic>
          </wp:inline>
        </w:drawing>
      </w:r>
    </w:p>
    <w:p w:rsidR="009F5DA6" w:rsidRPr="00B40304" w:rsidRDefault="00095ED9" w:rsidP="00EC118B">
      <w:pPr>
        <w:ind w:firstLineChars="200" w:firstLine="480"/>
        <w:rPr>
          <w:rFonts w:ascii="宋体" w:hAnsi="宋体"/>
          <w:bCs/>
          <w:sz w:val="24"/>
        </w:rPr>
      </w:pPr>
      <w:r>
        <w:rPr>
          <w:rFonts w:ascii="宋体" w:hAnsi="宋体" w:hint="eastAsia"/>
          <w:bCs/>
          <w:sz w:val="24"/>
        </w:rPr>
        <w:lastRenderedPageBreak/>
        <w:t>该功能页面主要</w:t>
      </w:r>
      <w:r w:rsidR="009F5DA6" w:rsidRPr="00B40304">
        <w:rPr>
          <w:rFonts w:ascii="宋体" w:hAnsi="宋体" w:hint="eastAsia"/>
          <w:bCs/>
          <w:sz w:val="24"/>
        </w:rPr>
        <w:t>特点</w:t>
      </w:r>
      <w:r>
        <w:rPr>
          <w:rFonts w:ascii="宋体" w:hAnsi="宋体" w:hint="eastAsia"/>
          <w:bCs/>
          <w:sz w:val="24"/>
        </w:rPr>
        <w:t>是</w:t>
      </w:r>
      <w:r w:rsidR="009F5DA6" w:rsidRPr="00B40304">
        <w:rPr>
          <w:rFonts w:ascii="宋体" w:hAnsi="宋体" w:hint="eastAsia"/>
          <w:bCs/>
          <w:sz w:val="24"/>
        </w:rPr>
        <w:t>：</w:t>
      </w:r>
    </w:p>
    <w:p w:rsidR="009F5DA6" w:rsidRDefault="009F5DA6" w:rsidP="00EC118B">
      <w:pPr>
        <w:pStyle w:val="afffffff4"/>
        <w:numPr>
          <w:ilvl w:val="0"/>
          <w:numId w:val="225"/>
        </w:numPr>
        <w:ind w:firstLineChars="0"/>
        <w:rPr>
          <w:noProof/>
        </w:rPr>
      </w:pPr>
      <w:r>
        <w:rPr>
          <w:rFonts w:hint="eastAsia"/>
          <w:noProof/>
        </w:rPr>
        <w:t>该页面中带红色“</w:t>
      </w:r>
      <w:r>
        <w:rPr>
          <w:rFonts w:hint="eastAsia"/>
          <w:noProof/>
        </w:rPr>
        <w:t>*</w:t>
      </w:r>
      <w:r>
        <w:rPr>
          <w:rFonts w:hint="eastAsia"/>
          <w:noProof/>
        </w:rPr>
        <w:t>”代表必填项，</w:t>
      </w:r>
    </w:p>
    <w:p w:rsidR="009F5DA6" w:rsidRPr="00C675AA" w:rsidRDefault="009F5DA6" w:rsidP="00EC118B">
      <w:pPr>
        <w:pStyle w:val="afffffff4"/>
        <w:numPr>
          <w:ilvl w:val="0"/>
          <w:numId w:val="225"/>
        </w:numPr>
        <w:ind w:firstLineChars="0"/>
        <w:rPr>
          <w:rFonts w:ascii="宋体" w:hAnsi="宋体"/>
          <w:bCs/>
          <w:sz w:val="24"/>
        </w:rPr>
      </w:pPr>
      <w:r>
        <w:rPr>
          <w:rFonts w:hint="eastAsia"/>
          <w:noProof/>
        </w:rPr>
        <w:t>设备类别可以由二级组成（是否启用第二级设备类别可以进行参数设置），</w:t>
      </w:r>
    </w:p>
    <w:p w:rsidR="009F5DA6" w:rsidRPr="00C675AA" w:rsidRDefault="009F5DA6" w:rsidP="00EC118B">
      <w:pPr>
        <w:pStyle w:val="afffffff4"/>
        <w:numPr>
          <w:ilvl w:val="0"/>
          <w:numId w:val="225"/>
        </w:numPr>
        <w:ind w:firstLineChars="0"/>
        <w:rPr>
          <w:rFonts w:ascii="宋体" w:hAnsi="宋体"/>
          <w:bCs/>
          <w:sz w:val="24"/>
        </w:rPr>
      </w:pPr>
      <w:r>
        <w:rPr>
          <w:rFonts w:hint="eastAsia"/>
          <w:noProof/>
        </w:rPr>
        <w:t>自报价总价是自动计算，送货地址可以从“个人信息</w:t>
      </w:r>
      <w:r>
        <w:rPr>
          <w:noProof/>
        </w:rPr>
        <w:t>—</w:t>
      </w:r>
      <w:r>
        <w:rPr>
          <w:rFonts w:hint="eastAsia"/>
          <w:noProof/>
        </w:rPr>
        <w:t>&gt;</w:t>
      </w:r>
      <w:r>
        <w:rPr>
          <w:rFonts w:hint="eastAsia"/>
          <w:noProof/>
        </w:rPr>
        <w:t>收货地址管理”自动生成下拉列表供选择，也可以直接输入不同的收货地址；</w:t>
      </w:r>
    </w:p>
    <w:p w:rsidR="009F5DA6" w:rsidRPr="00C675AA" w:rsidRDefault="009F5DA6" w:rsidP="00EC118B">
      <w:pPr>
        <w:pStyle w:val="afffffff4"/>
        <w:numPr>
          <w:ilvl w:val="0"/>
          <w:numId w:val="225"/>
        </w:numPr>
        <w:ind w:firstLineChars="0"/>
        <w:rPr>
          <w:rFonts w:ascii="宋体" w:hAnsi="宋体"/>
          <w:bCs/>
          <w:sz w:val="24"/>
        </w:rPr>
      </w:pPr>
      <w:r>
        <w:rPr>
          <w:rFonts w:hint="eastAsia"/>
          <w:noProof/>
        </w:rPr>
        <w:t>对数据填写不完整的申购单，自动提示，并标红；如下图：</w:t>
      </w:r>
    </w:p>
    <w:p w:rsidR="009F5DA6" w:rsidRDefault="002C59C9" w:rsidP="00EC118B">
      <w:pPr>
        <w:spacing w:before="100" w:beforeAutospacing="1" w:after="100" w:afterAutospacing="1"/>
        <w:rPr>
          <w:noProof/>
        </w:rPr>
      </w:pPr>
      <w:r>
        <w:rPr>
          <w:noProof/>
        </w:rPr>
        <w:drawing>
          <wp:inline distT="0" distB="0" distL="0" distR="0">
            <wp:extent cx="5697855" cy="3103903"/>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697855" cy="3103903"/>
                    </a:xfrm>
                    <a:prstGeom prst="rect">
                      <a:avLst/>
                    </a:prstGeom>
                    <a:noFill/>
                    <a:ln w="9525">
                      <a:noFill/>
                      <a:miter lim="800000"/>
                      <a:headEnd/>
                      <a:tailEnd/>
                    </a:ln>
                  </pic:spPr>
                </pic:pic>
              </a:graphicData>
            </a:graphic>
          </wp:inline>
        </w:drawing>
      </w:r>
    </w:p>
    <w:p w:rsidR="009F5DA6" w:rsidRDefault="009F5DA6" w:rsidP="00EC118B">
      <w:pPr>
        <w:pStyle w:val="30"/>
        <w:rPr>
          <w:rFonts w:ascii="宋体" w:hAnsi="宋体"/>
          <w:lang w:val="sv-SE"/>
        </w:rPr>
      </w:pPr>
      <w:bookmarkStart w:id="5" w:name="_Toc502670722"/>
      <w:r w:rsidRPr="007D4EBB">
        <w:rPr>
          <w:rFonts w:ascii="宋体" w:hAnsi="宋体" w:hint="eastAsia"/>
          <w:lang w:val="sv-SE"/>
        </w:rPr>
        <w:t>家庭自购</w:t>
      </w:r>
      <w:bookmarkEnd w:id="5"/>
    </w:p>
    <w:p w:rsidR="006950F4" w:rsidRDefault="00F75883" w:rsidP="00EC118B">
      <w:pPr>
        <w:pStyle w:val="41"/>
      </w:pPr>
      <w:r>
        <w:rPr>
          <w:rFonts w:hint="eastAsia"/>
        </w:rPr>
        <w:t>业务流程说明</w:t>
      </w:r>
    </w:p>
    <w:p w:rsidR="009F5DA6" w:rsidRPr="00B40304" w:rsidRDefault="009F5DA6" w:rsidP="00EC118B">
      <w:pPr>
        <w:ind w:firstLineChars="200" w:firstLine="480"/>
        <w:rPr>
          <w:rFonts w:ascii="宋体" w:hAnsi="宋体"/>
          <w:bCs/>
          <w:sz w:val="24"/>
        </w:rPr>
      </w:pPr>
      <w:r w:rsidRPr="00B40304">
        <w:rPr>
          <w:rFonts w:ascii="宋体" w:hAnsi="宋体" w:hint="eastAsia"/>
          <w:bCs/>
          <w:sz w:val="24"/>
        </w:rPr>
        <w:t>针对高校用户发布自购自用的申购信息。申购单提交后直接</w:t>
      </w:r>
      <w:r w:rsidR="000C2A2A">
        <w:rPr>
          <w:rFonts w:ascii="宋体" w:hAnsi="宋体" w:hint="eastAsia"/>
          <w:bCs/>
          <w:sz w:val="24"/>
        </w:rPr>
        <w:t>进入管理员发布环节。该类申购单交易成功后，记录企业累计成交金额。</w:t>
      </w:r>
    </w:p>
    <w:p w:rsidR="009F5DA6" w:rsidRPr="00CD2F47" w:rsidRDefault="009F5DA6" w:rsidP="00EC118B">
      <w:pPr>
        <w:rPr>
          <w:rFonts w:ascii="宋体" w:hAnsi="宋体"/>
          <w:bCs/>
          <w:sz w:val="24"/>
        </w:rPr>
      </w:pPr>
    </w:p>
    <w:p w:rsidR="00976770" w:rsidRPr="00DC48FC" w:rsidRDefault="00F75883" w:rsidP="00EC118B">
      <w:pPr>
        <w:pStyle w:val="41"/>
      </w:pPr>
      <w:r>
        <w:rPr>
          <w:rFonts w:hint="eastAsia"/>
        </w:rPr>
        <w:t>功能界面</w:t>
      </w:r>
    </w:p>
    <w:p w:rsidR="009F5DA6" w:rsidRPr="00B40304" w:rsidRDefault="009F5DA6" w:rsidP="00EC118B">
      <w:pPr>
        <w:ind w:firstLineChars="200" w:firstLine="480"/>
        <w:rPr>
          <w:rFonts w:ascii="宋体" w:hAnsi="宋体"/>
          <w:bCs/>
          <w:sz w:val="24"/>
        </w:rPr>
      </w:pPr>
      <w:r w:rsidRPr="00B40304">
        <w:rPr>
          <w:rFonts w:ascii="宋体" w:hAnsi="宋体" w:hint="eastAsia"/>
          <w:bCs/>
          <w:sz w:val="24"/>
        </w:rPr>
        <w:t>其</w:t>
      </w:r>
      <w:r w:rsidR="00C12886">
        <w:rPr>
          <w:rFonts w:ascii="宋体" w:hAnsi="宋体" w:hint="eastAsia"/>
          <w:bCs/>
          <w:sz w:val="24"/>
        </w:rPr>
        <w:t>参考</w:t>
      </w:r>
      <w:r w:rsidRPr="00B40304">
        <w:rPr>
          <w:rFonts w:ascii="宋体" w:hAnsi="宋体" w:hint="eastAsia"/>
          <w:bCs/>
          <w:sz w:val="24"/>
        </w:rPr>
        <w:t>界面如下图所示：</w:t>
      </w:r>
    </w:p>
    <w:p w:rsidR="009F5DA6" w:rsidRPr="00CD2F47" w:rsidRDefault="002A48E1" w:rsidP="00EC118B">
      <w:pPr>
        <w:rPr>
          <w:rFonts w:ascii="宋体" w:hAnsi="宋体"/>
          <w:bCs/>
          <w:sz w:val="24"/>
        </w:rPr>
      </w:pPr>
      <w:r>
        <w:rPr>
          <w:rFonts w:ascii="宋体" w:hAnsi="宋体"/>
          <w:bCs/>
          <w:noProof/>
          <w:sz w:val="24"/>
        </w:rPr>
        <w:lastRenderedPageBreak/>
        <w:drawing>
          <wp:inline distT="0" distB="0" distL="0" distR="0">
            <wp:extent cx="5697855" cy="2948682"/>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5697855" cy="2948682"/>
                    </a:xfrm>
                    <a:prstGeom prst="rect">
                      <a:avLst/>
                    </a:prstGeom>
                    <a:noFill/>
                    <a:ln w="9525">
                      <a:noFill/>
                      <a:miter lim="800000"/>
                      <a:headEnd/>
                      <a:tailEnd/>
                    </a:ln>
                  </pic:spPr>
                </pic:pic>
              </a:graphicData>
            </a:graphic>
          </wp:inline>
        </w:drawing>
      </w:r>
    </w:p>
    <w:p w:rsidR="009F5DA6" w:rsidRDefault="009F5DA6" w:rsidP="00EC118B">
      <w:pPr>
        <w:pStyle w:val="30"/>
        <w:rPr>
          <w:rFonts w:ascii="宋体" w:hAnsi="宋体"/>
          <w:lang w:val="sv-SE"/>
        </w:rPr>
      </w:pPr>
      <w:bookmarkStart w:id="6" w:name="_Toc502670723"/>
      <w:r w:rsidRPr="007D4EBB">
        <w:rPr>
          <w:rFonts w:ascii="宋体" w:hAnsi="宋体" w:hint="eastAsia"/>
          <w:lang w:val="sv-SE"/>
        </w:rPr>
        <w:t>申购草稿</w:t>
      </w:r>
      <w:bookmarkEnd w:id="6"/>
    </w:p>
    <w:p w:rsidR="006950F4" w:rsidRDefault="00F75883" w:rsidP="00EC118B">
      <w:pPr>
        <w:pStyle w:val="41"/>
      </w:pPr>
      <w:r>
        <w:rPr>
          <w:rFonts w:hint="eastAsia"/>
        </w:rPr>
        <w:t>业务流程说明</w:t>
      </w:r>
    </w:p>
    <w:p w:rsidR="009F5DA6" w:rsidRDefault="009F5DA6" w:rsidP="00EC118B">
      <w:pPr>
        <w:ind w:firstLineChars="200" w:firstLine="480"/>
        <w:rPr>
          <w:rFonts w:ascii="宋体" w:hAnsi="宋体"/>
          <w:bCs/>
          <w:sz w:val="24"/>
        </w:rPr>
      </w:pPr>
      <w:r w:rsidRPr="00B40304">
        <w:rPr>
          <w:rFonts w:ascii="宋体" w:hAnsi="宋体" w:hint="eastAsia"/>
          <w:bCs/>
          <w:sz w:val="24"/>
        </w:rPr>
        <w:t>方便申购用户为未填写完申购单时的资料</w:t>
      </w:r>
      <w:r w:rsidR="009F2747">
        <w:rPr>
          <w:rFonts w:ascii="宋体" w:hAnsi="宋体" w:hint="eastAsia"/>
          <w:bCs/>
          <w:sz w:val="24"/>
        </w:rPr>
        <w:t>暂时</w:t>
      </w:r>
      <w:r w:rsidRPr="00B40304">
        <w:rPr>
          <w:rFonts w:ascii="宋体" w:hAnsi="宋体" w:hint="eastAsia"/>
          <w:bCs/>
          <w:sz w:val="24"/>
        </w:rPr>
        <w:t>保存之用。对竞价类、非竞价类、</w:t>
      </w:r>
      <w:r w:rsidR="00FA7913">
        <w:rPr>
          <w:rFonts w:ascii="宋体" w:hAnsi="宋体" w:hint="eastAsia"/>
          <w:bCs/>
          <w:sz w:val="24"/>
        </w:rPr>
        <w:t>多品牌</w:t>
      </w:r>
      <w:r w:rsidRPr="00B40304">
        <w:rPr>
          <w:rFonts w:ascii="宋体" w:hAnsi="宋体" w:hint="eastAsia"/>
          <w:bCs/>
          <w:sz w:val="24"/>
        </w:rPr>
        <w:t>申购</w:t>
      </w:r>
      <w:r w:rsidR="009F2747">
        <w:rPr>
          <w:rFonts w:ascii="宋体" w:hAnsi="宋体" w:hint="eastAsia"/>
          <w:bCs/>
          <w:sz w:val="24"/>
        </w:rPr>
        <w:t>的本人提交草稿信息都可以通过该模块进行查询，并可以进行修改提交。申购草稿中的申购单是可以删除。</w:t>
      </w:r>
    </w:p>
    <w:p w:rsidR="00976770" w:rsidRPr="00DC48FC" w:rsidRDefault="00F75883" w:rsidP="00EC118B">
      <w:pPr>
        <w:pStyle w:val="41"/>
      </w:pPr>
      <w:r>
        <w:rPr>
          <w:rFonts w:hint="eastAsia"/>
        </w:rPr>
        <w:t>功能界面</w:t>
      </w:r>
    </w:p>
    <w:p w:rsidR="00976770" w:rsidRDefault="00E5524A" w:rsidP="00EC118B">
      <w:pPr>
        <w:ind w:firstLineChars="200" w:firstLine="480"/>
        <w:rPr>
          <w:rFonts w:ascii="宋体" w:hAnsi="宋体"/>
          <w:bCs/>
          <w:sz w:val="24"/>
        </w:rPr>
      </w:pPr>
      <w:r>
        <w:rPr>
          <w:rFonts w:ascii="宋体" w:hAnsi="宋体" w:hint="eastAsia"/>
          <w:bCs/>
          <w:sz w:val="24"/>
        </w:rPr>
        <w:t>申购草稿参考界面如下图所示：</w:t>
      </w:r>
    </w:p>
    <w:p w:rsidR="00E5524A" w:rsidRDefault="00E5524A" w:rsidP="00EC118B">
      <w:pPr>
        <w:rPr>
          <w:rFonts w:ascii="宋体" w:hAnsi="宋体"/>
          <w:bCs/>
          <w:sz w:val="24"/>
        </w:rPr>
      </w:pPr>
      <w:r>
        <w:rPr>
          <w:noProof/>
        </w:rPr>
        <w:drawing>
          <wp:inline distT="0" distB="0" distL="0" distR="0">
            <wp:extent cx="5486400" cy="2900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900045"/>
                    </a:xfrm>
                    <a:prstGeom prst="rect">
                      <a:avLst/>
                    </a:prstGeom>
                  </pic:spPr>
                </pic:pic>
              </a:graphicData>
            </a:graphic>
          </wp:inline>
        </w:drawing>
      </w:r>
    </w:p>
    <w:p w:rsidR="00E5524A" w:rsidRPr="00E5524A" w:rsidRDefault="00E5524A" w:rsidP="00EC118B">
      <w:pPr>
        <w:rPr>
          <w:rFonts w:ascii="宋体" w:hAnsi="宋体"/>
          <w:bCs/>
          <w:sz w:val="24"/>
        </w:rPr>
      </w:pPr>
      <w:r>
        <w:rPr>
          <w:noProof/>
        </w:rPr>
        <w:lastRenderedPageBreak/>
        <w:drawing>
          <wp:inline distT="0" distB="0" distL="0" distR="0">
            <wp:extent cx="5486400" cy="28892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89250"/>
                    </a:xfrm>
                    <a:prstGeom prst="rect">
                      <a:avLst/>
                    </a:prstGeom>
                  </pic:spPr>
                </pic:pic>
              </a:graphicData>
            </a:graphic>
          </wp:inline>
        </w:drawing>
      </w:r>
    </w:p>
    <w:p w:rsidR="009F5DA6" w:rsidRDefault="009F5DA6" w:rsidP="00EC118B">
      <w:pPr>
        <w:pStyle w:val="30"/>
        <w:rPr>
          <w:rFonts w:ascii="宋体" w:hAnsi="宋体"/>
          <w:lang w:val="sv-SE"/>
        </w:rPr>
      </w:pPr>
      <w:bookmarkStart w:id="7" w:name="_Toc502670724"/>
      <w:r w:rsidRPr="007D4EBB">
        <w:rPr>
          <w:rFonts w:ascii="宋体" w:hAnsi="宋体" w:hint="eastAsia"/>
          <w:lang w:val="sv-SE"/>
        </w:rPr>
        <w:t>我的申购</w:t>
      </w:r>
      <w:bookmarkEnd w:id="7"/>
    </w:p>
    <w:p w:rsidR="006950F4" w:rsidRDefault="00F75883" w:rsidP="00EC118B">
      <w:pPr>
        <w:pStyle w:val="41"/>
      </w:pPr>
      <w:r>
        <w:rPr>
          <w:rFonts w:hint="eastAsia"/>
        </w:rPr>
        <w:t>业务流程说明</w:t>
      </w:r>
    </w:p>
    <w:p w:rsidR="00976770" w:rsidRDefault="009F5DA6" w:rsidP="00EC118B">
      <w:pPr>
        <w:ind w:firstLineChars="200" w:firstLine="480"/>
        <w:rPr>
          <w:rFonts w:ascii="宋体" w:hAnsi="宋体"/>
          <w:bCs/>
          <w:sz w:val="24"/>
        </w:rPr>
      </w:pPr>
      <w:r w:rsidRPr="00B40304">
        <w:rPr>
          <w:rFonts w:ascii="宋体" w:hAnsi="宋体" w:hint="eastAsia"/>
          <w:bCs/>
          <w:sz w:val="24"/>
        </w:rPr>
        <w:t>用来查询</w:t>
      </w:r>
      <w:r w:rsidR="00E5524A">
        <w:rPr>
          <w:rFonts w:ascii="宋体" w:hAnsi="宋体" w:hint="eastAsia"/>
          <w:bCs/>
          <w:sz w:val="24"/>
        </w:rPr>
        <w:t>申购</w:t>
      </w:r>
      <w:r w:rsidRPr="00B40304">
        <w:rPr>
          <w:rFonts w:ascii="宋体" w:hAnsi="宋体" w:hint="eastAsia"/>
          <w:bCs/>
          <w:sz w:val="24"/>
        </w:rPr>
        <w:t>用户个人所有的历史申购信息及其状态，并且可以通过该模块进行</w:t>
      </w:r>
      <w:r w:rsidR="00F75883">
        <w:rPr>
          <w:rFonts w:ascii="宋体" w:hAnsi="宋体" w:hint="eastAsia"/>
          <w:bCs/>
          <w:sz w:val="24"/>
        </w:rPr>
        <w:t>、打印中标通知书、</w:t>
      </w:r>
      <w:r w:rsidRPr="00B40304">
        <w:rPr>
          <w:rFonts w:ascii="宋体" w:hAnsi="宋体" w:hint="eastAsia"/>
          <w:bCs/>
          <w:sz w:val="24"/>
        </w:rPr>
        <w:t>打印申购单</w:t>
      </w:r>
      <w:r w:rsidR="00F75883">
        <w:rPr>
          <w:rFonts w:ascii="宋体" w:hAnsi="宋体" w:hint="eastAsia"/>
          <w:bCs/>
          <w:sz w:val="24"/>
        </w:rPr>
        <w:t xml:space="preserve"> (完成收货后才能打印)</w:t>
      </w:r>
      <w:r w:rsidR="00E5524A">
        <w:rPr>
          <w:rFonts w:ascii="宋体" w:hAnsi="宋体" w:hint="eastAsia"/>
          <w:bCs/>
          <w:sz w:val="24"/>
        </w:rPr>
        <w:t>，提交高校领导进行财务审批</w:t>
      </w:r>
      <w:r w:rsidRPr="00B40304">
        <w:rPr>
          <w:rFonts w:ascii="宋体" w:hAnsi="宋体" w:hint="eastAsia"/>
          <w:bCs/>
          <w:sz w:val="24"/>
        </w:rPr>
        <w:t>。</w:t>
      </w:r>
    </w:p>
    <w:p w:rsidR="00976770" w:rsidRPr="00DC48FC" w:rsidRDefault="00F75883" w:rsidP="00EC118B">
      <w:pPr>
        <w:pStyle w:val="41"/>
      </w:pPr>
      <w:r>
        <w:rPr>
          <w:rFonts w:hint="eastAsia"/>
        </w:rPr>
        <w:t>功能界面</w:t>
      </w:r>
    </w:p>
    <w:p w:rsidR="009F5DA6" w:rsidRPr="00B40304" w:rsidRDefault="00CC077E" w:rsidP="00EC118B">
      <w:pPr>
        <w:ind w:firstLineChars="200" w:firstLine="480"/>
        <w:rPr>
          <w:rFonts w:ascii="宋体" w:hAnsi="宋体"/>
          <w:bCs/>
          <w:sz w:val="24"/>
        </w:rPr>
      </w:pPr>
      <w:r>
        <w:rPr>
          <w:rFonts w:ascii="宋体" w:hAnsi="宋体" w:hint="eastAsia"/>
          <w:bCs/>
          <w:sz w:val="24"/>
        </w:rPr>
        <w:t>其参考界面</w:t>
      </w:r>
      <w:r w:rsidR="009F5DA6" w:rsidRPr="00B40304">
        <w:rPr>
          <w:rFonts w:ascii="宋体" w:hAnsi="宋体" w:hint="eastAsia"/>
          <w:bCs/>
          <w:sz w:val="24"/>
        </w:rPr>
        <w:t>如下图所示：</w:t>
      </w:r>
    </w:p>
    <w:p w:rsidR="009F5DA6" w:rsidRDefault="009F5DA6" w:rsidP="00EC118B">
      <w:pPr>
        <w:spacing w:before="100" w:beforeAutospacing="1" w:after="100" w:afterAutospacing="1"/>
        <w:rPr>
          <w:noProof/>
        </w:rPr>
      </w:pPr>
      <w:r>
        <w:rPr>
          <w:noProof/>
        </w:rPr>
        <w:drawing>
          <wp:inline distT="0" distB="0" distL="0" distR="0">
            <wp:extent cx="5486400" cy="2762250"/>
            <wp:effectExtent l="19050" t="0" r="0" b="0"/>
            <wp:docPr id="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srcRect/>
                    <a:stretch>
                      <a:fillRect/>
                    </a:stretch>
                  </pic:blipFill>
                  <pic:spPr bwMode="auto">
                    <a:xfrm>
                      <a:off x="0" y="0"/>
                      <a:ext cx="5486400" cy="2762250"/>
                    </a:xfrm>
                    <a:prstGeom prst="rect">
                      <a:avLst/>
                    </a:prstGeom>
                    <a:noFill/>
                    <a:ln w="9525">
                      <a:noFill/>
                      <a:miter lim="800000"/>
                      <a:headEnd/>
                      <a:tailEnd/>
                    </a:ln>
                  </pic:spPr>
                </pic:pic>
              </a:graphicData>
            </a:graphic>
          </wp:inline>
        </w:drawing>
      </w:r>
    </w:p>
    <w:p w:rsidR="009F5DA6" w:rsidRPr="00CD2F47" w:rsidRDefault="006B32E9" w:rsidP="00EC118B">
      <w:pPr>
        <w:rPr>
          <w:rFonts w:ascii="宋体" w:hAnsi="宋体"/>
          <w:bCs/>
          <w:sz w:val="24"/>
        </w:rPr>
      </w:pPr>
      <w:r>
        <w:rPr>
          <w:rFonts w:ascii="宋体" w:hAnsi="宋体"/>
          <w:bCs/>
          <w:noProof/>
          <w:sz w:val="24"/>
        </w:rPr>
        <w:lastRenderedPageBreak/>
        <w:drawing>
          <wp:inline distT="0" distB="0" distL="0" distR="0">
            <wp:extent cx="5697855" cy="2960983"/>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97855" cy="2960983"/>
                    </a:xfrm>
                    <a:prstGeom prst="rect">
                      <a:avLst/>
                    </a:prstGeom>
                    <a:noFill/>
                    <a:ln w="9525">
                      <a:noFill/>
                      <a:miter lim="800000"/>
                      <a:headEnd/>
                      <a:tailEnd/>
                    </a:ln>
                  </pic:spPr>
                </pic:pic>
              </a:graphicData>
            </a:graphic>
          </wp:inline>
        </w:drawing>
      </w:r>
    </w:p>
    <w:p w:rsidR="009F5DA6" w:rsidRDefault="009F5DA6" w:rsidP="00EC118B">
      <w:pPr>
        <w:pStyle w:val="30"/>
        <w:rPr>
          <w:rFonts w:ascii="宋体" w:hAnsi="宋体"/>
          <w:lang w:val="sv-SE"/>
        </w:rPr>
      </w:pPr>
      <w:bookmarkStart w:id="8" w:name="_Toc502670725"/>
      <w:r w:rsidRPr="007D4EBB">
        <w:rPr>
          <w:rFonts w:ascii="宋体" w:hAnsi="宋体" w:hint="eastAsia"/>
          <w:lang w:val="sv-SE"/>
        </w:rPr>
        <w:t>返回修改</w:t>
      </w:r>
      <w:bookmarkEnd w:id="8"/>
    </w:p>
    <w:p w:rsidR="006950F4" w:rsidRDefault="00F75883" w:rsidP="00EC118B">
      <w:pPr>
        <w:pStyle w:val="41"/>
      </w:pPr>
      <w:r>
        <w:rPr>
          <w:rFonts w:hint="eastAsia"/>
        </w:rPr>
        <w:t>业务流程说明</w:t>
      </w:r>
    </w:p>
    <w:p w:rsidR="00E5524A" w:rsidRDefault="009F5DA6" w:rsidP="00EC118B">
      <w:pPr>
        <w:ind w:firstLineChars="200" w:firstLine="480"/>
        <w:rPr>
          <w:rFonts w:ascii="宋体" w:hAnsi="宋体"/>
          <w:bCs/>
          <w:sz w:val="24"/>
        </w:rPr>
      </w:pPr>
      <w:r w:rsidRPr="00B40304">
        <w:rPr>
          <w:rFonts w:ascii="宋体" w:hAnsi="宋体" w:hint="eastAsia"/>
          <w:bCs/>
          <w:sz w:val="24"/>
        </w:rPr>
        <w:t>未能通过审核发布的申购单返回到申购用户，由申购用户作必要的调整。调整完成后可再次提交审核，也可以删除该申购单信息。申购单只能由申购本人进行修改</w:t>
      </w:r>
      <w:r w:rsidR="00586B3E">
        <w:rPr>
          <w:rFonts w:ascii="宋体" w:hAnsi="宋体" w:hint="eastAsia"/>
          <w:bCs/>
          <w:sz w:val="24"/>
        </w:rPr>
        <w:t>和删除</w:t>
      </w:r>
      <w:r w:rsidRPr="00B40304">
        <w:rPr>
          <w:rFonts w:ascii="宋体" w:hAnsi="宋体" w:hint="eastAsia"/>
          <w:bCs/>
          <w:sz w:val="24"/>
        </w:rPr>
        <w:t>。</w:t>
      </w:r>
    </w:p>
    <w:p w:rsidR="00E5524A" w:rsidRPr="00DC48FC" w:rsidRDefault="00F75883" w:rsidP="00EC118B">
      <w:pPr>
        <w:pStyle w:val="41"/>
      </w:pPr>
      <w:r>
        <w:rPr>
          <w:rFonts w:hint="eastAsia"/>
        </w:rPr>
        <w:t>功能界面</w:t>
      </w:r>
    </w:p>
    <w:p w:rsidR="009F5DA6" w:rsidRPr="00B40304" w:rsidRDefault="00F84BAF" w:rsidP="00EC118B">
      <w:pPr>
        <w:ind w:firstLineChars="200" w:firstLine="480"/>
        <w:rPr>
          <w:rFonts w:ascii="宋体" w:hAnsi="宋体"/>
          <w:bCs/>
          <w:sz w:val="24"/>
        </w:rPr>
      </w:pPr>
      <w:r>
        <w:rPr>
          <w:rFonts w:ascii="宋体" w:hAnsi="宋体" w:hint="eastAsia"/>
          <w:bCs/>
          <w:sz w:val="24"/>
        </w:rPr>
        <w:t>其功能主要包括：提交管理员审核、</w:t>
      </w:r>
      <w:r w:rsidR="009F5DA6" w:rsidRPr="00B40304">
        <w:rPr>
          <w:rFonts w:ascii="宋体" w:hAnsi="宋体" w:hint="eastAsia"/>
          <w:bCs/>
          <w:sz w:val="24"/>
        </w:rPr>
        <w:t>其</w:t>
      </w:r>
      <w:r w:rsidR="00E5524A">
        <w:rPr>
          <w:rFonts w:ascii="宋体" w:hAnsi="宋体" w:hint="eastAsia"/>
          <w:bCs/>
          <w:sz w:val="24"/>
        </w:rPr>
        <w:t>参考</w:t>
      </w:r>
      <w:r w:rsidR="009F5DA6" w:rsidRPr="00B40304">
        <w:rPr>
          <w:rFonts w:ascii="宋体" w:hAnsi="宋体" w:hint="eastAsia"/>
          <w:bCs/>
          <w:sz w:val="24"/>
        </w:rPr>
        <w:t>页面如下图所示：</w:t>
      </w:r>
    </w:p>
    <w:p w:rsidR="009F5DA6" w:rsidRPr="00CD2F47" w:rsidRDefault="009F5DA6" w:rsidP="00EC118B">
      <w:pPr>
        <w:rPr>
          <w:rFonts w:ascii="宋体" w:hAnsi="宋体"/>
          <w:bCs/>
          <w:sz w:val="24"/>
        </w:rPr>
      </w:pPr>
      <w:r>
        <w:rPr>
          <w:noProof/>
        </w:rPr>
        <w:drawing>
          <wp:inline distT="0" distB="0" distL="0" distR="0">
            <wp:extent cx="5486400" cy="952500"/>
            <wp:effectExtent l="19050" t="0" r="0" b="0"/>
            <wp:docPr id="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5486400" cy="952500"/>
                    </a:xfrm>
                    <a:prstGeom prst="rect">
                      <a:avLst/>
                    </a:prstGeom>
                    <a:noFill/>
                    <a:ln w="9525">
                      <a:noFill/>
                      <a:miter lim="800000"/>
                      <a:headEnd/>
                      <a:tailEnd/>
                    </a:ln>
                  </pic:spPr>
                </pic:pic>
              </a:graphicData>
            </a:graphic>
          </wp:inline>
        </w:drawing>
      </w:r>
    </w:p>
    <w:p w:rsidR="009F5DA6" w:rsidRDefault="00A32D07" w:rsidP="00EC118B">
      <w:pPr>
        <w:rPr>
          <w:noProof/>
        </w:rPr>
      </w:pPr>
      <w:r>
        <w:rPr>
          <w:noProof/>
        </w:rPr>
        <w:lastRenderedPageBreak/>
        <w:drawing>
          <wp:inline distT="0" distB="0" distL="0" distR="0">
            <wp:extent cx="5697855" cy="2957458"/>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5697855" cy="2957458"/>
                    </a:xfrm>
                    <a:prstGeom prst="rect">
                      <a:avLst/>
                    </a:prstGeom>
                    <a:noFill/>
                    <a:ln w="9525">
                      <a:noFill/>
                      <a:miter lim="800000"/>
                      <a:headEnd/>
                      <a:tailEnd/>
                    </a:ln>
                  </pic:spPr>
                </pic:pic>
              </a:graphicData>
            </a:graphic>
          </wp:inline>
        </w:drawing>
      </w:r>
    </w:p>
    <w:p w:rsidR="009F5DA6" w:rsidRDefault="009F5DA6" w:rsidP="00EC118B">
      <w:pPr>
        <w:pStyle w:val="30"/>
        <w:rPr>
          <w:rFonts w:ascii="宋体" w:hAnsi="宋体"/>
          <w:lang w:val="sv-SE"/>
        </w:rPr>
      </w:pPr>
      <w:bookmarkStart w:id="9" w:name="_Toc502670727"/>
      <w:r w:rsidRPr="007D4EBB">
        <w:rPr>
          <w:rFonts w:ascii="宋体" w:hAnsi="宋体" w:hint="eastAsia"/>
          <w:lang w:val="sv-SE"/>
        </w:rPr>
        <w:t>用户初选</w:t>
      </w:r>
      <w:bookmarkEnd w:id="9"/>
    </w:p>
    <w:p w:rsidR="006950F4" w:rsidRPr="006950F4" w:rsidRDefault="00F75883" w:rsidP="00EC118B">
      <w:pPr>
        <w:pStyle w:val="41"/>
      </w:pPr>
      <w:r>
        <w:rPr>
          <w:rFonts w:hint="eastAsia"/>
        </w:rPr>
        <w:t>业务流程说明</w:t>
      </w:r>
    </w:p>
    <w:p w:rsidR="009F5DA6" w:rsidRPr="00E44939" w:rsidRDefault="009F5DA6" w:rsidP="00EC118B">
      <w:pPr>
        <w:tabs>
          <w:tab w:val="num" w:pos="1590"/>
        </w:tabs>
        <w:adjustRightInd w:val="0"/>
        <w:snapToGrid w:val="0"/>
        <w:ind w:firstLineChars="200" w:firstLine="480"/>
        <w:rPr>
          <w:sz w:val="24"/>
        </w:rPr>
      </w:pPr>
      <w:r w:rsidRPr="00E44939">
        <w:rPr>
          <w:rFonts w:hint="eastAsia"/>
          <w:sz w:val="24"/>
        </w:rPr>
        <w:t>申购用户处理由管理员或系统自动</w:t>
      </w:r>
      <w:r w:rsidR="00FE4F03">
        <w:rPr>
          <w:rFonts w:hint="eastAsia"/>
          <w:sz w:val="24"/>
        </w:rPr>
        <w:t>（启用满足</w:t>
      </w:r>
      <w:r w:rsidR="00FE4F03">
        <w:rPr>
          <w:rFonts w:hint="eastAsia"/>
          <w:sz w:val="24"/>
        </w:rPr>
        <w:t>3</w:t>
      </w:r>
      <w:r w:rsidR="00FE4F03">
        <w:rPr>
          <w:rFonts w:hint="eastAsia"/>
          <w:sz w:val="24"/>
        </w:rPr>
        <w:t>个竞价单位自动提交到用户初选）</w:t>
      </w:r>
      <w:r w:rsidRPr="00E44939">
        <w:rPr>
          <w:rFonts w:hint="eastAsia"/>
          <w:sz w:val="24"/>
        </w:rPr>
        <w:t>提交过，且已达竞价截止时间的申购单，普通</w:t>
      </w:r>
      <w:r>
        <w:rPr>
          <w:rFonts w:hint="eastAsia"/>
          <w:sz w:val="24"/>
        </w:rPr>
        <w:t>申购用户只能初选本人申购的申购单，</w:t>
      </w:r>
      <w:r w:rsidRPr="00E44939">
        <w:rPr>
          <w:rFonts w:hint="eastAsia"/>
          <w:sz w:val="24"/>
        </w:rPr>
        <w:t>初选规则：</w:t>
      </w:r>
    </w:p>
    <w:p w:rsidR="009F5DA6" w:rsidRPr="001F1AFD" w:rsidRDefault="001F1AFD" w:rsidP="00EC118B">
      <w:pPr>
        <w:tabs>
          <w:tab w:val="num" w:pos="1590"/>
        </w:tabs>
        <w:adjustRightInd w:val="0"/>
        <w:snapToGrid w:val="0"/>
        <w:ind w:firstLineChars="200" w:firstLine="480"/>
        <w:rPr>
          <w:sz w:val="24"/>
        </w:rPr>
      </w:pPr>
      <w:r>
        <w:rPr>
          <w:rFonts w:hint="eastAsia"/>
          <w:sz w:val="24"/>
        </w:rPr>
        <w:t>1</w:t>
      </w:r>
      <w:r>
        <w:rPr>
          <w:rFonts w:hint="eastAsia"/>
          <w:sz w:val="24"/>
        </w:rPr>
        <w:t>、</w:t>
      </w:r>
      <w:r w:rsidR="009F5DA6" w:rsidRPr="001F1AFD">
        <w:rPr>
          <w:rFonts w:hint="eastAsia"/>
          <w:sz w:val="24"/>
        </w:rPr>
        <w:t>竞价情况按价格从低至高进行排序，并显示竞价厂家的诚信信息，供用户参考。</w:t>
      </w:r>
    </w:p>
    <w:p w:rsidR="001F1AFD" w:rsidRDefault="001F1AFD" w:rsidP="00EC118B">
      <w:pPr>
        <w:tabs>
          <w:tab w:val="num" w:pos="1590"/>
        </w:tabs>
        <w:adjustRightInd w:val="0"/>
        <w:snapToGrid w:val="0"/>
        <w:ind w:firstLineChars="200" w:firstLine="480"/>
        <w:rPr>
          <w:sz w:val="24"/>
        </w:rPr>
      </w:pPr>
      <w:r>
        <w:rPr>
          <w:rFonts w:hint="eastAsia"/>
          <w:sz w:val="24"/>
        </w:rPr>
        <w:t>2</w:t>
      </w:r>
      <w:r>
        <w:rPr>
          <w:rFonts w:hint="eastAsia"/>
          <w:sz w:val="24"/>
        </w:rPr>
        <w:t>、用户初选时，需要显示自报价厂家，供申购用户参考；</w:t>
      </w:r>
    </w:p>
    <w:p w:rsidR="00F75883" w:rsidRPr="00F75883" w:rsidRDefault="00F75883" w:rsidP="00EC118B">
      <w:pPr>
        <w:tabs>
          <w:tab w:val="num" w:pos="1590"/>
        </w:tabs>
        <w:adjustRightInd w:val="0"/>
        <w:snapToGrid w:val="0"/>
        <w:ind w:firstLineChars="200" w:firstLine="480"/>
        <w:rPr>
          <w:sz w:val="24"/>
        </w:rPr>
      </w:pPr>
      <w:r>
        <w:rPr>
          <w:rFonts w:hint="eastAsia"/>
          <w:sz w:val="24"/>
        </w:rPr>
        <w:t>3</w:t>
      </w:r>
      <w:r>
        <w:rPr>
          <w:rFonts w:hint="eastAsia"/>
          <w:sz w:val="24"/>
        </w:rPr>
        <w:t>、自报厂家信息可根据参数，是否作为参与竞价单位；</w:t>
      </w:r>
    </w:p>
    <w:p w:rsidR="009F5DA6" w:rsidRPr="00E44939" w:rsidRDefault="001F1AFD" w:rsidP="00EC118B">
      <w:pPr>
        <w:tabs>
          <w:tab w:val="num" w:pos="1590"/>
        </w:tabs>
        <w:adjustRightInd w:val="0"/>
        <w:snapToGrid w:val="0"/>
        <w:ind w:firstLineChars="200" w:firstLine="480"/>
        <w:rPr>
          <w:sz w:val="24"/>
        </w:rPr>
      </w:pPr>
      <w:r>
        <w:rPr>
          <w:rFonts w:hint="eastAsia"/>
          <w:sz w:val="24"/>
        </w:rPr>
        <w:t>3</w:t>
      </w:r>
      <w:r w:rsidR="009F5DA6" w:rsidRPr="00E44939">
        <w:rPr>
          <w:rFonts w:hint="eastAsia"/>
          <w:sz w:val="24"/>
        </w:rPr>
        <w:t>、默认选择最低价为中标厂家。当不是最低价中标原则，需要填写初选理由，</w:t>
      </w:r>
      <w:r w:rsidR="009F5DA6">
        <w:rPr>
          <w:rFonts w:hint="eastAsia"/>
          <w:sz w:val="24"/>
        </w:rPr>
        <w:t>并且比中标价低所有竞价信息都填写不选的原因，</w:t>
      </w:r>
      <w:r w:rsidR="009F5DA6" w:rsidRPr="00E44939">
        <w:rPr>
          <w:rFonts w:hint="eastAsia"/>
          <w:sz w:val="24"/>
        </w:rPr>
        <w:t>并提交管理员进行一审。</w:t>
      </w:r>
    </w:p>
    <w:p w:rsidR="009F5DA6" w:rsidRDefault="001F1AFD" w:rsidP="00EC118B">
      <w:pPr>
        <w:tabs>
          <w:tab w:val="num" w:pos="1590"/>
        </w:tabs>
        <w:adjustRightInd w:val="0"/>
        <w:snapToGrid w:val="0"/>
        <w:ind w:firstLineChars="200" w:firstLine="480"/>
        <w:rPr>
          <w:sz w:val="24"/>
        </w:rPr>
      </w:pPr>
      <w:r>
        <w:rPr>
          <w:rFonts w:hint="eastAsia"/>
          <w:sz w:val="24"/>
        </w:rPr>
        <w:t>4</w:t>
      </w:r>
      <w:r w:rsidR="009F5DA6" w:rsidRPr="00E44939">
        <w:rPr>
          <w:rFonts w:hint="eastAsia"/>
          <w:sz w:val="24"/>
        </w:rPr>
        <w:t>、用户初选为最低价时，可不填写理由，并不必经</w:t>
      </w:r>
      <w:r w:rsidR="00EA3699">
        <w:rPr>
          <w:rFonts w:hint="eastAsia"/>
          <w:sz w:val="24"/>
        </w:rPr>
        <w:t>过管理审批直接进入</w:t>
      </w:r>
      <w:r w:rsidR="00FE4F03">
        <w:rPr>
          <w:rFonts w:hint="eastAsia"/>
          <w:sz w:val="24"/>
        </w:rPr>
        <w:t>中标结果</w:t>
      </w:r>
      <w:r w:rsidR="009F5DA6" w:rsidRPr="00E44939">
        <w:rPr>
          <w:rFonts w:hint="eastAsia"/>
          <w:sz w:val="24"/>
        </w:rPr>
        <w:t>。</w:t>
      </w:r>
    </w:p>
    <w:p w:rsidR="0037437B" w:rsidRPr="00DC48FC" w:rsidRDefault="00F75883" w:rsidP="00EC118B">
      <w:pPr>
        <w:pStyle w:val="41"/>
      </w:pPr>
      <w:r>
        <w:rPr>
          <w:rFonts w:hint="eastAsia"/>
        </w:rPr>
        <w:t>功能界面</w:t>
      </w:r>
    </w:p>
    <w:p w:rsidR="00F84BAF" w:rsidRDefault="00F84BAF" w:rsidP="00EC118B">
      <w:pPr>
        <w:tabs>
          <w:tab w:val="num" w:pos="1590"/>
        </w:tabs>
        <w:adjustRightInd w:val="0"/>
        <w:snapToGrid w:val="0"/>
        <w:ind w:firstLineChars="200" w:firstLine="480"/>
        <w:rPr>
          <w:sz w:val="24"/>
        </w:rPr>
      </w:pPr>
      <w:r>
        <w:rPr>
          <w:rFonts w:hint="eastAsia"/>
          <w:sz w:val="24"/>
        </w:rPr>
        <w:t>用户初选模块基本功能包括：初选中标单位，填写初选意见，提交管理员一审</w:t>
      </w:r>
      <w:r w:rsidR="004F5251">
        <w:rPr>
          <w:rFonts w:hint="eastAsia"/>
          <w:sz w:val="24"/>
        </w:rPr>
        <w:t>。</w:t>
      </w:r>
    </w:p>
    <w:p w:rsidR="009F5DA6" w:rsidRDefault="00EA3699" w:rsidP="00EC118B">
      <w:pPr>
        <w:tabs>
          <w:tab w:val="num" w:pos="1590"/>
        </w:tabs>
        <w:adjustRightInd w:val="0"/>
        <w:snapToGrid w:val="0"/>
        <w:ind w:firstLineChars="200" w:firstLine="480"/>
        <w:rPr>
          <w:sz w:val="24"/>
        </w:rPr>
      </w:pPr>
      <w:r>
        <w:rPr>
          <w:rFonts w:hint="eastAsia"/>
          <w:sz w:val="24"/>
        </w:rPr>
        <w:t>其参考界面</w:t>
      </w:r>
      <w:r w:rsidR="009F5DA6">
        <w:rPr>
          <w:rFonts w:hint="eastAsia"/>
          <w:sz w:val="24"/>
        </w:rPr>
        <w:t>如下图所示：</w:t>
      </w:r>
    </w:p>
    <w:p w:rsidR="009F5DA6" w:rsidRDefault="00EA3699" w:rsidP="00EC118B">
      <w:pPr>
        <w:tabs>
          <w:tab w:val="num" w:pos="1590"/>
        </w:tabs>
        <w:adjustRightInd w:val="0"/>
        <w:snapToGrid w:val="0"/>
        <w:jc w:val="center"/>
        <w:rPr>
          <w:noProof/>
        </w:rPr>
      </w:pPr>
      <w:r>
        <w:rPr>
          <w:noProof/>
        </w:rPr>
        <w:lastRenderedPageBreak/>
        <w:drawing>
          <wp:inline distT="0" distB="0" distL="0" distR="0">
            <wp:extent cx="5486400" cy="28943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894330"/>
                    </a:xfrm>
                    <a:prstGeom prst="rect">
                      <a:avLst/>
                    </a:prstGeom>
                  </pic:spPr>
                </pic:pic>
              </a:graphicData>
            </a:graphic>
          </wp:inline>
        </w:drawing>
      </w:r>
    </w:p>
    <w:p w:rsidR="009F5DA6" w:rsidRDefault="00DB57DB" w:rsidP="00EC118B">
      <w:pPr>
        <w:tabs>
          <w:tab w:val="num" w:pos="1590"/>
        </w:tabs>
        <w:adjustRightInd w:val="0"/>
        <w:snapToGrid w:val="0"/>
        <w:jc w:val="center"/>
        <w:rPr>
          <w:noProof/>
        </w:rPr>
      </w:pPr>
      <w:r>
        <w:rPr>
          <w:noProof/>
        </w:rPr>
        <w:drawing>
          <wp:inline distT="0" distB="0" distL="0" distR="0">
            <wp:extent cx="5697855" cy="29520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5697855" cy="2952025"/>
                    </a:xfrm>
                    <a:prstGeom prst="rect">
                      <a:avLst/>
                    </a:prstGeom>
                    <a:noFill/>
                    <a:ln w="9525">
                      <a:noFill/>
                      <a:miter lim="800000"/>
                      <a:headEnd/>
                      <a:tailEnd/>
                    </a:ln>
                  </pic:spPr>
                </pic:pic>
              </a:graphicData>
            </a:graphic>
          </wp:inline>
        </w:drawing>
      </w:r>
    </w:p>
    <w:p w:rsidR="009F5DA6" w:rsidRDefault="009F5DA6" w:rsidP="00EC118B">
      <w:pPr>
        <w:rPr>
          <w:rFonts w:ascii="宋体" w:hAnsi="宋体"/>
          <w:bCs/>
          <w:sz w:val="24"/>
        </w:rPr>
      </w:pPr>
    </w:p>
    <w:p w:rsidR="004F5251" w:rsidRDefault="004F5251" w:rsidP="00EC118B">
      <w:pPr>
        <w:tabs>
          <w:tab w:val="num" w:pos="1590"/>
        </w:tabs>
        <w:adjustRightInd w:val="0"/>
        <w:snapToGrid w:val="0"/>
        <w:ind w:firstLineChars="200" w:firstLine="480"/>
        <w:rPr>
          <w:sz w:val="24"/>
        </w:rPr>
      </w:pPr>
      <w:r w:rsidRPr="004F5251">
        <w:rPr>
          <w:rFonts w:hint="eastAsia"/>
          <w:sz w:val="24"/>
        </w:rPr>
        <w:t>投标汇总</w:t>
      </w:r>
      <w:r>
        <w:rPr>
          <w:rFonts w:hint="eastAsia"/>
          <w:sz w:val="24"/>
        </w:rPr>
        <w:t>是将该申购单所有参与竞价的供应商按投标总价排序显示，提供给申购用户做初选参考，参考界面如下图所示：</w:t>
      </w:r>
    </w:p>
    <w:p w:rsidR="004F5251" w:rsidRPr="004F5251" w:rsidRDefault="004F5251" w:rsidP="00EC118B">
      <w:pPr>
        <w:tabs>
          <w:tab w:val="num" w:pos="1590"/>
        </w:tabs>
        <w:adjustRightInd w:val="0"/>
        <w:snapToGrid w:val="0"/>
        <w:rPr>
          <w:sz w:val="24"/>
        </w:rPr>
      </w:pPr>
      <w:r>
        <w:rPr>
          <w:noProof/>
        </w:rPr>
        <w:lastRenderedPageBreak/>
        <w:drawing>
          <wp:inline distT="0" distB="0" distL="0" distR="0">
            <wp:extent cx="5486400" cy="31984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198495"/>
                    </a:xfrm>
                    <a:prstGeom prst="rect">
                      <a:avLst/>
                    </a:prstGeom>
                  </pic:spPr>
                </pic:pic>
              </a:graphicData>
            </a:graphic>
          </wp:inline>
        </w:drawing>
      </w:r>
    </w:p>
    <w:p w:rsidR="009F5DA6" w:rsidRDefault="009F5DA6" w:rsidP="00EC118B">
      <w:pPr>
        <w:pStyle w:val="30"/>
        <w:rPr>
          <w:rFonts w:ascii="宋体" w:hAnsi="宋体"/>
          <w:lang w:val="sv-SE"/>
        </w:rPr>
      </w:pPr>
      <w:bookmarkStart w:id="10" w:name="_Toc502670728"/>
      <w:r w:rsidRPr="007D4EBB">
        <w:rPr>
          <w:rFonts w:ascii="宋体" w:hAnsi="宋体" w:hint="eastAsia"/>
          <w:lang w:val="sv-SE"/>
        </w:rPr>
        <w:t>中标价查询</w:t>
      </w:r>
      <w:bookmarkEnd w:id="10"/>
    </w:p>
    <w:p w:rsidR="006950F4" w:rsidRDefault="00F75883" w:rsidP="00EC118B">
      <w:pPr>
        <w:pStyle w:val="41"/>
      </w:pPr>
      <w:r>
        <w:rPr>
          <w:rFonts w:hint="eastAsia"/>
        </w:rPr>
        <w:t>业务流程说明</w:t>
      </w:r>
    </w:p>
    <w:p w:rsidR="0037437B" w:rsidRDefault="009F5DA6" w:rsidP="00EC118B">
      <w:pPr>
        <w:tabs>
          <w:tab w:val="num" w:pos="1590"/>
        </w:tabs>
        <w:adjustRightInd w:val="0"/>
        <w:snapToGrid w:val="0"/>
        <w:ind w:firstLineChars="200" w:firstLine="480"/>
        <w:rPr>
          <w:sz w:val="24"/>
        </w:rPr>
      </w:pPr>
      <w:r w:rsidRPr="0039168E">
        <w:rPr>
          <w:rFonts w:hint="eastAsia"/>
          <w:sz w:val="24"/>
        </w:rPr>
        <w:t>用于查询本校历史所有成交记录</w:t>
      </w:r>
      <w:r w:rsidR="00730C58">
        <w:rPr>
          <w:rFonts w:hint="eastAsia"/>
          <w:sz w:val="24"/>
        </w:rPr>
        <w:t>及供应商信息</w:t>
      </w:r>
      <w:r w:rsidRPr="0039168E">
        <w:rPr>
          <w:rFonts w:hint="eastAsia"/>
          <w:sz w:val="24"/>
        </w:rPr>
        <w:t>，供申购用户参考。</w:t>
      </w:r>
    </w:p>
    <w:p w:rsidR="0037437B" w:rsidRPr="00DC48FC" w:rsidRDefault="00F75883" w:rsidP="00EC118B">
      <w:pPr>
        <w:pStyle w:val="41"/>
      </w:pPr>
      <w:r>
        <w:rPr>
          <w:rFonts w:hint="eastAsia"/>
        </w:rPr>
        <w:t>功能界面</w:t>
      </w:r>
    </w:p>
    <w:p w:rsidR="009F5DA6" w:rsidRDefault="003C4261" w:rsidP="00EC118B">
      <w:pPr>
        <w:tabs>
          <w:tab w:val="num" w:pos="1590"/>
        </w:tabs>
        <w:adjustRightInd w:val="0"/>
        <w:snapToGrid w:val="0"/>
        <w:ind w:firstLineChars="200" w:firstLine="480"/>
        <w:rPr>
          <w:sz w:val="24"/>
        </w:rPr>
      </w:pPr>
      <w:r>
        <w:rPr>
          <w:rFonts w:hint="eastAsia"/>
          <w:sz w:val="24"/>
        </w:rPr>
        <w:t>参考界面</w:t>
      </w:r>
      <w:r w:rsidR="009F5DA6">
        <w:rPr>
          <w:rFonts w:hint="eastAsia"/>
          <w:sz w:val="24"/>
        </w:rPr>
        <w:t>如下图所示：</w:t>
      </w:r>
    </w:p>
    <w:p w:rsidR="009F5DA6" w:rsidRDefault="009F5DA6" w:rsidP="00EC118B">
      <w:pPr>
        <w:rPr>
          <w:rFonts w:ascii="宋体" w:hAnsi="宋体"/>
          <w:bCs/>
          <w:sz w:val="24"/>
        </w:rPr>
      </w:pPr>
      <w:r>
        <w:rPr>
          <w:noProof/>
        </w:rPr>
        <w:drawing>
          <wp:inline distT="0" distB="0" distL="0" distR="0">
            <wp:extent cx="5486400" cy="2914650"/>
            <wp:effectExtent l="19050" t="0" r="0" b="0"/>
            <wp:docPr id="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5486400" cy="2914650"/>
                    </a:xfrm>
                    <a:prstGeom prst="rect">
                      <a:avLst/>
                    </a:prstGeom>
                    <a:noFill/>
                    <a:ln w="9525">
                      <a:noFill/>
                      <a:miter lim="800000"/>
                      <a:headEnd/>
                      <a:tailEnd/>
                    </a:ln>
                  </pic:spPr>
                </pic:pic>
              </a:graphicData>
            </a:graphic>
          </wp:inline>
        </w:drawing>
      </w:r>
    </w:p>
    <w:p w:rsidR="00730C58" w:rsidRDefault="00730C58" w:rsidP="00EC118B">
      <w:pPr>
        <w:rPr>
          <w:rFonts w:ascii="宋体" w:hAnsi="宋体"/>
          <w:bCs/>
          <w:sz w:val="24"/>
        </w:rPr>
      </w:pPr>
      <w:r>
        <w:rPr>
          <w:rFonts w:ascii="宋体" w:hAnsi="宋体" w:hint="eastAsia"/>
          <w:bCs/>
          <w:sz w:val="24"/>
        </w:rPr>
        <w:t>供应商基本信息参考界面：</w:t>
      </w:r>
    </w:p>
    <w:p w:rsidR="00730C58" w:rsidRPr="00AE1528" w:rsidRDefault="00730C58" w:rsidP="00EC118B">
      <w:pPr>
        <w:rPr>
          <w:rFonts w:ascii="宋体" w:hAnsi="宋体"/>
          <w:bCs/>
          <w:sz w:val="24"/>
        </w:rPr>
      </w:pPr>
      <w:r>
        <w:rPr>
          <w:noProof/>
        </w:rPr>
        <w:lastRenderedPageBreak/>
        <w:drawing>
          <wp:inline distT="0" distB="0" distL="0" distR="0">
            <wp:extent cx="5486400" cy="32505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250565"/>
                    </a:xfrm>
                    <a:prstGeom prst="rect">
                      <a:avLst/>
                    </a:prstGeom>
                  </pic:spPr>
                </pic:pic>
              </a:graphicData>
            </a:graphic>
          </wp:inline>
        </w:drawing>
      </w:r>
    </w:p>
    <w:p w:rsidR="009F5DA6" w:rsidRDefault="009F5DA6" w:rsidP="00EC118B">
      <w:pPr>
        <w:pStyle w:val="30"/>
        <w:rPr>
          <w:rFonts w:ascii="宋体" w:hAnsi="宋体"/>
          <w:lang w:val="sv-SE"/>
        </w:rPr>
      </w:pPr>
      <w:bookmarkStart w:id="11" w:name="_Toc502670729"/>
      <w:r w:rsidRPr="007D4EBB">
        <w:rPr>
          <w:rFonts w:ascii="宋体" w:hAnsi="宋体" w:hint="eastAsia"/>
          <w:lang w:val="sv-SE"/>
        </w:rPr>
        <w:t>收货管理</w:t>
      </w:r>
      <w:bookmarkEnd w:id="11"/>
    </w:p>
    <w:p w:rsidR="006950F4" w:rsidRDefault="00F75883" w:rsidP="00EC118B">
      <w:pPr>
        <w:pStyle w:val="41"/>
      </w:pPr>
      <w:r>
        <w:rPr>
          <w:rFonts w:hint="eastAsia"/>
        </w:rPr>
        <w:t>业务流程说明</w:t>
      </w:r>
    </w:p>
    <w:p w:rsidR="0037437B" w:rsidRDefault="009F5DA6" w:rsidP="00EC118B">
      <w:pPr>
        <w:ind w:firstLineChars="200" w:firstLine="480"/>
        <w:rPr>
          <w:rFonts w:ascii="宋体" w:hAnsi="宋体"/>
          <w:bCs/>
          <w:sz w:val="24"/>
        </w:rPr>
      </w:pPr>
      <w:r w:rsidRPr="00B40304">
        <w:rPr>
          <w:rFonts w:ascii="宋体" w:hAnsi="宋体" w:hint="eastAsia"/>
          <w:bCs/>
          <w:sz w:val="24"/>
        </w:rPr>
        <w:t>指高校申购用户收到货物后进行确认，为后续管理提供条件。当申购单存在多个申购项目，可以对单个申购项单独收货处理。</w:t>
      </w:r>
    </w:p>
    <w:p w:rsidR="0037437B" w:rsidRPr="00DC48FC" w:rsidRDefault="00F75883" w:rsidP="00EC118B">
      <w:pPr>
        <w:pStyle w:val="41"/>
      </w:pPr>
      <w:r>
        <w:rPr>
          <w:rFonts w:hint="eastAsia"/>
        </w:rPr>
        <w:t>功能界面</w:t>
      </w:r>
    </w:p>
    <w:p w:rsidR="009F5DA6" w:rsidRPr="00B40304" w:rsidRDefault="00666785" w:rsidP="00EC118B">
      <w:pPr>
        <w:ind w:firstLineChars="200" w:firstLine="480"/>
        <w:rPr>
          <w:rFonts w:ascii="宋体" w:hAnsi="宋体"/>
          <w:bCs/>
          <w:sz w:val="24"/>
        </w:rPr>
      </w:pPr>
      <w:r>
        <w:rPr>
          <w:rFonts w:ascii="宋体" w:hAnsi="宋体" w:hint="eastAsia"/>
          <w:bCs/>
          <w:sz w:val="24"/>
        </w:rPr>
        <w:t>参考界面</w:t>
      </w:r>
      <w:r w:rsidR="009F5DA6" w:rsidRPr="00B40304">
        <w:rPr>
          <w:rFonts w:ascii="宋体" w:hAnsi="宋体" w:hint="eastAsia"/>
          <w:bCs/>
          <w:sz w:val="24"/>
        </w:rPr>
        <w:t>如下图所示：</w:t>
      </w:r>
    </w:p>
    <w:p w:rsidR="009F5DA6" w:rsidRDefault="009F5DA6" w:rsidP="00EC118B">
      <w:pPr>
        <w:spacing w:before="100" w:beforeAutospacing="1" w:after="100" w:afterAutospacing="1"/>
        <w:rPr>
          <w:noProof/>
        </w:rPr>
      </w:pPr>
      <w:r>
        <w:rPr>
          <w:noProof/>
        </w:rPr>
        <w:drawing>
          <wp:inline distT="0" distB="0" distL="0" distR="0">
            <wp:extent cx="5486400" cy="2886075"/>
            <wp:effectExtent l="19050" t="0" r="0" b="0"/>
            <wp:docPr id="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srcRect/>
                    <a:stretch>
                      <a:fillRect/>
                    </a:stretch>
                  </pic:blipFill>
                  <pic:spPr bwMode="auto">
                    <a:xfrm>
                      <a:off x="0" y="0"/>
                      <a:ext cx="5486400" cy="2886075"/>
                    </a:xfrm>
                    <a:prstGeom prst="rect">
                      <a:avLst/>
                    </a:prstGeom>
                    <a:noFill/>
                    <a:ln w="9525">
                      <a:noFill/>
                      <a:miter lim="800000"/>
                      <a:headEnd/>
                      <a:tailEnd/>
                    </a:ln>
                  </pic:spPr>
                </pic:pic>
              </a:graphicData>
            </a:graphic>
          </wp:inline>
        </w:drawing>
      </w:r>
    </w:p>
    <w:p w:rsidR="009F5DA6" w:rsidRPr="00CD2F47" w:rsidRDefault="00DB57DB" w:rsidP="00EC118B">
      <w:pPr>
        <w:rPr>
          <w:rFonts w:ascii="宋体" w:hAnsi="宋体"/>
          <w:bCs/>
          <w:sz w:val="24"/>
        </w:rPr>
      </w:pPr>
      <w:r>
        <w:rPr>
          <w:rFonts w:ascii="宋体" w:hAnsi="宋体"/>
          <w:bCs/>
          <w:noProof/>
          <w:sz w:val="24"/>
        </w:rPr>
        <w:lastRenderedPageBreak/>
        <w:drawing>
          <wp:inline distT="0" distB="0" distL="0" distR="0">
            <wp:extent cx="5697855" cy="2945301"/>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697855" cy="2945301"/>
                    </a:xfrm>
                    <a:prstGeom prst="rect">
                      <a:avLst/>
                    </a:prstGeom>
                    <a:noFill/>
                    <a:ln w="9525">
                      <a:noFill/>
                      <a:miter lim="800000"/>
                      <a:headEnd/>
                      <a:tailEnd/>
                    </a:ln>
                  </pic:spPr>
                </pic:pic>
              </a:graphicData>
            </a:graphic>
          </wp:inline>
        </w:drawing>
      </w:r>
    </w:p>
    <w:p w:rsidR="009F5DA6" w:rsidRPr="007D4EBB" w:rsidRDefault="009F5DA6" w:rsidP="00EC118B">
      <w:pPr>
        <w:pStyle w:val="30"/>
        <w:rPr>
          <w:rFonts w:ascii="宋体" w:hAnsi="宋体"/>
          <w:lang w:val="sv-SE"/>
        </w:rPr>
      </w:pPr>
      <w:bookmarkStart w:id="12" w:name="_Toc502670730"/>
      <w:r w:rsidRPr="007D4EBB">
        <w:rPr>
          <w:rFonts w:ascii="宋体" w:hAnsi="宋体" w:hint="eastAsia"/>
          <w:lang w:val="sv-SE"/>
        </w:rPr>
        <w:t>评价管理</w:t>
      </w:r>
      <w:bookmarkEnd w:id="12"/>
    </w:p>
    <w:p w:rsidR="006950F4" w:rsidRDefault="00F75883" w:rsidP="00EC118B">
      <w:pPr>
        <w:pStyle w:val="41"/>
      </w:pPr>
      <w:r>
        <w:rPr>
          <w:rFonts w:hint="eastAsia"/>
        </w:rPr>
        <w:t>业务流程说明</w:t>
      </w:r>
    </w:p>
    <w:p w:rsidR="0037437B" w:rsidRDefault="009F5DA6" w:rsidP="00EC118B">
      <w:pPr>
        <w:ind w:firstLineChars="200" w:firstLine="480"/>
        <w:rPr>
          <w:rFonts w:ascii="宋体" w:hAnsi="宋体"/>
          <w:bCs/>
          <w:sz w:val="24"/>
        </w:rPr>
      </w:pPr>
      <w:r w:rsidRPr="00B40304">
        <w:rPr>
          <w:rFonts w:ascii="宋体" w:hAnsi="宋体" w:hint="eastAsia"/>
          <w:bCs/>
          <w:sz w:val="24"/>
        </w:rPr>
        <w:t>申购用户用户对此次中标厂商的发货、服务、产品质量按很好（5）、好（4）、一般（3）、差（2）、很差（1）等五级进行评价，由系统生成综合评分（</w:t>
      </w:r>
      <w:r w:rsidR="00DA014D">
        <w:rPr>
          <w:rFonts w:ascii="宋体" w:hAnsi="宋体" w:hint="eastAsia"/>
          <w:bCs/>
          <w:sz w:val="24"/>
        </w:rPr>
        <w:t>按照发货、服务、产品质量三个不同的权重进行计算</w:t>
      </w:r>
      <w:r w:rsidRPr="00B40304">
        <w:rPr>
          <w:rFonts w:ascii="宋体" w:hAnsi="宋体" w:hint="eastAsia"/>
          <w:bCs/>
          <w:sz w:val="24"/>
        </w:rPr>
        <w:t>）。竞价系统诚信体系的信用分数加上本次交易的综合评分。对差和很差的评分，用户需要填写理由。</w:t>
      </w:r>
    </w:p>
    <w:p w:rsidR="0037437B" w:rsidRPr="00DC48FC" w:rsidRDefault="00F75883" w:rsidP="00EC118B">
      <w:pPr>
        <w:pStyle w:val="41"/>
      </w:pPr>
      <w:r>
        <w:rPr>
          <w:rFonts w:hint="eastAsia"/>
        </w:rPr>
        <w:t>功能界面</w:t>
      </w:r>
    </w:p>
    <w:p w:rsidR="009F5DA6" w:rsidRPr="00B40304" w:rsidRDefault="009F5DA6" w:rsidP="00EC118B">
      <w:pPr>
        <w:ind w:firstLineChars="200" w:firstLine="480"/>
        <w:rPr>
          <w:rFonts w:ascii="宋体" w:hAnsi="宋体"/>
          <w:bCs/>
          <w:sz w:val="24"/>
        </w:rPr>
      </w:pPr>
      <w:r w:rsidRPr="00B40304">
        <w:rPr>
          <w:rFonts w:ascii="宋体" w:hAnsi="宋体" w:hint="eastAsia"/>
          <w:bCs/>
          <w:sz w:val="24"/>
        </w:rPr>
        <w:t>其</w:t>
      </w:r>
      <w:r w:rsidR="00DA014D">
        <w:rPr>
          <w:rFonts w:ascii="宋体" w:hAnsi="宋体" w:hint="eastAsia"/>
          <w:bCs/>
          <w:sz w:val="24"/>
        </w:rPr>
        <w:t>参考</w:t>
      </w:r>
      <w:r w:rsidRPr="00B40304">
        <w:rPr>
          <w:rFonts w:ascii="宋体" w:hAnsi="宋体" w:hint="eastAsia"/>
          <w:bCs/>
          <w:sz w:val="24"/>
        </w:rPr>
        <w:t>界面如下图所示：</w:t>
      </w:r>
    </w:p>
    <w:p w:rsidR="009F5DA6" w:rsidRDefault="009F5DA6" w:rsidP="00EC118B">
      <w:pPr>
        <w:spacing w:before="100" w:beforeAutospacing="1" w:after="100" w:afterAutospacing="1"/>
        <w:rPr>
          <w:noProof/>
        </w:rPr>
      </w:pPr>
      <w:r>
        <w:rPr>
          <w:noProof/>
        </w:rPr>
        <w:lastRenderedPageBreak/>
        <w:drawing>
          <wp:inline distT="0" distB="0" distL="0" distR="0">
            <wp:extent cx="5486400" cy="2933700"/>
            <wp:effectExtent l="19050" t="0" r="0" b="0"/>
            <wp:docPr id="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rsidR="009F5DA6" w:rsidRPr="00CD2F47" w:rsidRDefault="009F5DA6" w:rsidP="00EC118B">
      <w:pPr>
        <w:rPr>
          <w:rFonts w:ascii="宋体" w:hAnsi="宋体"/>
          <w:bCs/>
          <w:sz w:val="24"/>
        </w:rPr>
      </w:pPr>
      <w:r>
        <w:rPr>
          <w:noProof/>
        </w:rPr>
        <w:drawing>
          <wp:inline distT="0" distB="0" distL="0" distR="0">
            <wp:extent cx="5486400" cy="2867025"/>
            <wp:effectExtent l="19050" t="0" r="0" b="0"/>
            <wp:docPr id="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srcRect/>
                    <a:stretch>
                      <a:fillRect/>
                    </a:stretch>
                  </pic:blipFill>
                  <pic:spPr bwMode="auto">
                    <a:xfrm>
                      <a:off x="0" y="0"/>
                      <a:ext cx="5486400" cy="2867025"/>
                    </a:xfrm>
                    <a:prstGeom prst="rect">
                      <a:avLst/>
                    </a:prstGeom>
                    <a:noFill/>
                    <a:ln w="9525">
                      <a:noFill/>
                      <a:miter lim="800000"/>
                      <a:headEnd/>
                      <a:tailEnd/>
                    </a:ln>
                  </pic:spPr>
                </pic:pic>
              </a:graphicData>
            </a:graphic>
          </wp:inline>
        </w:drawing>
      </w:r>
    </w:p>
    <w:p w:rsidR="009F5DA6" w:rsidRPr="007D4EBB" w:rsidRDefault="009F5DA6" w:rsidP="00EC118B">
      <w:pPr>
        <w:pStyle w:val="30"/>
        <w:rPr>
          <w:rFonts w:ascii="宋体" w:hAnsi="宋体"/>
          <w:lang w:val="sv-SE"/>
        </w:rPr>
      </w:pPr>
      <w:bookmarkStart w:id="13" w:name="_Toc502670731"/>
      <w:r w:rsidRPr="007D4EBB">
        <w:rPr>
          <w:rFonts w:ascii="宋体" w:hAnsi="宋体" w:hint="eastAsia"/>
          <w:lang w:val="sv-SE"/>
        </w:rPr>
        <w:t>模板下载</w:t>
      </w:r>
      <w:bookmarkEnd w:id="13"/>
    </w:p>
    <w:p w:rsidR="006950F4" w:rsidRDefault="00F75883" w:rsidP="00EC118B">
      <w:pPr>
        <w:pStyle w:val="41"/>
      </w:pPr>
      <w:r>
        <w:rPr>
          <w:rFonts w:hint="eastAsia"/>
        </w:rPr>
        <w:t>业务流程说明</w:t>
      </w:r>
    </w:p>
    <w:p w:rsidR="0037437B" w:rsidRDefault="009F5DA6" w:rsidP="00EC118B">
      <w:pPr>
        <w:ind w:firstLineChars="200" w:firstLine="480"/>
        <w:rPr>
          <w:rFonts w:ascii="宋体" w:hAnsi="宋体"/>
          <w:bCs/>
          <w:sz w:val="24"/>
        </w:rPr>
      </w:pPr>
      <w:r w:rsidRPr="00B40304">
        <w:rPr>
          <w:rFonts w:ascii="宋体" w:hAnsi="宋体" w:hint="eastAsia"/>
          <w:bCs/>
          <w:sz w:val="24"/>
        </w:rPr>
        <w:t>系统提供一些通用文本，供申购用户参考，例如：合同等。</w:t>
      </w:r>
    </w:p>
    <w:p w:rsidR="0037437B" w:rsidRPr="00DC48FC" w:rsidRDefault="00F75883" w:rsidP="00EC118B">
      <w:pPr>
        <w:pStyle w:val="41"/>
      </w:pPr>
      <w:r>
        <w:rPr>
          <w:rFonts w:hint="eastAsia"/>
        </w:rPr>
        <w:t>功能界面</w:t>
      </w:r>
    </w:p>
    <w:p w:rsidR="009F5DA6" w:rsidRPr="00B40304" w:rsidRDefault="00B30A44" w:rsidP="009F5DA6">
      <w:pPr>
        <w:ind w:firstLineChars="200" w:firstLine="480"/>
        <w:rPr>
          <w:rFonts w:ascii="宋体" w:hAnsi="宋体"/>
          <w:bCs/>
          <w:sz w:val="24"/>
        </w:rPr>
      </w:pPr>
      <w:r>
        <w:rPr>
          <w:rFonts w:ascii="宋体" w:hAnsi="宋体" w:hint="eastAsia"/>
          <w:bCs/>
          <w:sz w:val="24"/>
        </w:rPr>
        <w:t>参考界面</w:t>
      </w:r>
      <w:r w:rsidR="009F5DA6" w:rsidRPr="00B40304">
        <w:rPr>
          <w:rFonts w:ascii="宋体" w:hAnsi="宋体" w:hint="eastAsia"/>
          <w:bCs/>
          <w:sz w:val="24"/>
        </w:rPr>
        <w:t>如下图所示：</w:t>
      </w:r>
    </w:p>
    <w:p w:rsidR="009F5DA6" w:rsidRPr="00996D43" w:rsidRDefault="009F5DA6" w:rsidP="009F5DA6">
      <w:r>
        <w:rPr>
          <w:noProof/>
        </w:rPr>
        <w:lastRenderedPageBreak/>
        <w:drawing>
          <wp:inline distT="0" distB="0" distL="0" distR="0">
            <wp:extent cx="5486400" cy="2943225"/>
            <wp:effectExtent l="19050" t="0" r="0" b="0"/>
            <wp:docPr id="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srcRect/>
                    <a:stretch>
                      <a:fillRect/>
                    </a:stretch>
                  </pic:blipFill>
                  <pic:spPr bwMode="auto">
                    <a:xfrm>
                      <a:off x="0" y="0"/>
                      <a:ext cx="5486400" cy="2943225"/>
                    </a:xfrm>
                    <a:prstGeom prst="rect">
                      <a:avLst/>
                    </a:prstGeom>
                    <a:noFill/>
                    <a:ln w="9525">
                      <a:noFill/>
                      <a:miter lim="800000"/>
                      <a:headEnd/>
                      <a:tailEnd/>
                    </a:ln>
                  </pic:spPr>
                </pic:pic>
              </a:graphicData>
            </a:graphic>
          </wp:inline>
        </w:drawing>
      </w:r>
    </w:p>
    <w:p w:rsidR="009F5DA6" w:rsidRPr="009F5DA6" w:rsidRDefault="009F5DA6" w:rsidP="00EC118B">
      <w:pPr>
        <w:pStyle w:val="21"/>
      </w:pPr>
      <w:bookmarkStart w:id="14" w:name="_Toc406849807"/>
      <w:bookmarkStart w:id="15" w:name="_Toc502670732"/>
      <w:r w:rsidRPr="009F5DA6">
        <w:rPr>
          <w:rFonts w:hint="eastAsia"/>
        </w:rPr>
        <w:t>个人信息</w:t>
      </w:r>
      <w:bookmarkEnd w:id="14"/>
      <w:bookmarkEnd w:id="15"/>
    </w:p>
    <w:p w:rsidR="009F5DA6" w:rsidRPr="007D4EBB" w:rsidRDefault="009F5DA6" w:rsidP="00EC118B">
      <w:pPr>
        <w:pStyle w:val="30"/>
        <w:rPr>
          <w:rFonts w:ascii="宋体" w:hAnsi="宋体"/>
          <w:lang w:val="sv-SE"/>
        </w:rPr>
      </w:pPr>
      <w:bookmarkStart w:id="16" w:name="_Toc502670733"/>
      <w:r w:rsidRPr="007D4EBB">
        <w:rPr>
          <w:rFonts w:ascii="宋体" w:hAnsi="宋体" w:hint="eastAsia"/>
          <w:lang w:val="sv-SE"/>
        </w:rPr>
        <w:t>个人信息</w:t>
      </w:r>
      <w:bookmarkEnd w:id="16"/>
    </w:p>
    <w:p w:rsidR="009F5DA6" w:rsidRDefault="009F5DA6" w:rsidP="00EC118B">
      <w:pPr>
        <w:ind w:firstLineChars="200" w:firstLine="480"/>
      </w:pPr>
      <w:r>
        <w:rPr>
          <w:rFonts w:ascii="宋体" w:hAnsi="宋体" w:hint="eastAsia"/>
          <w:bCs/>
          <w:sz w:val="24"/>
        </w:rPr>
        <w:t>维护</w:t>
      </w:r>
      <w:r w:rsidRPr="002A5F3F">
        <w:rPr>
          <w:rFonts w:ascii="宋体" w:hAnsi="宋体" w:hint="eastAsia"/>
          <w:bCs/>
          <w:sz w:val="24"/>
        </w:rPr>
        <w:t>当前登录用户的个人信息。</w:t>
      </w:r>
    </w:p>
    <w:p w:rsidR="009F5DA6" w:rsidRDefault="009F5DA6" w:rsidP="00EC118B">
      <w:r>
        <w:rPr>
          <w:noProof/>
        </w:rPr>
        <w:drawing>
          <wp:inline distT="0" distB="0" distL="0" distR="0">
            <wp:extent cx="5829300" cy="1743075"/>
            <wp:effectExtent l="19050" t="0" r="0" b="0"/>
            <wp:docPr id="44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29" cstate="print"/>
                    <a:srcRect/>
                    <a:stretch>
                      <a:fillRect/>
                    </a:stretch>
                  </pic:blipFill>
                  <pic:spPr bwMode="auto">
                    <a:xfrm>
                      <a:off x="0" y="0"/>
                      <a:ext cx="5829300" cy="1743075"/>
                    </a:xfrm>
                    <a:prstGeom prst="rect">
                      <a:avLst/>
                    </a:prstGeom>
                    <a:noFill/>
                    <a:ln w="9525">
                      <a:noFill/>
                      <a:miter lim="800000"/>
                      <a:headEnd/>
                      <a:tailEnd/>
                    </a:ln>
                  </pic:spPr>
                </pic:pic>
              </a:graphicData>
            </a:graphic>
          </wp:inline>
        </w:drawing>
      </w:r>
    </w:p>
    <w:p w:rsidR="009F5DA6" w:rsidRPr="007D4EBB" w:rsidRDefault="009F5DA6" w:rsidP="00EC118B">
      <w:pPr>
        <w:pStyle w:val="30"/>
        <w:rPr>
          <w:rFonts w:ascii="宋体" w:hAnsi="宋体"/>
          <w:lang w:val="sv-SE"/>
        </w:rPr>
      </w:pPr>
      <w:bookmarkStart w:id="17" w:name="_Toc502670734"/>
      <w:r w:rsidRPr="007D4EBB">
        <w:rPr>
          <w:rFonts w:ascii="宋体" w:hAnsi="宋体" w:hint="eastAsia"/>
          <w:lang w:val="sv-SE"/>
        </w:rPr>
        <w:t>修改密码</w:t>
      </w:r>
      <w:bookmarkEnd w:id="17"/>
    </w:p>
    <w:p w:rsidR="009F5DA6" w:rsidRDefault="009F5DA6" w:rsidP="00EC118B">
      <w:pPr>
        <w:ind w:firstLineChars="200" w:firstLine="480"/>
      </w:pPr>
      <w:r w:rsidRPr="002A5F3F">
        <w:rPr>
          <w:rFonts w:ascii="宋体" w:hAnsi="宋体" w:hint="eastAsia"/>
          <w:bCs/>
          <w:sz w:val="24"/>
        </w:rPr>
        <w:t>修改当前登录用户的密码。</w:t>
      </w:r>
    </w:p>
    <w:p w:rsidR="009F5DA6" w:rsidRDefault="009F5DA6" w:rsidP="00EC118B">
      <w:r>
        <w:rPr>
          <w:noProof/>
        </w:rPr>
        <w:drawing>
          <wp:inline distT="0" distB="0" distL="0" distR="0">
            <wp:extent cx="5819775" cy="1466850"/>
            <wp:effectExtent l="19050" t="0" r="9525" b="0"/>
            <wp:docPr id="44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30" cstate="print"/>
                    <a:srcRect/>
                    <a:stretch>
                      <a:fillRect/>
                    </a:stretch>
                  </pic:blipFill>
                  <pic:spPr bwMode="auto">
                    <a:xfrm>
                      <a:off x="0" y="0"/>
                      <a:ext cx="5819775" cy="1466850"/>
                    </a:xfrm>
                    <a:prstGeom prst="rect">
                      <a:avLst/>
                    </a:prstGeom>
                    <a:noFill/>
                    <a:ln w="9525">
                      <a:noFill/>
                      <a:miter lim="800000"/>
                      <a:headEnd/>
                      <a:tailEnd/>
                    </a:ln>
                  </pic:spPr>
                </pic:pic>
              </a:graphicData>
            </a:graphic>
          </wp:inline>
        </w:drawing>
      </w:r>
    </w:p>
    <w:p w:rsidR="009F5DA6" w:rsidRPr="007D4EBB" w:rsidRDefault="009F5DA6" w:rsidP="00EC118B">
      <w:pPr>
        <w:pStyle w:val="30"/>
        <w:rPr>
          <w:rFonts w:ascii="宋体" w:hAnsi="宋体"/>
          <w:lang w:val="sv-SE"/>
        </w:rPr>
      </w:pPr>
      <w:bookmarkStart w:id="18" w:name="_Toc502670735"/>
      <w:r w:rsidRPr="007D4EBB">
        <w:rPr>
          <w:rFonts w:ascii="宋体" w:hAnsi="宋体" w:hint="eastAsia"/>
          <w:lang w:val="sv-SE"/>
        </w:rPr>
        <w:lastRenderedPageBreak/>
        <w:t>收货地址管理</w:t>
      </w:r>
      <w:bookmarkEnd w:id="18"/>
    </w:p>
    <w:p w:rsidR="009F5DA6" w:rsidRDefault="009F5DA6" w:rsidP="009F5DA6">
      <w:pPr>
        <w:ind w:firstLineChars="200" w:firstLine="480"/>
      </w:pPr>
      <w:r>
        <w:rPr>
          <w:rFonts w:ascii="宋体" w:hAnsi="宋体" w:hint="eastAsia"/>
          <w:bCs/>
          <w:sz w:val="24"/>
        </w:rPr>
        <w:t>维护</w:t>
      </w:r>
      <w:r w:rsidRPr="002A5F3F">
        <w:rPr>
          <w:rFonts w:ascii="宋体" w:hAnsi="宋体" w:hint="eastAsia"/>
          <w:bCs/>
          <w:sz w:val="24"/>
        </w:rPr>
        <w:t>当前登录用户的收货地址。</w:t>
      </w:r>
      <w:r>
        <w:rPr>
          <w:rFonts w:ascii="宋体" w:hAnsi="宋体" w:hint="eastAsia"/>
          <w:bCs/>
          <w:sz w:val="24"/>
        </w:rPr>
        <w:t>在填写申购单时，可以进行选择这些收货地址。</w:t>
      </w:r>
    </w:p>
    <w:p w:rsidR="009F5DA6" w:rsidRDefault="009F5DA6" w:rsidP="009F5DA6">
      <w:r>
        <w:rPr>
          <w:noProof/>
        </w:rPr>
        <w:drawing>
          <wp:inline distT="0" distB="0" distL="0" distR="0">
            <wp:extent cx="5829300" cy="1266825"/>
            <wp:effectExtent l="19050" t="0" r="0" b="0"/>
            <wp:docPr id="44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31" cstate="print"/>
                    <a:srcRect/>
                    <a:stretch>
                      <a:fillRect/>
                    </a:stretch>
                  </pic:blipFill>
                  <pic:spPr bwMode="auto">
                    <a:xfrm>
                      <a:off x="0" y="0"/>
                      <a:ext cx="5829300" cy="1266825"/>
                    </a:xfrm>
                    <a:prstGeom prst="rect">
                      <a:avLst/>
                    </a:prstGeom>
                    <a:noFill/>
                    <a:ln w="9525">
                      <a:noFill/>
                      <a:miter lim="800000"/>
                      <a:headEnd/>
                      <a:tailEnd/>
                    </a:ln>
                  </pic:spPr>
                </pic:pic>
              </a:graphicData>
            </a:graphic>
          </wp:inline>
        </w:drawing>
      </w:r>
    </w:p>
    <w:p w:rsidR="009F5DA6" w:rsidRPr="002A5F3F" w:rsidRDefault="009F5DA6" w:rsidP="009F5DA6">
      <w:pPr>
        <w:ind w:firstLineChars="200" w:firstLine="480"/>
        <w:rPr>
          <w:rFonts w:ascii="宋体" w:hAnsi="宋体"/>
          <w:bCs/>
          <w:sz w:val="24"/>
        </w:rPr>
      </w:pPr>
    </w:p>
    <w:sectPr w:rsidR="009F5DA6" w:rsidRPr="002A5F3F" w:rsidSect="003567F2">
      <w:headerReference w:type="default" r:id="rId32"/>
      <w:footerReference w:type="default" r:id="rId33"/>
      <w:type w:val="continuous"/>
      <w:pgSz w:w="11906" w:h="16838"/>
      <w:pgMar w:top="1440" w:right="1133"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607" w:rsidRDefault="00B57607" w:rsidP="00CB29FB">
      <w:pPr>
        <w:ind w:firstLine="480"/>
      </w:pPr>
      <w:r>
        <w:separator/>
      </w:r>
    </w:p>
  </w:endnote>
  <w:endnote w:type="continuationSeparator" w:id="1">
    <w:p w:rsidR="00B57607" w:rsidRDefault="00B57607" w:rsidP="00CB29FB">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Footlight MT Light">
    <w:panose1 w:val="0204060206030A020304"/>
    <w:charset w:val="00"/>
    <w:family w:val="roman"/>
    <w:pitch w:val="variable"/>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utura Bk">
    <w:altName w:val="Arial"/>
    <w:charset w:val="00"/>
    <w:family w:val="swiss"/>
    <w:pitch w:val="variable"/>
    <w:sig w:usb0="00000287" w:usb1="00000000" w:usb2="00000000" w:usb3="00000000" w:csb0="0000009F" w:csb1="00000000"/>
  </w:font>
  <w:font w:name="ˎ̥">
    <w:altName w:val="Times New Roman"/>
    <w:panose1 w:val="00000000000000000000"/>
    <w:charset w:val="00"/>
    <w:family w:val="roman"/>
    <w:notTrueType/>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五">
    <w:altName w:val="黑体"/>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宋体常规">
    <w:altName w:val="方正姚体"/>
    <w:panose1 w:val="00000000000000000000"/>
    <w:charset w:val="86"/>
    <w:family w:val="roman"/>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新宋体">
    <w:panose1 w:val="02010609030101010101"/>
    <w:charset w:val="86"/>
    <w:family w:val="modern"/>
    <w:pitch w:val="fixed"/>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_GB2312">
    <w:altName w:val="Times New Roman"/>
    <w:panose1 w:val="00000000000000000000"/>
    <w:charset w:val="00"/>
    <w:family w:val="roman"/>
    <w:notTrueType/>
    <w:pitch w:val="default"/>
    <w:sig w:usb0="00000000" w:usb1="00000000" w:usb2="00000000" w:usb3="00000000" w:csb0="00000000" w:csb1="00000000"/>
  </w:font>
  <w:font w:name="Latha">
    <w:panose1 w:val="02000400000000000000"/>
    <w:charset w:val="01"/>
    <w:family w:val="roman"/>
    <w:notTrueType/>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华文楷体">
    <w:panose1 w:val="02010600040101010101"/>
    <w:charset w:val="86"/>
    <w:family w:val="auto"/>
    <w:pitch w:val="variable"/>
    <w:sig w:usb0="00000287" w:usb1="080F0000" w:usb2="00000010" w:usb3="00000000" w:csb0="0004009F" w:csb1="00000000"/>
  </w:font>
  <w:font w:name="MS Shell Dlg">
    <w:panose1 w:val="020B0604020202020204"/>
    <w:charset w:val="00"/>
    <w:family w:val="swiss"/>
    <w:pitch w:val="variable"/>
    <w:sig w:usb0="E1002AFF" w:usb1="C0000002" w:usb2="00000008" w:usb3="00000000" w:csb0="000101FF"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9CC" w:rsidRPr="00126204" w:rsidRDefault="00316EE7" w:rsidP="00316EE7">
    <w:pPr>
      <w:pStyle w:val="affa"/>
      <w:spacing w:line="0" w:lineRule="atLeast"/>
      <w:jc w:val="center"/>
      <w:rPr>
        <w:b/>
      </w:rPr>
    </w:pPr>
    <w:r>
      <w:rPr>
        <w:rFonts w:hint="eastAsia"/>
        <w:b/>
      </w:rPr>
      <w:t>第</w:t>
    </w:r>
    <w:r w:rsidR="004F7833" w:rsidRPr="00316EE7">
      <w:rPr>
        <w:b/>
      </w:rPr>
      <w:fldChar w:fldCharType="begin"/>
    </w:r>
    <w:r w:rsidRPr="00316EE7">
      <w:rPr>
        <w:b/>
      </w:rPr>
      <w:instrText>PAGE   \* MERGEFORMAT</w:instrText>
    </w:r>
    <w:r w:rsidR="004F7833" w:rsidRPr="00316EE7">
      <w:rPr>
        <w:b/>
      </w:rPr>
      <w:fldChar w:fldCharType="separate"/>
    </w:r>
    <w:r w:rsidR="00BA487D" w:rsidRPr="00BA487D">
      <w:rPr>
        <w:b/>
        <w:noProof/>
        <w:lang w:val="zh-CN"/>
      </w:rPr>
      <w:t>2</w:t>
    </w:r>
    <w:r w:rsidR="004F7833" w:rsidRPr="00316EE7">
      <w:rPr>
        <w:b/>
      </w:rPr>
      <w:fldChar w:fldCharType="end"/>
    </w:r>
    <w:r w:rsidR="004F7833" w:rsidRPr="004F7833">
      <w:rPr>
        <w:b/>
        <w:bCs/>
        <w:noProof/>
      </w:rPr>
      <w:pict>
        <v:group id="画布 2" o:spid="_x0000_s2058" editas="canvas" style="position:absolute;left:0;text-align:left;margin-left:.45pt;margin-top:-242.2pt;width:414pt;height:241.8pt;z-index:-251658240;mso-position-horizontal-relative:text;mso-position-vertical-relative:text" coordsize="52578,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width:52578;height:30708;visibility:visible">
            <v:fill o:detectmouseclick="t"/>
            <v:path o:connecttype="none"/>
          </v:shape>
        </v:group>
      </w:pict>
    </w:r>
    <w:r>
      <w:rPr>
        <w:rFonts w:hint="eastAsia"/>
        <w:b/>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607" w:rsidRDefault="00B57607" w:rsidP="00CB29FB">
      <w:pPr>
        <w:ind w:firstLine="480"/>
      </w:pPr>
      <w:r>
        <w:separator/>
      </w:r>
    </w:p>
  </w:footnote>
  <w:footnote w:type="continuationSeparator" w:id="1">
    <w:p w:rsidR="00B57607" w:rsidRDefault="00B57607" w:rsidP="00CB29FB">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9CC" w:rsidRDefault="009269CC" w:rsidP="007D0BF4">
    <w:pPr>
      <w:pStyle w:val="aff9"/>
      <w:ind w:right="42"/>
    </w:pPr>
    <w:r w:rsidRPr="0065336E">
      <w:rPr>
        <w:rFonts w:hint="eastAsia"/>
      </w:rPr>
      <w:t>高校竞价网运</w:t>
    </w:r>
    <w:r w:rsidR="00EC118B">
      <w:rPr>
        <w:rFonts w:hint="eastAsia"/>
      </w:rPr>
      <w:t>用户手册（高校</w:t>
    </w:r>
    <w:r w:rsidR="00284174">
      <w:rPr>
        <w:rFonts w:hint="eastAsia"/>
      </w:rPr>
      <w:t>普通老师用户</w:t>
    </w:r>
    <w:r w:rsidR="00EC118B">
      <w:rPr>
        <w:rFonts w:hint="eastAsia"/>
      </w:rPr>
      <w:t>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94985C"/>
    <w:lvl w:ilvl="0">
      <w:start w:val="1"/>
      <w:numFmt w:val="decimal"/>
      <w:pStyle w:val="tablehead"/>
      <w:lvlText w:val="%1."/>
      <w:lvlJc w:val="left"/>
      <w:pPr>
        <w:tabs>
          <w:tab w:val="num" w:pos="2040"/>
        </w:tabs>
        <w:ind w:left="2040" w:hanging="360"/>
      </w:pPr>
    </w:lvl>
  </w:abstractNum>
  <w:abstractNum w:abstractNumId="1">
    <w:nsid w:val="FFFFFF7D"/>
    <w:multiLevelType w:val="singleLevel"/>
    <w:tmpl w:val="5F220F66"/>
    <w:lvl w:ilvl="0">
      <w:start w:val="1"/>
      <w:numFmt w:val="decimal"/>
      <w:pStyle w:val="4"/>
      <w:lvlText w:val="%1."/>
      <w:lvlJc w:val="left"/>
      <w:pPr>
        <w:tabs>
          <w:tab w:val="num" w:pos="1620"/>
        </w:tabs>
        <w:ind w:leftChars="600" w:left="1620" w:hangingChars="200" w:hanging="360"/>
      </w:pPr>
    </w:lvl>
  </w:abstractNum>
  <w:abstractNum w:abstractNumId="2">
    <w:nsid w:val="FFFFFF82"/>
    <w:multiLevelType w:val="singleLevel"/>
    <w:tmpl w:val="6E96FA84"/>
    <w:lvl w:ilvl="0">
      <w:start w:val="1"/>
      <w:numFmt w:val="bullet"/>
      <w:pStyle w:val="a"/>
      <w:lvlText w:val=""/>
      <w:lvlJc w:val="left"/>
      <w:pPr>
        <w:tabs>
          <w:tab w:val="num" w:pos="1200"/>
        </w:tabs>
        <w:ind w:leftChars="400" w:left="1200" w:hangingChars="200" w:hanging="360"/>
      </w:pPr>
      <w:rPr>
        <w:rFonts w:ascii="Wingdings" w:hAnsi="Wingdings" w:hint="default"/>
      </w:rPr>
    </w:lvl>
  </w:abstractNum>
  <w:abstractNum w:abstractNumId="3">
    <w:nsid w:val="FFFFFF83"/>
    <w:multiLevelType w:val="singleLevel"/>
    <w:tmpl w:val="E28CA7A8"/>
    <w:styleLink w:val="61151"/>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4">
    <w:nsid w:val="FFFFFF89"/>
    <w:multiLevelType w:val="singleLevel"/>
    <w:tmpl w:val="C988087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5">
    <w:nsid w:val="FFFFFFFE"/>
    <w:multiLevelType w:val="singleLevel"/>
    <w:tmpl w:val="065A0EBA"/>
    <w:lvl w:ilvl="0">
      <w:numFmt w:val="decimal"/>
      <w:pStyle w:val="BodyTextdot"/>
      <w:lvlText w:val="*"/>
      <w:lvlJc w:val="left"/>
    </w:lvl>
  </w:abstractNum>
  <w:abstractNum w:abstractNumId="6">
    <w:nsid w:val="00000002"/>
    <w:multiLevelType w:val="multilevel"/>
    <w:tmpl w:val="00000002"/>
    <w:lvl w:ilvl="0">
      <w:start w:val="1"/>
      <w:numFmt w:val="upperLetter"/>
      <w:pStyle w:val="2"/>
      <w:lvlText w:val="%1"/>
      <w:lvlJc w:val="left"/>
      <w:pPr>
        <w:tabs>
          <w:tab w:val="num" w:pos="1080"/>
        </w:tabs>
        <w:ind w:left="907" w:hanging="907"/>
      </w:pPr>
      <w:rPr>
        <w:rFonts w:hint="eastAsia"/>
        <w:b/>
        <w:i w:val="0"/>
        <w:sz w:val="32"/>
      </w:rPr>
    </w:lvl>
    <w:lvl w:ilvl="1">
      <w:start w:val="1"/>
      <w:numFmt w:val="decimal"/>
      <w:pStyle w:val="3"/>
      <w:lvlText w:val="%1.%2"/>
      <w:lvlJc w:val="left"/>
      <w:pPr>
        <w:tabs>
          <w:tab w:val="num" w:pos="680"/>
        </w:tabs>
        <w:ind w:left="680" w:hanging="680"/>
      </w:pPr>
      <w:rPr>
        <w:rFonts w:hint="eastAsia"/>
      </w:rPr>
    </w:lvl>
    <w:lvl w:ilvl="2">
      <w:start w:val="1"/>
      <w:numFmt w:val="decimal"/>
      <w:lvlText w:val="%1.%2.%3"/>
      <w:lvlJc w:val="left"/>
      <w:pPr>
        <w:tabs>
          <w:tab w:val="num" w:pos="1080"/>
        </w:tabs>
        <w:ind w:left="0" w:firstLine="0"/>
      </w:pPr>
      <w:rPr>
        <w:rFonts w:hint="eastAsia"/>
      </w:rPr>
    </w:lvl>
    <w:lvl w:ilvl="3">
      <w:start w:val="1"/>
      <w:numFmt w:val="decimal"/>
      <w:pStyle w:val="a1"/>
      <w:lvlText w:val="%1.%2.%3.%4"/>
      <w:lvlJc w:val="left"/>
      <w:pPr>
        <w:tabs>
          <w:tab w:val="num" w:pos="1440"/>
        </w:tabs>
        <w:ind w:left="0" w:firstLine="0"/>
      </w:pPr>
      <w:rPr>
        <w:rFonts w:hint="eastAsia"/>
      </w:rPr>
    </w:lvl>
    <w:lvl w:ilvl="4">
      <w:start w:val="1"/>
      <w:numFmt w:val="decimal"/>
      <w:lvlText w:val="%1.%2.%3.%4.%5"/>
      <w:lvlJc w:val="left"/>
      <w:pPr>
        <w:tabs>
          <w:tab w:val="num" w:pos="1440"/>
        </w:tabs>
        <w:ind w:left="0" w:firstLine="0"/>
      </w:pPr>
      <w:rPr>
        <w:rFonts w:hint="eastAsia"/>
      </w:rPr>
    </w:lvl>
    <w:lvl w:ilvl="5">
      <w:start w:val="1"/>
      <w:numFmt w:val="decimal"/>
      <w:lvlText w:val="%1.%2.%3.%4.%5.%6"/>
      <w:lvlJc w:val="left"/>
      <w:pPr>
        <w:tabs>
          <w:tab w:val="num" w:pos="0"/>
        </w:tabs>
        <w:ind w:left="0" w:firstLine="0"/>
      </w:pPr>
      <w:rPr>
        <w:rFonts w:hint="eastAsia"/>
      </w:rPr>
    </w:lvl>
    <w:lvl w:ilvl="6">
      <w:start w:val="1"/>
      <w:numFmt w:val="decimal"/>
      <w:lvlText w:val="%1.%2.%3.%4.%5.%6.%7"/>
      <w:lvlJc w:val="left"/>
      <w:pPr>
        <w:tabs>
          <w:tab w:val="num" w:pos="0"/>
        </w:tabs>
        <w:ind w:left="0" w:firstLine="0"/>
      </w:pPr>
      <w:rPr>
        <w:rFonts w:hint="eastAsia"/>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7">
    <w:nsid w:val="00000007"/>
    <w:multiLevelType w:val="multilevel"/>
    <w:tmpl w:val="00000007"/>
    <w:lvl w:ilvl="0">
      <w:start w:val="1"/>
      <w:numFmt w:val="none"/>
      <w:pStyle w:val="a2"/>
      <w:lvlText w:val="图"/>
      <w:lvlJc w:val="left"/>
      <w:pPr>
        <w:tabs>
          <w:tab w:val="num" w:pos="360"/>
        </w:tabs>
        <w:ind w:left="0" w:firstLine="0"/>
      </w:pPr>
      <w:rPr>
        <w:rFonts w:ascii="黑体" w:eastAsia="黑体" w:hint="eastAsia"/>
        <w:b w:val="0"/>
        <w:i w:val="0"/>
        <w:sz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000000C"/>
    <w:multiLevelType w:val="multilevel"/>
    <w:tmpl w:val="F2646CFE"/>
    <w:lvl w:ilvl="0">
      <w:start w:val="1"/>
      <w:numFmt w:val="decimal"/>
      <w:pStyle w:val="4bulletblbbH4h44listH4-Heading4l44l4Heading4"/>
      <w:suff w:val="nothing"/>
      <w:lvlText w:val="%1 "/>
      <w:lvlJc w:val="center"/>
      <w:pPr>
        <w:ind w:left="0" w:firstLine="0"/>
      </w:pPr>
      <w:rPr>
        <w:rFonts w:ascii="宋体" w:eastAsia="宋体" w:hAnsi="宋体" w:hint="eastAsia"/>
        <w:b/>
        <w:i w:val="0"/>
        <w:sz w:val="21"/>
        <w:szCs w:val="21"/>
      </w:rPr>
    </w:lvl>
    <w:lvl w:ilvl="1">
      <w:start w:val="1"/>
      <w:numFmt w:val="decimal"/>
      <w:pStyle w:val="5CharCharCharChar"/>
      <w:suff w:val="nothing"/>
      <w:lvlText w:val="%1.%2 "/>
      <w:lvlJc w:val="left"/>
      <w:pPr>
        <w:ind w:left="0" w:firstLine="0"/>
      </w:pPr>
      <w:rPr>
        <w:rFonts w:ascii="宋体" w:eastAsia="宋体" w:hAnsi="宋体" w:hint="eastAsia"/>
        <w:b/>
        <w:i w:val="0"/>
        <w:sz w:val="30"/>
      </w:rPr>
    </w:lvl>
    <w:lvl w:ilvl="2">
      <w:start w:val="1"/>
      <w:numFmt w:val="decimal"/>
      <w:suff w:val="nothing"/>
      <w:lvlText w:val="%1.%2.%3 "/>
      <w:lvlJc w:val="left"/>
      <w:pPr>
        <w:ind w:left="0" w:firstLine="0"/>
      </w:pPr>
      <w:rPr>
        <w:rFonts w:hint="eastAsia"/>
        <w:b/>
        <w:i w:val="0"/>
        <w:sz w:val="28"/>
      </w:rPr>
    </w:lvl>
    <w:lvl w:ilvl="3">
      <w:start w:val="1"/>
      <w:numFmt w:val="decimal"/>
      <w:suff w:val="nothing"/>
      <w:lvlText w:val="%1.%2.%3.%4 "/>
      <w:lvlJc w:val="left"/>
      <w:pPr>
        <w:ind w:left="0" w:firstLine="0"/>
      </w:pPr>
      <w:rPr>
        <w:rFonts w:hint="eastAsia"/>
      </w:rPr>
    </w:lvl>
    <w:lvl w:ilvl="4">
      <w:start w:val="1"/>
      <w:numFmt w:val="decimal"/>
      <w:suff w:val="nothing"/>
      <w:lvlText w:val="%5、"/>
      <w:lvlJc w:val="left"/>
      <w:pPr>
        <w:ind w:left="0" w:firstLine="0"/>
      </w:pPr>
      <w:rPr>
        <w:rFonts w:hint="eastAsia"/>
      </w:rPr>
    </w:lvl>
    <w:lvl w:ilvl="5">
      <w:start w:val="1"/>
      <w:numFmt w:val="bullet"/>
      <w:suff w:val="nothing"/>
      <w:lvlText w:val=""/>
      <w:lvlJc w:val="left"/>
      <w:pPr>
        <w:ind w:left="0" w:firstLine="0"/>
      </w:pPr>
      <w:rPr>
        <w:rFonts w:ascii="Symbol" w:hAnsi="Symbol" w:hint="default"/>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9">
    <w:nsid w:val="00000013"/>
    <w:multiLevelType w:val="multilevel"/>
    <w:tmpl w:val="00000013"/>
    <w:styleLink w:val="6117"/>
    <w:lvl w:ilvl="0">
      <w:start w:val="1"/>
      <w:numFmt w:val="chineseCountingThousand"/>
      <w:lvlText w:val="第%1章"/>
      <w:lvlJc w:val="left"/>
      <w:pPr>
        <w:ind w:left="5807" w:hanging="420"/>
      </w:pPr>
      <w:rPr>
        <w:rFonts w:hint="eastAsia"/>
      </w:rPr>
    </w:lvl>
    <w:lvl w:ilvl="1">
      <w:start w:val="1"/>
      <w:numFmt w:val="decimal"/>
      <w:pStyle w:val="2New"/>
      <w:isLgl/>
      <w:lvlText w:val="%1.%2"/>
      <w:lvlJc w:val="left"/>
      <w:pPr>
        <w:ind w:left="576" w:hanging="576"/>
      </w:pPr>
      <w:rPr>
        <w:rFonts w:ascii="Consolas" w:eastAsia="黑体" w:hAnsi="Consolas" w:hint="default"/>
      </w:rPr>
    </w:lvl>
    <w:lvl w:ilvl="2">
      <w:start w:val="1"/>
      <w:numFmt w:val="decimal"/>
      <w:pStyle w:val="3NewNewNewNewNew"/>
      <w:isLgl/>
      <w:lvlText w:val="%1.%2.%3"/>
      <w:lvlJc w:val="left"/>
      <w:pPr>
        <w:ind w:left="5115" w:hanging="720"/>
      </w:pPr>
      <w:rPr>
        <w:rFonts w:ascii="Consolas" w:eastAsia="黑体" w:hAnsi="Consolas" w:cs="Consolas" w:hint="default"/>
        <w:sz w:val="30"/>
        <w:szCs w:val="30"/>
      </w:rPr>
    </w:lvl>
    <w:lvl w:ilvl="3">
      <w:start w:val="1"/>
      <w:numFmt w:val="decimal"/>
      <w:isLgl/>
      <w:lvlText w:val="%1.%2.%3.%4"/>
      <w:lvlJc w:val="left"/>
      <w:pPr>
        <w:ind w:left="864" w:hanging="864"/>
      </w:pPr>
      <w:rPr>
        <w:rFonts w:ascii="Consolas" w:eastAsia="黑体" w:hAnsi="Consolas" w:cs="Consolas" w:hint="default"/>
      </w:rPr>
    </w:lvl>
    <w:lvl w:ilvl="4">
      <w:start w:val="1"/>
      <w:numFmt w:val="decimal"/>
      <w:isLgl/>
      <w:lvlText w:val="%1.%2.%3.%4.%5"/>
      <w:lvlJc w:val="left"/>
      <w:pPr>
        <w:ind w:left="1150" w:hanging="1008"/>
      </w:pPr>
      <w:rPr>
        <w:rFonts w:ascii="Consolas" w:eastAsia="黑体" w:hAnsi="Consolas" w:cs="Consolas" w:hint="default"/>
      </w:rPr>
    </w:lvl>
    <w:lvl w:ilvl="5">
      <w:start w:val="1"/>
      <w:numFmt w:val="decimal"/>
      <w:isLgl/>
      <w:lvlText w:val="%1.%2.%3.%4.%5.%6"/>
      <w:lvlJc w:val="left"/>
      <w:pPr>
        <w:ind w:left="1152" w:hanging="1152"/>
      </w:pPr>
      <w:rPr>
        <w:rFonts w:ascii="黑体" w:eastAsia="黑体" w:hAnsi="宋体" w:cs="Consolas" w:hint="eastAsia"/>
      </w:rPr>
    </w:lvl>
    <w:lvl w:ilvl="6">
      <w:start w:val="1"/>
      <w:numFmt w:val="decimal"/>
      <w:isLgl/>
      <w:lvlText w:val="%1.%2.%3.%4.%5.%6.%7"/>
      <w:lvlJc w:val="left"/>
      <w:pPr>
        <w:ind w:left="1296" w:hanging="1296"/>
      </w:pPr>
      <w:rPr>
        <w:rFonts w:ascii="黑体" w:eastAsia="黑体" w:hAnsi="Consolas" w:cs="Consolas" w:hint="eastAsia"/>
      </w:rPr>
    </w:lvl>
    <w:lvl w:ilvl="7">
      <w:start w:val="1"/>
      <w:numFmt w:val="decimal"/>
      <w:isLgl/>
      <w:lvlText w:val="%1.%2.%3.%4.%5.%6.%7.%8"/>
      <w:lvlJc w:val="left"/>
      <w:pPr>
        <w:ind w:left="1440" w:hanging="1440"/>
      </w:pPr>
      <w:rPr>
        <w:rFonts w:ascii="Consolas" w:eastAsia="黑体" w:hAnsi="Consolas" w:cs="Consolas" w:hint="default"/>
      </w:rPr>
    </w:lvl>
    <w:lvl w:ilvl="8">
      <w:start w:val="1"/>
      <w:numFmt w:val="decimal"/>
      <w:isLgl/>
      <w:lvlText w:val="%1.%2.%3.%4.%5.%6.%7.%8.%9"/>
      <w:lvlJc w:val="left"/>
      <w:pPr>
        <w:ind w:left="1584" w:hanging="1584"/>
      </w:pPr>
      <w:rPr>
        <w:rFonts w:ascii="Consolas" w:eastAsia="黑体" w:hAnsi="Consolas" w:cs="Consolas" w:hint="default"/>
      </w:rPr>
    </w:lvl>
  </w:abstractNum>
  <w:abstractNum w:abstractNumId="10">
    <w:nsid w:val="00000016"/>
    <w:multiLevelType w:val="multilevel"/>
    <w:tmpl w:val="00000016"/>
    <w:styleLink w:val="15"/>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1">
    <w:nsid w:val="00000031"/>
    <w:multiLevelType w:val="multilevel"/>
    <w:tmpl w:val="00000031"/>
    <w:lvl w:ilvl="0">
      <w:start w:val="1"/>
      <w:numFmt w:val="decimal"/>
      <w:pStyle w:val="1"/>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nsid w:val="00000034"/>
    <w:multiLevelType w:val="multilevel"/>
    <w:tmpl w:val="00000034"/>
    <w:styleLink w:val="2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23D0DDE"/>
    <w:multiLevelType w:val="hybridMultilevel"/>
    <w:tmpl w:val="5C48D2A8"/>
    <w:styleLink w:val="81"/>
    <w:lvl w:ilvl="0" w:tplc="0409000B">
      <w:start w:val="1"/>
      <w:numFmt w:val="bullet"/>
      <w:lvlText w:val=""/>
      <w:lvlJc w:val="left"/>
      <w:pPr>
        <w:tabs>
          <w:tab w:val="num" w:pos="840"/>
        </w:tabs>
        <w:ind w:left="840" w:hanging="420"/>
      </w:pPr>
      <w:rPr>
        <w:rFonts w:ascii="Wingdings" w:hAnsi="Wingdings" w:hint="default"/>
      </w:rPr>
    </w:lvl>
    <w:lvl w:ilvl="1" w:tplc="04090003">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4">
    <w:nsid w:val="02FA548B"/>
    <w:multiLevelType w:val="hybridMultilevel"/>
    <w:tmpl w:val="414C5CFE"/>
    <w:lvl w:ilvl="0" w:tplc="7B5C1716">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03255760"/>
    <w:multiLevelType w:val="hybridMultilevel"/>
    <w:tmpl w:val="80026EF8"/>
    <w:styleLink w:val="11111127"/>
    <w:lvl w:ilvl="0" w:tplc="04090011">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16">
    <w:nsid w:val="03D52227"/>
    <w:multiLevelType w:val="hybridMultilevel"/>
    <w:tmpl w:val="65A28D58"/>
    <w:lvl w:ilvl="0" w:tplc="04090003">
      <w:start w:val="1"/>
      <w:numFmt w:val="decimal"/>
      <w:pStyle w:val="a3"/>
      <w:lvlText w:val="(%1)"/>
      <w:lvlJc w:val="left"/>
      <w:pPr>
        <w:tabs>
          <w:tab w:val="num" w:pos="780"/>
        </w:tabs>
        <w:ind w:left="780" w:hanging="420"/>
      </w:pPr>
    </w:lvl>
    <w:lvl w:ilvl="1" w:tplc="04090003">
      <w:start w:val="1"/>
      <w:numFmt w:val="chineseCountingThousand"/>
      <w:lvlText w:val="(%2)"/>
      <w:lvlJc w:val="left"/>
      <w:pPr>
        <w:tabs>
          <w:tab w:val="num" w:pos="1799"/>
        </w:tabs>
        <w:ind w:left="1799" w:hanging="420"/>
      </w:pPr>
    </w:lvl>
    <w:lvl w:ilvl="2" w:tplc="04090005">
      <w:start w:val="25"/>
      <w:numFmt w:val="decimal"/>
      <w:lvlText w:val="%3."/>
      <w:lvlJc w:val="left"/>
      <w:pPr>
        <w:tabs>
          <w:tab w:val="num" w:pos="2219"/>
        </w:tabs>
        <w:ind w:left="2219" w:hanging="420"/>
      </w:pPr>
      <w:rPr>
        <w:b/>
        <w:i w:val="0"/>
        <w:color w:val="auto"/>
      </w:rPr>
    </w:lvl>
    <w:lvl w:ilvl="3" w:tplc="04090001">
      <w:start w:val="1"/>
      <w:numFmt w:val="decimal"/>
      <w:lvlText w:val="%4."/>
      <w:lvlJc w:val="left"/>
      <w:pPr>
        <w:tabs>
          <w:tab w:val="num" w:pos="2639"/>
        </w:tabs>
        <w:ind w:left="2639" w:hanging="420"/>
      </w:pPr>
    </w:lvl>
    <w:lvl w:ilvl="4" w:tplc="04090003">
      <w:start w:val="1"/>
      <w:numFmt w:val="lowerLetter"/>
      <w:lvlText w:val="%5)"/>
      <w:lvlJc w:val="left"/>
      <w:pPr>
        <w:tabs>
          <w:tab w:val="num" w:pos="3059"/>
        </w:tabs>
        <w:ind w:left="3059" w:hanging="420"/>
      </w:pPr>
    </w:lvl>
    <w:lvl w:ilvl="5" w:tplc="04090005">
      <w:start w:val="1"/>
      <w:numFmt w:val="lowerRoman"/>
      <w:lvlText w:val="%6."/>
      <w:lvlJc w:val="right"/>
      <w:pPr>
        <w:tabs>
          <w:tab w:val="num" w:pos="3479"/>
        </w:tabs>
        <w:ind w:left="3479" w:hanging="420"/>
      </w:pPr>
    </w:lvl>
    <w:lvl w:ilvl="6" w:tplc="04090001">
      <w:start w:val="1"/>
      <w:numFmt w:val="decimal"/>
      <w:lvlText w:val="%7."/>
      <w:lvlJc w:val="left"/>
      <w:pPr>
        <w:tabs>
          <w:tab w:val="num" w:pos="3899"/>
        </w:tabs>
        <w:ind w:left="3899" w:hanging="420"/>
      </w:pPr>
    </w:lvl>
    <w:lvl w:ilvl="7" w:tplc="04090003">
      <w:start w:val="1"/>
      <w:numFmt w:val="lowerLetter"/>
      <w:lvlText w:val="%8)"/>
      <w:lvlJc w:val="left"/>
      <w:pPr>
        <w:tabs>
          <w:tab w:val="num" w:pos="4319"/>
        </w:tabs>
        <w:ind w:left="4319" w:hanging="420"/>
      </w:pPr>
    </w:lvl>
    <w:lvl w:ilvl="8" w:tplc="04090005">
      <w:start w:val="1"/>
      <w:numFmt w:val="lowerRoman"/>
      <w:lvlText w:val="%9."/>
      <w:lvlJc w:val="right"/>
      <w:pPr>
        <w:tabs>
          <w:tab w:val="num" w:pos="4739"/>
        </w:tabs>
        <w:ind w:left="4739" w:hanging="420"/>
      </w:pPr>
    </w:lvl>
  </w:abstractNum>
  <w:abstractNum w:abstractNumId="17">
    <w:nsid w:val="040A15CD"/>
    <w:multiLevelType w:val="multilevel"/>
    <w:tmpl w:val="CEB8EF88"/>
    <w:lvl w:ilvl="0">
      <w:start w:val="1"/>
      <w:numFmt w:val="none"/>
      <w:pStyle w:val="a4"/>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i w:val="0"/>
        <w:snapToGrid/>
        <w:spacing w:val="0"/>
        <w:w w:val="100"/>
        <w:kern w:val="21"/>
        <w:sz w:val="21"/>
      </w:rPr>
    </w:lvl>
    <w:lvl w:ilvl="2">
      <w:start w:val="1"/>
      <w:numFmt w:val="decimal"/>
      <w:pStyle w:val="a4"/>
      <w:suff w:val="nothing"/>
      <w:lvlText w:val="%1%2.%3　"/>
      <w:lvlJc w:val="left"/>
      <w:pPr>
        <w:ind w:left="0" w:firstLine="0"/>
      </w:pPr>
      <w:rPr>
        <w:rFonts w:ascii="黑体" w:eastAsia="黑体" w:hAnsi="Times New Roman" w:hint="eastAsia"/>
        <w:b/>
        <w:i w:val="0"/>
        <w:sz w:val="21"/>
      </w:rPr>
    </w:lvl>
    <w:lvl w:ilvl="3">
      <w:start w:val="1"/>
      <w:numFmt w:val="decimal"/>
      <w:pStyle w:val="a5"/>
      <w:suff w:val="nothing"/>
      <w:lvlText w:val="%1%2.%3.%4　"/>
      <w:lvlJc w:val="left"/>
      <w:pPr>
        <w:ind w:left="0" w:firstLine="0"/>
      </w:pPr>
      <w:rPr>
        <w:rFonts w:ascii="黑体" w:eastAsia="黑体" w:hAnsi="Times New Roman" w:hint="eastAsia"/>
        <w:b/>
        <w:i w:val="0"/>
        <w:sz w:val="21"/>
      </w:rPr>
    </w:lvl>
    <w:lvl w:ilvl="4">
      <w:start w:val="1"/>
      <w:numFmt w:val="decimal"/>
      <w:pStyle w:val="a6"/>
      <w:suff w:val="nothing"/>
      <w:lvlText w:val="%1%2.%3.%4.%5　"/>
      <w:lvlJc w:val="left"/>
      <w:pPr>
        <w:ind w:left="0" w:firstLine="0"/>
      </w:pPr>
      <w:rPr>
        <w:rFonts w:ascii="黑体" w:eastAsia="黑体" w:hAnsi="Times New Roman" w:hint="eastAsia"/>
        <w:b/>
        <w:i w:val="0"/>
        <w:sz w:val="21"/>
      </w:rPr>
    </w:lvl>
    <w:lvl w:ilvl="5">
      <w:start w:val="1"/>
      <w:numFmt w:val="decimal"/>
      <w:pStyle w:val="a7"/>
      <w:suff w:val="nothing"/>
      <w:lvlText w:val="%1%2.%3.%4.%5.%6　"/>
      <w:lvlJc w:val="left"/>
      <w:pPr>
        <w:ind w:left="0" w:firstLine="0"/>
      </w:pPr>
      <w:rPr>
        <w:rFonts w:ascii="黑体" w:eastAsia="黑体" w:hAnsi="Times New Roman" w:hint="eastAsia"/>
        <w:b/>
        <w:i w:val="0"/>
        <w:sz w:val="21"/>
      </w:rPr>
    </w:lvl>
    <w:lvl w:ilvl="6">
      <w:start w:val="1"/>
      <w:numFmt w:val="decimal"/>
      <w:pStyle w:val="a8"/>
      <w:suff w:val="nothing"/>
      <w:lvlText w:val="%1%2.%3.%4.%5.%6.%7　"/>
      <w:lvlJc w:val="left"/>
      <w:pPr>
        <w:ind w:left="0" w:firstLine="0"/>
      </w:pPr>
      <w:rPr>
        <w:rFonts w:ascii="黑体" w:eastAsia="黑体" w:hAnsi="Times New Roman" w:hint="eastAsia"/>
        <w:b/>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nsid w:val="044A377F"/>
    <w:multiLevelType w:val="hybridMultilevel"/>
    <w:tmpl w:val="2026960E"/>
    <w:styleLink w:val="11111114"/>
    <w:lvl w:ilvl="0" w:tplc="C2887B2A">
      <w:start w:val="1"/>
      <w:numFmt w:val="decimal"/>
      <w:lvlText w:val="%1、"/>
      <w:lvlJc w:val="left"/>
      <w:pPr>
        <w:tabs>
          <w:tab w:val="num" w:pos="360"/>
        </w:tabs>
        <w:ind w:left="360" w:hanging="360"/>
      </w:pPr>
      <w:rPr>
        <w:rFonts w:hint="default"/>
      </w:rPr>
    </w:lvl>
    <w:lvl w:ilvl="1" w:tplc="5B02F4FE" w:tentative="1">
      <w:start w:val="1"/>
      <w:numFmt w:val="lowerLetter"/>
      <w:lvlText w:val="%2)"/>
      <w:lvlJc w:val="left"/>
      <w:pPr>
        <w:tabs>
          <w:tab w:val="num" w:pos="840"/>
        </w:tabs>
        <w:ind w:left="840" w:hanging="420"/>
      </w:pPr>
    </w:lvl>
    <w:lvl w:ilvl="2" w:tplc="745A32E2" w:tentative="1">
      <w:start w:val="1"/>
      <w:numFmt w:val="lowerRoman"/>
      <w:lvlText w:val="%3."/>
      <w:lvlJc w:val="right"/>
      <w:pPr>
        <w:tabs>
          <w:tab w:val="num" w:pos="1260"/>
        </w:tabs>
        <w:ind w:left="1260" w:hanging="420"/>
      </w:pPr>
    </w:lvl>
    <w:lvl w:ilvl="3" w:tplc="93965B82" w:tentative="1">
      <w:start w:val="1"/>
      <w:numFmt w:val="decimal"/>
      <w:lvlText w:val="%4."/>
      <w:lvlJc w:val="left"/>
      <w:pPr>
        <w:tabs>
          <w:tab w:val="num" w:pos="1680"/>
        </w:tabs>
        <w:ind w:left="1680" w:hanging="420"/>
      </w:pPr>
    </w:lvl>
    <w:lvl w:ilvl="4" w:tplc="FE407E2E" w:tentative="1">
      <w:start w:val="1"/>
      <w:numFmt w:val="lowerLetter"/>
      <w:lvlText w:val="%5)"/>
      <w:lvlJc w:val="left"/>
      <w:pPr>
        <w:tabs>
          <w:tab w:val="num" w:pos="2100"/>
        </w:tabs>
        <w:ind w:left="2100" w:hanging="420"/>
      </w:pPr>
    </w:lvl>
    <w:lvl w:ilvl="5" w:tplc="21B22452" w:tentative="1">
      <w:start w:val="1"/>
      <w:numFmt w:val="lowerRoman"/>
      <w:lvlText w:val="%6."/>
      <w:lvlJc w:val="right"/>
      <w:pPr>
        <w:tabs>
          <w:tab w:val="num" w:pos="2520"/>
        </w:tabs>
        <w:ind w:left="2520" w:hanging="420"/>
      </w:pPr>
    </w:lvl>
    <w:lvl w:ilvl="6" w:tplc="A1AA6BB2" w:tentative="1">
      <w:start w:val="1"/>
      <w:numFmt w:val="decimal"/>
      <w:lvlText w:val="%7."/>
      <w:lvlJc w:val="left"/>
      <w:pPr>
        <w:tabs>
          <w:tab w:val="num" w:pos="2940"/>
        </w:tabs>
        <w:ind w:left="2940" w:hanging="420"/>
      </w:pPr>
    </w:lvl>
    <w:lvl w:ilvl="7" w:tplc="E99EF4BC" w:tentative="1">
      <w:start w:val="1"/>
      <w:numFmt w:val="lowerLetter"/>
      <w:lvlText w:val="%8)"/>
      <w:lvlJc w:val="left"/>
      <w:pPr>
        <w:tabs>
          <w:tab w:val="num" w:pos="3360"/>
        </w:tabs>
        <w:ind w:left="3360" w:hanging="420"/>
      </w:pPr>
    </w:lvl>
    <w:lvl w:ilvl="8" w:tplc="964EB5DC" w:tentative="1">
      <w:start w:val="1"/>
      <w:numFmt w:val="lowerRoman"/>
      <w:lvlText w:val="%9."/>
      <w:lvlJc w:val="right"/>
      <w:pPr>
        <w:tabs>
          <w:tab w:val="num" w:pos="3780"/>
        </w:tabs>
        <w:ind w:left="3780" w:hanging="420"/>
      </w:pPr>
    </w:lvl>
  </w:abstractNum>
  <w:abstractNum w:abstractNumId="19">
    <w:nsid w:val="045268C2"/>
    <w:multiLevelType w:val="hybridMultilevel"/>
    <w:tmpl w:val="10D87CDC"/>
    <w:lvl w:ilvl="0" w:tplc="055006C0">
      <w:start w:val="1"/>
      <w:numFmt w:val="decimal"/>
      <w:lvlText w:val="%1."/>
      <w:lvlJc w:val="left"/>
      <w:pPr>
        <w:ind w:left="840" w:hanging="360"/>
      </w:pPr>
      <w:rPr>
        <w:rFonts w:hint="default"/>
      </w:rPr>
    </w:lvl>
    <w:lvl w:ilvl="1" w:tplc="748E01CE" w:tentative="1">
      <w:start w:val="1"/>
      <w:numFmt w:val="lowerLetter"/>
      <w:lvlText w:val="%2)"/>
      <w:lvlJc w:val="left"/>
      <w:pPr>
        <w:ind w:left="1320" w:hanging="420"/>
      </w:pPr>
    </w:lvl>
    <w:lvl w:ilvl="2" w:tplc="8ABCBFDC" w:tentative="1">
      <w:start w:val="1"/>
      <w:numFmt w:val="lowerRoman"/>
      <w:lvlText w:val="%3."/>
      <w:lvlJc w:val="right"/>
      <w:pPr>
        <w:ind w:left="1740" w:hanging="420"/>
      </w:pPr>
    </w:lvl>
    <w:lvl w:ilvl="3" w:tplc="E4B80E10" w:tentative="1">
      <w:start w:val="1"/>
      <w:numFmt w:val="decimal"/>
      <w:lvlText w:val="%4."/>
      <w:lvlJc w:val="left"/>
      <w:pPr>
        <w:ind w:left="2160" w:hanging="420"/>
      </w:pPr>
    </w:lvl>
    <w:lvl w:ilvl="4" w:tplc="C396CCF2" w:tentative="1">
      <w:start w:val="1"/>
      <w:numFmt w:val="lowerLetter"/>
      <w:lvlText w:val="%5)"/>
      <w:lvlJc w:val="left"/>
      <w:pPr>
        <w:ind w:left="2580" w:hanging="420"/>
      </w:pPr>
    </w:lvl>
    <w:lvl w:ilvl="5" w:tplc="FDAC6B7E" w:tentative="1">
      <w:start w:val="1"/>
      <w:numFmt w:val="lowerRoman"/>
      <w:lvlText w:val="%6."/>
      <w:lvlJc w:val="right"/>
      <w:pPr>
        <w:ind w:left="3000" w:hanging="420"/>
      </w:pPr>
    </w:lvl>
    <w:lvl w:ilvl="6" w:tplc="5E08BD9C" w:tentative="1">
      <w:start w:val="1"/>
      <w:numFmt w:val="decimal"/>
      <w:lvlText w:val="%7."/>
      <w:lvlJc w:val="left"/>
      <w:pPr>
        <w:ind w:left="3420" w:hanging="420"/>
      </w:pPr>
    </w:lvl>
    <w:lvl w:ilvl="7" w:tplc="B48E3224" w:tentative="1">
      <w:start w:val="1"/>
      <w:numFmt w:val="lowerLetter"/>
      <w:lvlText w:val="%8)"/>
      <w:lvlJc w:val="left"/>
      <w:pPr>
        <w:ind w:left="3840" w:hanging="420"/>
      </w:pPr>
    </w:lvl>
    <w:lvl w:ilvl="8" w:tplc="E1F286DE" w:tentative="1">
      <w:start w:val="1"/>
      <w:numFmt w:val="lowerRoman"/>
      <w:lvlText w:val="%9."/>
      <w:lvlJc w:val="right"/>
      <w:pPr>
        <w:ind w:left="4260" w:hanging="420"/>
      </w:pPr>
    </w:lvl>
  </w:abstractNum>
  <w:abstractNum w:abstractNumId="20">
    <w:nsid w:val="047A6C9E"/>
    <w:multiLevelType w:val="hybridMultilevel"/>
    <w:tmpl w:val="5DA26DB4"/>
    <w:styleLink w:val="11111145"/>
    <w:lvl w:ilvl="0" w:tplc="D5FE1722">
      <w:start w:val="1"/>
      <w:numFmt w:val="decimal"/>
      <w:lvlText w:val="%1."/>
      <w:lvlJc w:val="left"/>
      <w:pPr>
        <w:tabs>
          <w:tab w:val="num" w:pos="900"/>
        </w:tabs>
        <w:ind w:left="900" w:hanging="4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1">
    <w:nsid w:val="04A25F03"/>
    <w:multiLevelType w:val="hybridMultilevel"/>
    <w:tmpl w:val="644AEC4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nsid w:val="053909A1"/>
    <w:multiLevelType w:val="hybridMultilevel"/>
    <w:tmpl w:val="31584F5A"/>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058566FF"/>
    <w:multiLevelType w:val="hybridMultilevel"/>
    <w:tmpl w:val="6A04AF0C"/>
    <w:lvl w:ilvl="0" w:tplc="16948BE4">
      <w:start w:val="1"/>
      <w:numFmt w:val="bullet"/>
      <w:pStyle w:val="ZHENGWEN"/>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24">
    <w:nsid w:val="06466C08"/>
    <w:multiLevelType w:val="hybridMultilevel"/>
    <w:tmpl w:val="F9281C40"/>
    <w:lvl w:ilvl="0" w:tplc="E9B2DCAE">
      <w:start w:val="1"/>
      <w:numFmt w:val="decimal"/>
      <w:pStyle w:val="4PIM4h4sect1234RefHeading1rh1sect12341Re"/>
      <w:lvlText w:val="&lt;REQ_%1&gt;"/>
      <w:lvlJc w:val="left"/>
      <w:pPr>
        <w:tabs>
          <w:tab w:val="num" w:pos="567"/>
        </w:tabs>
        <w:ind w:left="1304" w:hanging="1304"/>
      </w:pPr>
      <w:rPr>
        <w:rFonts w:hint="default"/>
      </w:rPr>
    </w:lvl>
    <w:lvl w:ilvl="1" w:tplc="04090003">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5">
    <w:nsid w:val="06C3046A"/>
    <w:multiLevelType w:val="multilevel"/>
    <w:tmpl w:val="C6D091EC"/>
    <w:styleLink w:val="827"/>
    <w:lvl w:ilvl="0">
      <w:start w:val="6"/>
      <w:numFmt w:val="decimal"/>
      <w:lvlText w:val="%1"/>
      <w:lvlJc w:val="left"/>
      <w:pPr>
        <w:tabs>
          <w:tab w:val="num" w:pos="432"/>
        </w:tabs>
        <w:ind w:left="432" w:hanging="432"/>
      </w:pPr>
      <w:rPr>
        <w:rFonts w:hint="eastAsia"/>
        <w:lang w:val="sv-SE"/>
      </w:rPr>
    </w:lvl>
    <w:lvl w:ilvl="1">
      <w:start w:val="2"/>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6">
    <w:nsid w:val="072E1810"/>
    <w:multiLevelType w:val="multilevel"/>
    <w:tmpl w:val="A90E135A"/>
    <w:lvl w:ilvl="0">
      <w:start w:val="1"/>
      <w:numFmt w:val="decimal"/>
      <w:pStyle w:val="a9"/>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rPr>
    </w:lvl>
    <w:lvl w:ilvl="2">
      <w:start w:val="1"/>
      <w:numFmt w:val="decimal"/>
      <w:lvlText w:val="%1.%2.%3"/>
      <w:lvlJc w:val="left"/>
      <w:pPr>
        <w:tabs>
          <w:tab w:val="num" w:pos="720"/>
        </w:tabs>
        <w:ind w:left="720" w:hanging="720"/>
      </w:pPr>
      <w:rPr>
        <w:rFonts w:ascii="宋体" w:eastAsia="宋体" w:hAnsi="宋体" w:cs="Times New Roman"/>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rPr>
    </w:lvl>
    <w:lvl w:ilvl="3">
      <w:start w:val="1"/>
      <w:numFmt w:val="decimal"/>
      <w:lvlText w:val="%1.%2.%3.%4"/>
      <w:lvlJc w:val="left"/>
      <w:pPr>
        <w:tabs>
          <w:tab w:val="num" w:pos="864"/>
        </w:tabs>
        <w:ind w:left="864" w:hanging="864"/>
      </w:pPr>
      <w:rPr>
        <w:rFonts w:ascii="Times New Roman" w:eastAsia="宋体" w:hAnsi="Times New Roman" w:cs="Times New Roman" w:hint="default"/>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079A3E5A"/>
    <w:multiLevelType w:val="hybridMultilevel"/>
    <w:tmpl w:val="B31E28DC"/>
    <w:styleLink w:val="916"/>
    <w:lvl w:ilvl="0" w:tplc="FFFFFFFF">
      <w:start w:val="1"/>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28">
    <w:nsid w:val="07F150B1"/>
    <w:multiLevelType w:val="hybridMultilevel"/>
    <w:tmpl w:val="9B2C6C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nsid w:val="0884650B"/>
    <w:multiLevelType w:val="hybridMultilevel"/>
    <w:tmpl w:val="3CAC1FB0"/>
    <w:styleLink w:val="11111147"/>
    <w:lvl w:ilvl="0" w:tplc="9DBCDE6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094B3F49"/>
    <w:multiLevelType w:val="hybridMultilevel"/>
    <w:tmpl w:val="22FC835C"/>
    <w:styleLink w:val="6114"/>
    <w:lvl w:ilvl="0" w:tplc="FFFFFFFF">
      <w:start w:val="1"/>
      <w:numFmt w:val="decimal"/>
      <w:lvlText w:val="%1."/>
      <w:lvlJc w:val="left"/>
      <w:pPr>
        <w:ind w:left="840" w:hanging="360"/>
      </w:pPr>
      <w:rPr>
        <w:rFonts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31">
    <w:nsid w:val="09651557"/>
    <w:multiLevelType w:val="hybridMultilevel"/>
    <w:tmpl w:val="1A98823C"/>
    <w:styleLink w:val="918"/>
    <w:lvl w:ilvl="0" w:tplc="21A637E2">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0A200D07"/>
    <w:multiLevelType w:val="hybridMultilevel"/>
    <w:tmpl w:val="E72C18F2"/>
    <w:styleLink w:val="618"/>
    <w:lvl w:ilvl="0" w:tplc="7B5C1716">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0A4E0751"/>
    <w:multiLevelType w:val="hybridMultilevel"/>
    <w:tmpl w:val="9FC25B94"/>
    <w:lvl w:ilvl="0" w:tplc="50B81094">
      <w:start w:val="1"/>
      <w:numFmt w:val="bullet"/>
      <w:lvlText w:val=""/>
      <w:lvlJc w:val="left"/>
      <w:pPr>
        <w:ind w:left="900"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34">
    <w:nsid w:val="0A6A3283"/>
    <w:multiLevelType w:val="hybridMultilevel"/>
    <w:tmpl w:val="9DAC3C3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0AC96437"/>
    <w:multiLevelType w:val="hybridMultilevel"/>
    <w:tmpl w:val="CCB251E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0ACB2E15"/>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562"/>
        </w:tabs>
        <w:ind w:left="5102" w:hanging="1700"/>
      </w:pPr>
    </w:lvl>
  </w:abstractNum>
  <w:abstractNum w:abstractNumId="37">
    <w:nsid w:val="0AE367E9"/>
    <w:multiLevelType w:val="multilevel"/>
    <w:tmpl w:val="68FAB4E2"/>
    <w:styleLink w:val="69"/>
    <w:lvl w:ilvl="0">
      <w:start w:val="1"/>
      <w:numFmt w:val="none"/>
      <w:pStyle w:val="aa"/>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38">
    <w:nsid w:val="0BB60133"/>
    <w:multiLevelType w:val="multilevel"/>
    <w:tmpl w:val="0BB60133"/>
    <w:styleLink w:val="11111116"/>
    <w:lvl w:ilvl="0">
      <w:start w:val="1"/>
      <w:numFmt w:val="chineseCountingThousand"/>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9">
    <w:nsid w:val="0C0E32C9"/>
    <w:multiLevelType w:val="hybridMultilevel"/>
    <w:tmpl w:val="67A47A80"/>
    <w:styleLink w:val="1111113"/>
    <w:lvl w:ilvl="0" w:tplc="A3B023BE">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0">
    <w:nsid w:val="0C2C3227"/>
    <w:multiLevelType w:val="hybridMultilevel"/>
    <w:tmpl w:val="A0BCBB86"/>
    <w:lvl w:ilvl="0" w:tplc="FFFFFFFF">
      <w:start w:val="1"/>
      <w:numFmt w:val="decimal"/>
      <w:pStyle w:val="title2"/>
      <w:lvlText w:val="%1）"/>
      <w:lvlJc w:val="left"/>
      <w:pPr>
        <w:tabs>
          <w:tab w:val="num" w:pos="1080"/>
        </w:tabs>
        <w:ind w:left="1080" w:hanging="360"/>
      </w:pPr>
      <w:rPr>
        <w:rFonts w:ascii="Book Antiqua" w:eastAsia="宋体" w:hAnsi="Book Antiqua" w:cs="Times New Roman" w:hint="eastAsia"/>
      </w:rPr>
    </w:lvl>
    <w:lvl w:ilvl="1" w:tplc="FFFFFFFF">
      <w:start w:val="1"/>
      <w:numFmt w:val="bullet"/>
      <w:lvlText w:val="o"/>
      <w:lvlJc w:val="left"/>
      <w:pPr>
        <w:tabs>
          <w:tab w:val="num" w:pos="1080"/>
        </w:tabs>
        <w:ind w:left="1080" w:hanging="360"/>
      </w:pPr>
      <w:rPr>
        <w:rFonts w:ascii="Courier New" w:hAnsi="Courier New" w:hint="default"/>
      </w:rPr>
    </w:lvl>
    <w:lvl w:ilvl="2" w:tplc="93CEBB96">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nsid w:val="0C820FD0"/>
    <w:multiLevelType w:val="hybridMultilevel"/>
    <w:tmpl w:val="99282A36"/>
    <w:styleLink w:val="111111116"/>
    <w:lvl w:ilvl="0" w:tplc="CF6E6DBC">
      <w:start w:val="1"/>
      <w:numFmt w:val="bullet"/>
      <w:lvlText w:val=""/>
      <w:lvlJc w:val="left"/>
      <w:pPr>
        <w:ind w:left="840" w:hanging="360"/>
      </w:pPr>
      <w:rPr>
        <w:rFonts w:ascii="Wingdings" w:hAnsi="Wingdings" w:hint="default"/>
      </w:rPr>
    </w:lvl>
    <w:lvl w:ilvl="1" w:tplc="50041136" w:tentative="1">
      <w:start w:val="1"/>
      <w:numFmt w:val="lowerLetter"/>
      <w:lvlText w:val="%2)"/>
      <w:lvlJc w:val="left"/>
      <w:pPr>
        <w:ind w:left="1320" w:hanging="420"/>
      </w:pPr>
    </w:lvl>
    <w:lvl w:ilvl="2" w:tplc="96C20466" w:tentative="1">
      <w:start w:val="1"/>
      <w:numFmt w:val="lowerRoman"/>
      <w:lvlText w:val="%3."/>
      <w:lvlJc w:val="right"/>
      <w:pPr>
        <w:ind w:left="1740" w:hanging="420"/>
      </w:pPr>
    </w:lvl>
    <w:lvl w:ilvl="3" w:tplc="19820F24" w:tentative="1">
      <w:start w:val="1"/>
      <w:numFmt w:val="decimal"/>
      <w:lvlText w:val="%4."/>
      <w:lvlJc w:val="left"/>
      <w:pPr>
        <w:ind w:left="2160" w:hanging="420"/>
      </w:pPr>
    </w:lvl>
    <w:lvl w:ilvl="4" w:tplc="4306BF0A" w:tentative="1">
      <w:start w:val="1"/>
      <w:numFmt w:val="lowerLetter"/>
      <w:lvlText w:val="%5)"/>
      <w:lvlJc w:val="left"/>
      <w:pPr>
        <w:ind w:left="2580" w:hanging="420"/>
      </w:pPr>
    </w:lvl>
    <w:lvl w:ilvl="5" w:tplc="5F12CC14" w:tentative="1">
      <w:start w:val="1"/>
      <w:numFmt w:val="lowerRoman"/>
      <w:lvlText w:val="%6."/>
      <w:lvlJc w:val="right"/>
      <w:pPr>
        <w:ind w:left="3000" w:hanging="420"/>
      </w:pPr>
    </w:lvl>
    <w:lvl w:ilvl="6" w:tplc="AC16420E" w:tentative="1">
      <w:start w:val="1"/>
      <w:numFmt w:val="decimal"/>
      <w:lvlText w:val="%7."/>
      <w:lvlJc w:val="left"/>
      <w:pPr>
        <w:ind w:left="3420" w:hanging="420"/>
      </w:pPr>
    </w:lvl>
    <w:lvl w:ilvl="7" w:tplc="6BD098EE" w:tentative="1">
      <w:start w:val="1"/>
      <w:numFmt w:val="lowerLetter"/>
      <w:lvlText w:val="%8)"/>
      <w:lvlJc w:val="left"/>
      <w:pPr>
        <w:ind w:left="3840" w:hanging="420"/>
      </w:pPr>
    </w:lvl>
    <w:lvl w:ilvl="8" w:tplc="83446A8A" w:tentative="1">
      <w:start w:val="1"/>
      <w:numFmt w:val="lowerRoman"/>
      <w:lvlText w:val="%9."/>
      <w:lvlJc w:val="right"/>
      <w:pPr>
        <w:ind w:left="4260" w:hanging="420"/>
      </w:pPr>
    </w:lvl>
  </w:abstractNum>
  <w:abstractNum w:abstractNumId="42">
    <w:nsid w:val="0CE900F9"/>
    <w:multiLevelType w:val="hybridMultilevel"/>
    <w:tmpl w:val="8C82F3DC"/>
    <w:styleLink w:val="7113"/>
    <w:lvl w:ilvl="0" w:tplc="04090003">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0E1E4E02"/>
    <w:multiLevelType w:val="hybridMultilevel"/>
    <w:tmpl w:val="020CF58C"/>
    <w:styleLink w:val="913"/>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0E952695"/>
    <w:multiLevelType w:val="hybridMultilevel"/>
    <w:tmpl w:val="67A47A80"/>
    <w:styleLink w:val="11111110"/>
    <w:lvl w:ilvl="0" w:tplc="A3B023BE">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5">
    <w:nsid w:val="0F142FBC"/>
    <w:multiLevelType w:val="hybridMultilevel"/>
    <w:tmpl w:val="1BDC1D6E"/>
    <w:styleLink w:val="11111112"/>
    <w:lvl w:ilvl="0" w:tplc="FFFFFFFF">
      <w:start w:val="1"/>
      <w:numFmt w:val="decimal"/>
      <w:lvlText w:val="%1、"/>
      <w:lvlJc w:val="left"/>
      <w:pPr>
        <w:tabs>
          <w:tab w:val="num" w:pos="42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nsid w:val="0FD75184"/>
    <w:multiLevelType w:val="hybridMultilevel"/>
    <w:tmpl w:val="9C0CF10A"/>
    <w:lvl w:ilvl="0" w:tplc="04090011">
      <w:start w:val="1"/>
      <w:numFmt w:val="decimal"/>
      <w:lvlText w:val="%1)"/>
      <w:lvlJc w:val="left"/>
      <w:pPr>
        <w:tabs>
          <w:tab w:val="num" w:pos="420"/>
        </w:tabs>
        <w:ind w:left="420" w:hanging="420"/>
      </w:pPr>
      <w:rPr>
        <w:rFont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nsid w:val="0FF1398F"/>
    <w:multiLevelType w:val="multilevel"/>
    <w:tmpl w:val="FF60B44E"/>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pStyle w:val="11"/>
      <w:lvlText w:val="%1.%2.2.%4.%5"/>
      <w:lvlJc w:val="left"/>
      <w:pPr>
        <w:ind w:left="2551" w:hanging="850"/>
      </w:pPr>
      <w:rPr>
        <w:rFonts w:hint="eastAsia"/>
      </w:rPr>
    </w:lvl>
    <w:lvl w:ilvl="5">
      <w:start w:val="1"/>
      <w:numFmt w:val="decimal"/>
      <w:pStyle w:val="150"/>
      <w:lvlText w:val="%1.%2.2.%4.%5.%6"/>
      <w:lvlJc w:val="left"/>
      <w:pPr>
        <w:ind w:left="3260" w:hanging="1134"/>
      </w:pPr>
      <w:rPr>
        <w:rFonts w:hint="eastAsia"/>
        <w:b w:val="0"/>
        <w:bCs/>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10350445"/>
    <w:multiLevelType w:val="hybridMultilevel"/>
    <w:tmpl w:val="020CF58C"/>
    <w:styleLink w:val="813"/>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105E249C"/>
    <w:multiLevelType w:val="multilevel"/>
    <w:tmpl w:val="DCDC6D26"/>
    <w:lvl w:ilvl="0">
      <w:start w:val="1"/>
      <w:numFmt w:val="decimal"/>
      <w:lvlText w:val="%1."/>
      <w:lvlJc w:val="left"/>
      <w:pPr>
        <w:tabs>
          <w:tab w:val="num" w:pos="425"/>
        </w:tabs>
        <w:ind w:left="425" w:hanging="425"/>
      </w:pPr>
      <w:rPr>
        <w:rFonts w:hint="eastAsia"/>
      </w:rPr>
    </w:lvl>
    <w:lvl w:ilvl="1">
      <w:start w:val="1"/>
      <w:numFmt w:val="decimal"/>
      <w:pStyle w:val="3H3h33rdlevelKop3V13Level-3headingheading3b3"/>
      <w:lvlText w:val="%1.%2 "/>
      <w:lvlJc w:val="left"/>
      <w:pPr>
        <w:tabs>
          <w:tab w:val="num" w:pos="567"/>
        </w:tabs>
        <w:ind w:left="567" w:hanging="567"/>
      </w:pPr>
      <w:rPr>
        <w:rFonts w:hint="eastAsia"/>
      </w:rPr>
    </w:lvl>
    <w:lvl w:ilvl="2">
      <w:start w:val="1"/>
      <w:numFmt w:val="decimal"/>
      <w:pStyle w:val="CharCharCharCharCharCharCharCharCharChar1CharCharCharChar12"/>
      <w:lvlText w:val="%1.%2.%3 "/>
      <w:lvlJc w:val="left"/>
      <w:pPr>
        <w:tabs>
          <w:tab w:val="num" w:pos="709"/>
        </w:tabs>
        <w:ind w:left="709" w:hanging="709"/>
      </w:pPr>
      <w:rPr>
        <w:rFonts w:hint="eastAsia"/>
      </w:rPr>
    </w:lvl>
    <w:lvl w:ilvl="3">
      <w:start w:val="1"/>
      <w:numFmt w:val="decimal"/>
      <w:pStyle w:val="2H2h2l22ndlevel2Header2Titre2Heading2Hidden1"/>
      <w:lvlText w:val="%1.%2.%3.%4 "/>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0">
    <w:nsid w:val="106B15F6"/>
    <w:multiLevelType w:val="hybridMultilevel"/>
    <w:tmpl w:val="460A3F2C"/>
    <w:styleLink w:val="40"/>
    <w:lvl w:ilvl="0" w:tplc="A3B023BE">
      <w:start w:val="1"/>
      <w:numFmt w:val="decimal"/>
      <w:lvlText w:val="%1、"/>
      <w:lvlJc w:val="left"/>
      <w:pPr>
        <w:ind w:left="900" w:hanging="420"/>
      </w:pPr>
      <w:rPr>
        <w:rFonts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1">
    <w:nsid w:val="10E43F9A"/>
    <w:multiLevelType w:val="multilevel"/>
    <w:tmpl w:val="E72AC910"/>
    <w:lvl w:ilvl="0">
      <w:start w:val="1"/>
      <w:numFmt w:val="decimal"/>
      <w:pStyle w:val="10"/>
      <w:lvlText w:val="%1"/>
      <w:lvlJc w:val="left"/>
      <w:pPr>
        <w:tabs>
          <w:tab w:val="num" w:pos="432"/>
        </w:tabs>
        <w:ind w:left="432" w:hanging="432"/>
      </w:pPr>
    </w:lvl>
    <w:lvl w:ilvl="1">
      <w:start w:val="1"/>
      <w:numFmt w:val="decimal"/>
      <w:pStyle w:val="21"/>
      <w:lvlText w:val="%1.%2"/>
      <w:lvlJc w:val="left"/>
      <w:pPr>
        <w:tabs>
          <w:tab w:val="num" w:pos="2703"/>
        </w:tabs>
        <w:ind w:left="2703" w:hanging="576"/>
      </w:pPr>
    </w:lvl>
    <w:lvl w:ilvl="2">
      <w:start w:val="1"/>
      <w:numFmt w:val="decimal"/>
      <w:pStyle w:val="30"/>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2">
    <w:nsid w:val="11E403C2"/>
    <w:multiLevelType w:val="multilevel"/>
    <w:tmpl w:val="C5D4D684"/>
    <w:styleLink w:val="LFO6"/>
    <w:lvl w:ilvl="0">
      <w:start w:val="1"/>
      <w:numFmt w:val="decimal"/>
      <w:pStyle w:val="ab"/>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53">
    <w:nsid w:val="11FD411C"/>
    <w:multiLevelType w:val="hybridMultilevel"/>
    <w:tmpl w:val="368CE1D6"/>
    <w:styleLink w:val="91"/>
    <w:lvl w:ilvl="0" w:tplc="0409000B">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4">
    <w:nsid w:val="12A31C25"/>
    <w:multiLevelType w:val="multilevel"/>
    <w:tmpl w:val="D93EC77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pStyle w:val="mm"/>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5">
    <w:nsid w:val="1303126F"/>
    <w:multiLevelType w:val="hybridMultilevel"/>
    <w:tmpl w:val="67A47A80"/>
    <w:styleLink w:val="7116"/>
    <w:lvl w:ilvl="0" w:tplc="A3B023BE">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6">
    <w:nsid w:val="13C657E9"/>
    <w:multiLevelType w:val="multilevel"/>
    <w:tmpl w:val="13C657E9"/>
    <w:styleLink w:val="911"/>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16974E6A"/>
    <w:multiLevelType w:val="hybridMultilevel"/>
    <w:tmpl w:val="DF3450C2"/>
    <w:styleLink w:val="71"/>
    <w:lvl w:ilvl="0" w:tplc="0409000B">
      <w:start w:val="1"/>
      <w:numFmt w:val="decimal"/>
      <w:lvlText w:val="%1、"/>
      <w:lvlJc w:val="left"/>
      <w:pPr>
        <w:tabs>
          <w:tab w:val="num" w:pos="1260"/>
        </w:tabs>
        <w:ind w:left="1260" w:hanging="360"/>
      </w:pPr>
      <w:rPr>
        <w:rFont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8">
    <w:nsid w:val="16AE4378"/>
    <w:multiLevelType w:val="hybridMultilevel"/>
    <w:tmpl w:val="F9106B90"/>
    <w:lvl w:ilvl="0" w:tplc="BFA0D986">
      <w:start w:val="1"/>
      <w:numFmt w:val="bullet"/>
      <w:pStyle w:val="Bullet"/>
      <w:lvlText w:val=""/>
      <w:lvlJc w:val="left"/>
      <w:pPr>
        <w:tabs>
          <w:tab w:val="num" w:pos="840"/>
        </w:tabs>
        <w:ind w:left="840" w:hanging="420"/>
      </w:pPr>
      <w:rPr>
        <w:rFonts w:ascii="Wingdings" w:hAnsi="Wingdings" w:hint="default"/>
      </w:rPr>
    </w:lvl>
    <w:lvl w:ilvl="1" w:tplc="908CC978">
      <w:start w:val="1"/>
      <w:numFmt w:val="bullet"/>
      <w:lvlText w:val=""/>
      <w:lvlJc w:val="left"/>
      <w:pPr>
        <w:tabs>
          <w:tab w:val="num" w:pos="1260"/>
        </w:tabs>
        <w:ind w:left="1260" w:hanging="420"/>
      </w:pPr>
      <w:rPr>
        <w:rFonts w:ascii="Wingdings" w:hAnsi="Wingdings" w:hint="default"/>
      </w:rPr>
    </w:lvl>
    <w:lvl w:ilvl="2" w:tplc="A72002BC">
      <w:start w:val="1"/>
      <w:numFmt w:val="bullet"/>
      <w:lvlText w:val=""/>
      <w:lvlJc w:val="left"/>
      <w:pPr>
        <w:tabs>
          <w:tab w:val="num" w:pos="1680"/>
        </w:tabs>
        <w:ind w:left="1680" w:hanging="420"/>
      </w:pPr>
      <w:rPr>
        <w:rFonts w:ascii="Wingdings" w:hAnsi="Wingdings" w:hint="default"/>
      </w:rPr>
    </w:lvl>
    <w:lvl w:ilvl="3" w:tplc="4318734A">
      <w:start w:val="1"/>
      <w:numFmt w:val="bullet"/>
      <w:lvlText w:val=""/>
      <w:lvlJc w:val="left"/>
      <w:pPr>
        <w:tabs>
          <w:tab w:val="num" w:pos="2100"/>
        </w:tabs>
        <w:ind w:left="2100" w:hanging="420"/>
      </w:pPr>
      <w:rPr>
        <w:rFonts w:ascii="Wingdings" w:hAnsi="Wingdings" w:hint="default"/>
      </w:rPr>
    </w:lvl>
    <w:lvl w:ilvl="4" w:tplc="7EA4CC32">
      <w:start w:val="1"/>
      <w:numFmt w:val="bullet"/>
      <w:lvlText w:val=""/>
      <w:lvlJc w:val="left"/>
      <w:pPr>
        <w:tabs>
          <w:tab w:val="num" w:pos="2520"/>
        </w:tabs>
        <w:ind w:left="2520" w:hanging="420"/>
      </w:pPr>
      <w:rPr>
        <w:rFonts w:ascii="Wingdings" w:hAnsi="Wingdings" w:hint="default"/>
      </w:rPr>
    </w:lvl>
    <w:lvl w:ilvl="5" w:tplc="3BBAABD8">
      <w:start w:val="1"/>
      <w:numFmt w:val="bullet"/>
      <w:lvlText w:val=""/>
      <w:lvlJc w:val="left"/>
      <w:pPr>
        <w:tabs>
          <w:tab w:val="num" w:pos="2940"/>
        </w:tabs>
        <w:ind w:left="2940" w:hanging="420"/>
      </w:pPr>
      <w:rPr>
        <w:rFonts w:ascii="Wingdings" w:hAnsi="Wingdings" w:hint="default"/>
      </w:rPr>
    </w:lvl>
    <w:lvl w:ilvl="6" w:tplc="33627DBE">
      <w:start w:val="1"/>
      <w:numFmt w:val="bullet"/>
      <w:lvlText w:val=""/>
      <w:lvlJc w:val="left"/>
      <w:pPr>
        <w:tabs>
          <w:tab w:val="num" w:pos="3360"/>
        </w:tabs>
        <w:ind w:left="3360" w:hanging="420"/>
      </w:pPr>
      <w:rPr>
        <w:rFonts w:ascii="Wingdings" w:hAnsi="Wingdings" w:hint="default"/>
      </w:rPr>
    </w:lvl>
    <w:lvl w:ilvl="7" w:tplc="4D88AE78">
      <w:start w:val="1"/>
      <w:numFmt w:val="bullet"/>
      <w:lvlText w:val=""/>
      <w:lvlJc w:val="left"/>
      <w:pPr>
        <w:tabs>
          <w:tab w:val="num" w:pos="3780"/>
        </w:tabs>
        <w:ind w:left="3780" w:hanging="420"/>
      </w:pPr>
      <w:rPr>
        <w:rFonts w:ascii="Wingdings" w:hAnsi="Wingdings" w:hint="default"/>
      </w:rPr>
    </w:lvl>
    <w:lvl w:ilvl="8" w:tplc="DD708C9C">
      <w:start w:val="1"/>
      <w:numFmt w:val="bullet"/>
      <w:lvlText w:val=""/>
      <w:lvlJc w:val="left"/>
      <w:pPr>
        <w:tabs>
          <w:tab w:val="num" w:pos="4200"/>
        </w:tabs>
        <w:ind w:left="4200" w:hanging="420"/>
      </w:pPr>
      <w:rPr>
        <w:rFonts w:ascii="Wingdings" w:hAnsi="Wingdings" w:hint="default"/>
      </w:rPr>
    </w:lvl>
  </w:abstractNum>
  <w:abstractNum w:abstractNumId="59">
    <w:nsid w:val="16DE72AA"/>
    <w:multiLevelType w:val="hybridMultilevel"/>
    <w:tmpl w:val="D36EDB20"/>
    <w:styleLink w:val="60"/>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17734B98"/>
    <w:multiLevelType w:val="hybridMultilevel"/>
    <w:tmpl w:val="70CA677E"/>
    <w:styleLink w:val="826"/>
    <w:lvl w:ilvl="0" w:tplc="48EACE28">
      <w:start w:val="1"/>
      <w:numFmt w:val="bullet"/>
      <w:lvlText w:val=""/>
      <w:lvlJc w:val="left"/>
      <w:pPr>
        <w:tabs>
          <w:tab w:val="num" w:pos="397"/>
        </w:tabs>
        <w:ind w:left="0" w:firstLine="395"/>
      </w:pPr>
      <w:rPr>
        <w:rFonts w:ascii="Wingdings" w:hAnsi="Wingdings" w:hint="default"/>
      </w:rPr>
    </w:lvl>
    <w:lvl w:ilvl="1" w:tplc="04090019">
      <w:start w:val="1"/>
      <w:numFmt w:val="bullet"/>
      <w:lvlText w:val=""/>
      <w:lvlJc w:val="left"/>
      <w:pPr>
        <w:tabs>
          <w:tab w:val="num" w:pos="273"/>
        </w:tabs>
        <w:ind w:left="273" w:hanging="420"/>
      </w:pPr>
      <w:rPr>
        <w:rFonts w:ascii="Wingdings" w:hAnsi="Wingdings" w:hint="default"/>
      </w:rPr>
    </w:lvl>
    <w:lvl w:ilvl="2" w:tplc="0409001B" w:tentative="1">
      <w:start w:val="1"/>
      <w:numFmt w:val="bullet"/>
      <w:lvlText w:val=""/>
      <w:lvlJc w:val="left"/>
      <w:pPr>
        <w:tabs>
          <w:tab w:val="num" w:pos="693"/>
        </w:tabs>
        <w:ind w:left="693" w:hanging="420"/>
      </w:pPr>
      <w:rPr>
        <w:rFonts w:ascii="Wingdings" w:hAnsi="Wingdings" w:hint="default"/>
      </w:rPr>
    </w:lvl>
    <w:lvl w:ilvl="3" w:tplc="0409000F" w:tentative="1">
      <w:start w:val="1"/>
      <w:numFmt w:val="bullet"/>
      <w:lvlText w:val=""/>
      <w:lvlJc w:val="left"/>
      <w:pPr>
        <w:tabs>
          <w:tab w:val="num" w:pos="1113"/>
        </w:tabs>
        <w:ind w:left="1113" w:hanging="420"/>
      </w:pPr>
      <w:rPr>
        <w:rFonts w:ascii="Wingdings" w:hAnsi="Wingdings" w:hint="default"/>
      </w:rPr>
    </w:lvl>
    <w:lvl w:ilvl="4" w:tplc="04090019" w:tentative="1">
      <w:start w:val="1"/>
      <w:numFmt w:val="bullet"/>
      <w:lvlText w:val=""/>
      <w:lvlJc w:val="left"/>
      <w:pPr>
        <w:tabs>
          <w:tab w:val="num" w:pos="1533"/>
        </w:tabs>
        <w:ind w:left="1533" w:hanging="420"/>
      </w:pPr>
      <w:rPr>
        <w:rFonts w:ascii="Wingdings" w:hAnsi="Wingdings" w:hint="default"/>
      </w:rPr>
    </w:lvl>
    <w:lvl w:ilvl="5" w:tplc="0409001B" w:tentative="1">
      <w:start w:val="1"/>
      <w:numFmt w:val="bullet"/>
      <w:lvlText w:val=""/>
      <w:lvlJc w:val="left"/>
      <w:pPr>
        <w:tabs>
          <w:tab w:val="num" w:pos="1953"/>
        </w:tabs>
        <w:ind w:left="1953" w:hanging="420"/>
      </w:pPr>
      <w:rPr>
        <w:rFonts w:ascii="Wingdings" w:hAnsi="Wingdings" w:hint="default"/>
      </w:rPr>
    </w:lvl>
    <w:lvl w:ilvl="6" w:tplc="0409000F" w:tentative="1">
      <w:start w:val="1"/>
      <w:numFmt w:val="bullet"/>
      <w:lvlText w:val=""/>
      <w:lvlJc w:val="left"/>
      <w:pPr>
        <w:tabs>
          <w:tab w:val="num" w:pos="2373"/>
        </w:tabs>
        <w:ind w:left="2373" w:hanging="420"/>
      </w:pPr>
      <w:rPr>
        <w:rFonts w:ascii="Wingdings" w:hAnsi="Wingdings" w:hint="default"/>
      </w:rPr>
    </w:lvl>
    <w:lvl w:ilvl="7" w:tplc="04090019" w:tentative="1">
      <w:start w:val="1"/>
      <w:numFmt w:val="bullet"/>
      <w:lvlText w:val=""/>
      <w:lvlJc w:val="left"/>
      <w:pPr>
        <w:tabs>
          <w:tab w:val="num" w:pos="2793"/>
        </w:tabs>
        <w:ind w:left="2793" w:hanging="420"/>
      </w:pPr>
      <w:rPr>
        <w:rFonts w:ascii="Wingdings" w:hAnsi="Wingdings" w:hint="default"/>
      </w:rPr>
    </w:lvl>
    <w:lvl w:ilvl="8" w:tplc="0409001B" w:tentative="1">
      <w:start w:val="1"/>
      <w:numFmt w:val="bullet"/>
      <w:lvlText w:val=""/>
      <w:lvlJc w:val="left"/>
      <w:pPr>
        <w:tabs>
          <w:tab w:val="num" w:pos="3213"/>
        </w:tabs>
        <w:ind w:left="3213" w:hanging="420"/>
      </w:pPr>
      <w:rPr>
        <w:rFonts w:ascii="Wingdings" w:hAnsi="Wingdings" w:hint="default"/>
      </w:rPr>
    </w:lvl>
  </w:abstractNum>
  <w:abstractNum w:abstractNumId="61">
    <w:nsid w:val="18151614"/>
    <w:multiLevelType w:val="hybridMultilevel"/>
    <w:tmpl w:val="684E0640"/>
    <w:lvl w:ilvl="0" w:tplc="7F64825E">
      <w:start w:val="1"/>
      <w:numFmt w:val="bullet"/>
      <w:pStyle w:val="ac"/>
      <w:lvlText w:val=""/>
      <w:lvlJc w:val="left"/>
      <w:pPr>
        <w:tabs>
          <w:tab w:val="num" w:pos="420"/>
        </w:tabs>
        <w:ind w:left="420" w:hanging="420"/>
      </w:pPr>
      <w:rPr>
        <w:rFonts w:ascii="Wingdings" w:hAnsi="Wingdings" w:hint="default"/>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62">
    <w:nsid w:val="18232D00"/>
    <w:multiLevelType w:val="multilevel"/>
    <w:tmpl w:val="0206F10C"/>
    <w:lvl w:ilvl="0">
      <w:start w:val="1"/>
      <w:numFmt w:val="upperLetter"/>
      <w:pStyle w:val="PARAGRAPH"/>
      <w:lvlText w:val="%1"/>
      <w:lvlJc w:val="left"/>
      <w:pPr>
        <w:tabs>
          <w:tab w:val="num" w:pos="1080"/>
        </w:tabs>
        <w:ind w:left="907" w:hanging="907"/>
      </w:pPr>
      <w:rPr>
        <w:rFonts w:hint="eastAsia"/>
        <w:b/>
        <w:i w:val="0"/>
        <w:sz w:val="32"/>
      </w:rPr>
    </w:lvl>
    <w:lvl w:ilvl="1">
      <w:start w:val="1"/>
      <w:numFmt w:val="decimal"/>
      <w:pStyle w:val="12"/>
      <w:lvlText w:val="%1.%2"/>
      <w:lvlJc w:val="left"/>
      <w:pPr>
        <w:tabs>
          <w:tab w:val="num" w:pos="680"/>
        </w:tabs>
        <w:ind w:left="680" w:hanging="680"/>
      </w:pPr>
      <w:rPr>
        <w:rFonts w:hint="eastAsia"/>
      </w:rPr>
    </w:lvl>
    <w:lvl w:ilvl="2">
      <w:start w:val="1"/>
      <w:numFmt w:val="decimal"/>
      <w:lvlText w:val="%1.%2.%3"/>
      <w:lvlJc w:val="left"/>
      <w:pPr>
        <w:tabs>
          <w:tab w:val="num" w:pos="1080"/>
        </w:tabs>
        <w:ind w:left="0" w:firstLine="0"/>
      </w:pPr>
      <w:rPr>
        <w:rFonts w:hint="eastAsia"/>
      </w:rPr>
    </w:lvl>
    <w:lvl w:ilvl="3">
      <w:start w:val="1"/>
      <w:numFmt w:val="decimal"/>
      <w:pStyle w:val="ad"/>
      <w:lvlText w:val="%1.%2.%3.%4"/>
      <w:lvlJc w:val="left"/>
      <w:pPr>
        <w:tabs>
          <w:tab w:val="num" w:pos="1440"/>
        </w:tabs>
        <w:ind w:left="0" w:firstLine="0"/>
      </w:pPr>
      <w:rPr>
        <w:rFonts w:hint="eastAsia"/>
      </w:rPr>
    </w:lvl>
    <w:lvl w:ilvl="4">
      <w:start w:val="1"/>
      <w:numFmt w:val="decimal"/>
      <w:lvlText w:val="%1.%2.%3.%4.%5"/>
      <w:lvlJc w:val="left"/>
      <w:pPr>
        <w:tabs>
          <w:tab w:val="num" w:pos="1440"/>
        </w:tabs>
        <w:ind w:left="0" w:firstLine="0"/>
      </w:pPr>
      <w:rPr>
        <w:rFonts w:hint="eastAsia"/>
      </w:rPr>
    </w:lvl>
    <w:lvl w:ilvl="5">
      <w:start w:val="1"/>
      <w:numFmt w:val="decimal"/>
      <w:lvlText w:val="%1.%2.%3.%4.%5.%6"/>
      <w:lvlJc w:val="left"/>
      <w:pPr>
        <w:tabs>
          <w:tab w:val="num" w:pos="0"/>
        </w:tabs>
        <w:ind w:left="0" w:firstLine="0"/>
      </w:pPr>
      <w:rPr>
        <w:rFonts w:hint="eastAsia"/>
      </w:rPr>
    </w:lvl>
    <w:lvl w:ilvl="6">
      <w:start w:val="1"/>
      <w:numFmt w:val="decimal"/>
      <w:lvlText w:val="%1.%2.%3.%4.%5.%6.%7"/>
      <w:lvlJc w:val="left"/>
      <w:pPr>
        <w:tabs>
          <w:tab w:val="num" w:pos="0"/>
        </w:tabs>
        <w:ind w:left="0" w:firstLine="0"/>
      </w:pPr>
      <w:rPr>
        <w:rFonts w:hint="eastAsia"/>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63">
    <w:nsid w:val="18371A08"/>
    <w:multiLevelType w:val="multilevel"/>
    <w:tmpl w:val="D0389BEC"/>
    <w:lvl w:ilvl="0">
      <w:start w:val="2"/>
      <w:numFmt w:val="decimal"/>
      <w:lvlText w:val="%1"/>
      <w:lvlJc w:val="left"/>
      <w:pPr>
        <w:tabs>
          <w:tab w:val="num" w:pos="0"/>
        </w:tabs>
        <w:ind w:left="425" w:hanging="425"/>
      </w:pPr>
      <w:rPr>
        <w:rFonts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pStyle w:val="14"/>
      <w:lvlText w:val="%1.%2.2.%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4">
    <w:nsid w:val="189D01BE"/>
    <w:multiLevelType w:val="hybridMultilevel"/>
    <w:tmpl w:val="5C06D95C"/>
    <w:lvl w:ilvl="0" w:tplc="FFFFFFFF">
      <w:start w:val="1"/>
      <w:numFmt w:val="japaneseCounting"/>
      <w:lvlText w:val="%1、"/>
      <w:lvlJc w:val="left"/>
      <w:pPr>
        <w:ind w:left="872" w:hanging="450"/>
      </w:pPr>
      <w:rPr>
        <w:rFonts w:hint="default"/>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65">
    <w:nsid w:val="190A4924"/>
    <w:multiLevelType w:val="hybridMultilevel"/>
    <w:tmpl w:val="DF264C12"/>
    <w:lvl w:ilvl="0" w:tplc="A3D47904">
      <w:start w:val="1"/>
      <w:numFmt w:val="bullet"/>
      <w:pStyle w:val="BulletDot"/>
      <w:lvlText w:val=""/>
      <w:lvlJc w:val="left"/>
      <w:pPr>
        <w:tabs>
          <w:tab w:val="num" w:pos="720"/>
        </w:tabs>
        <w:ind w:left="720" w:hanging="720"/>
      </w:pPr>
      <w:rPr>
        <w:rFonts w:ascii="Symbol" w:hAnsi="Symbol" w:hint="default"/>
      </w:rPr>
    </w:lvl>
    <w:lvl w:ilvl="1" w:tplc="F6A25412">
      <w:start w:val="1"/>
      <w:numFmt w:val="bullet"/>
      <w:lvlText w:val="o"/>
      <w:lvlJc w:val="left"/>
      <w:pPr>
        <w:tabs>
          <w:tab w:val="num" w:pos="1440"/>
        </w:tabs>
        <w:ind w:left="1440" w:hanging="360"/>
      </w:pPr>
      <w:rPr>
        <w:rFonts w:ascii="Courier New" w:hAnsi="Courier New" w:hint="default"/>
      </w:rPr>
    </w:lvl>
    <w:lvl w:ilvl="2" w:tplc="8A0A2BD8" w:tentative="1">
      <w:start w:val="1"/>
      <w:numFmt w:val="bullet"/>
      <w:lvlText w:val=""/>
      <w:lvlJc w:val="left"/>
      <w:pPr>
        <w:tabs>
          <w:tab w:val="num" w:pos="2160"/>
        </w:tabs>
        <w:ind w:left="2160" w:hanging="360"/>
      </w:pPr>
      <w:rPr>
        <w:rFonts w:ascii="Wingdings" w:hAnsi="Wingdings" w:hint="default"/>
      </w:rPr>
    </w:lvl>
    <w:lvl w:ilvl="3" w:tplc="5DCA8F16" w:tentative="1">
      <w:start w:val="1"/>
      <w:numFmt w:val="bullet"/>
      <w:lvlText w:val=""/>
      <w:lvlJc w:val="left"/>
      <w:pPr>
        <w:tabs>
          <w:tab w:val="num" w:pos="2880"/>
        </w:tabs>
        <w:ind w:left="2880" w:hanging="360"/>
      </w:pPr>
      <w:rPr>
        <w:rFonts w:ascii="Symbol" w:hAnsi="Symbol" w:hint="default"/>
      </w:rPr>
    </w:lvl>
    <w:lvl w:ilvl="4" w:tplc="CDC46B6C" w:tentative="1">
      <w:start w:val="1"/>
      <w:numFmt w:val="bullet"/>
      <w:lvlText w:val="o"/>
      <w:lvlJc w:val="left"/>
      <w:pPr>
        <w:tabs>
          <w:tab w:val="num" w:pos="3600"/>
        </w:tabs>
        <w:ind w:left="3600" w:hanging="360"/>
      </w:pPr>
      <w:rPr>
        <w:rFonts w:ascii="Courier New" w:hAnsi="Courier New" w:hint="default"/>
      </w:rPr>
    </w:lvl>
    <w:lvl w:ilvl="5" w:tplc="7BAAB3A0" w:tentative="1">
      <w:start w:val="1"/>
      <w:numFmt w:val="bullet"/>
      <w:lvlText w:val=""/>
      <w:lvlJc w:val="left"/>
      <w:pPr>
        <w:tabs>
          <w:tab w:val="num" w:pos="4320"/>
        </w:tabs>
        <w:ind w:left="4320" w:hanging="360"/>
      </w:pPr>
      <w:rPr>
        <w:rFonts w:ascii="Wingdings" w:hAnsi="Wingdings" w:hint="default"/>
      </w:rPr>
    </w:lvl>
    <w:lvl w:ilvl="6" w:tplc="93D4B6EC" w:tentative="1">
      <w:start w:val="1"/>
      <w:numFmt w:val="bullet"/>
      <w:lvlText w:val=""/>
      <w:lvlJc w:val="left"/>
      <w:pPr>
        <w:tabs>
          <w:tab w:val="num" w:pos="5040"/>
        </w:tabs>
        <w:ind w:left="5040" w:hanging="360"/>
      </w:pPr>
      <w:rPr>
        <w:rFonts w:ascii="Symbol" w:hAnsi="Symbol" w:hint="default"/>
      </w:rPr>
    </w:lvl>
    <w:lvl w:ilvl="7" w:tplc="10665D12" w:tentative="1">
      <w:start w:val="1"/>
      <w:numFmt w:val="bullet"/>
      <w:lvlText w:val="o"/>
      <w:lvlJc w:val="left"/>
      <w:pPr>
        <w:tabs>
          <w:tab w:val="num" w:pos="5760"/>
        </w:tabs>
        <w:ind w:left="5760" w:hanging="360"/>
      </w:pPr>
      <w:rPr>
        <w:rFonts w:ascii="Courier New" w:hAnsi="Courier New" w:hint="default"/>
      </w:rPr>
    </w:lvl>
    <w:lvl w:ilvl="8" w:tplc="1966B34E" w:tentative="1">
      <w:start w:val="1"/>
      <w:numFmt w:val="bullet"/>
      <w:lvlText w:val=""/>
      <w:lvlJc w:val="left"/>
      <w:pPr>
        <w:tabs>
          <w:tab w:val="num" w:pos="6480"/>
        </w:tabs>
        <w:ind w:left="6480" w:hanging="360"/>
      </w:pPr>
      <w:rPr>
        <w:rFonts w:ascii="Wingdings" w:hAnsi="Wingdings" w:hint="default"/>
      </w:rPr>
    </w:lvl>
  </w:abstractNum>
  <w:abstractNum w:abstractNumId="66">
    <w:nsid w:val="1A736DA7"/>
    <w:multiLevelType w:val="hybridMultilevel"/>
    <w:tmpl w:val="753A9156"/>
    <w:lvl w:ilvl="0" w:tplc="04C8E75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1B136F61"/>
    <w:multiLevelType w:val="hybridMultilevel"/>
    <w:tmpl w:val="48266488"/>
    <w:lvl w:ilvl="0" w:tplc="F3A0E29A">
      <w:start w:val="1"/>
      <w:numFmt w:val="none"/>
      <w:lvlRestart w:val="0"/>
      <w:pStyle w:val="80"/>
      <w:lvlText w:val="表"/>
      <w:lvlJc w:val="left"/>
      <w:pPr>
        <w:tabs>
          <w:tab w:val="num" w:pos="360"/>
        </w:tabs>
        <w:ind w:left="0" w:firstLine="0"/>
      </w:pPr>
      <w:rPr>
        <w:rFonts w:ascii="黑体" w:eastAsia="黑体" w:hint="eastAsia"/>
        <w:b/>
        <w:i w:val="0"/>
        <w:sz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8">
    <w:nsid w:val="1C03559C"/>
    <w:multiLevelType w:val="multilevel"/>
    <w:tmpl w:val="0B1ED62E"/>
    <w:lvl w:ilvl="0">
      <w:start w:val="2"/>
      <w:numFmt w:val="decimal"/>
      <w:lvlText w:val="%1"/>
      <w:lvlJc w:val="left"/>
      <w:pPr>
        <w:tabs>
          <w:tab w:val="num" w:pos="0"/>
        </w:tabs>
        <w:ind w:left="425" w:hanging="425"/>
      </w:pPr>
      <w:rPr>
        <w:rFonts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pStyle w:val="13"/>
      <w:lvlText w:val="%1.%2.2.%4.4.%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9">
    <w:nsid w:val="1D1D13A0"/>
    <w:multiLevelType w:val="hybridMultilevel"/>
    <w:tmpl w:val="3BA69CB2"/>
    <w:styleLink w:val="81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0">
    <w:nsid w:val="1DBF583A"/>
    <w:multiLevelType w:val="multilevel"/>
    <w:tmpl w:val="F8D0F384"/>
    <w:styleLink w:val="111111117"/>
    <w:lvl w:ilvl="0">
      <w:start w:val="1"/>
      <w:numFmt w:val="decimal"/>
      <w:lvlRestart w:val="0"/>
      <w:pStyle w:val="ae"/>
      <w:suff w:val="nothing"/>
      <w:lvlText w:val="注%1："/>
      <w:lvlJc w:val="left"/>
      <w:pPr>
        <w:ind w:left="448"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71">
    <w:nsid w:val="1E54371B"/>
    <w:multiLevelType w:val="hybridMultilevel"/>
    <w:tmpl w:val="550C13FC"/>
    <w:lvl w:ilvl="0" w:tplc="45043F0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2">
    <w:nsid w:val="1EDE683D"/>
    <w:multiLevelType w:val="hybridMultilevel"/>
    <w:tmpl w:val="8F7CFE1E"/>
    <w:lvl w:ilvl="0" w:tplc="A77A72F0">
      <w:start w:val="1"/>
      <w:numFmt w:val="bullet"/>
      <w:lvlText w:val=""/>
      <w:lvlJc w:val="left"/>
      <w:pPr>
        <w:ind w:left="420" w:hanging="420"/>
      </w:pPr>
      <w:rPr>
        <w:rFonts w:ascii="Wingdings" w:hAnsi="Wingdings" w:hint="default"/>
      </w:rPr>
    </w:lvl>
    <w:lvl w:ilvl="1" w:tplc="DF9E75F0" w:tentative="1">
      <w:start w:val="1"/>
      <w:numFmt w:val="bullet"/>
      <w:lvlText w:val=""/>
      <w:lvlJc w:val="left"/>
      <w:pPr>
        <w:ind w:left="840" w:hanging="420"/>
      </w:pPr>
      <w:rPr>
        <w:rFonts w:ascii="Wingdings" w:hAnsi="Wingdings" w:hint="default"/>
      </w:rPr>
    </w:lvl>
    <w:lvl w:ilvl="2" w:tplc="0DEA21B6" w:tentative="1">
      <w:start w:val="1"/>
      <w:numFmt w:val="bullet"/>
      <w:lvlText w:val=""/>
      <w:lvlJc w:val="left"/>
      <w:pPr>
        <w:ind w:left="1260" w:hanging="420"/>
      </w:pPr>
      <w:rPr>
        <w:rFonts w:ascii="Wingdings" w:hAnsi="Wingdings" w:hint="default"/>
      </w:rPr>
    </w:lvl>
    <w:lvl w:ilvl="3" w:tplc="99C463D2" w:tentative="1">
      <w:start w:val="1"/>
      <w:numFmt w:val="bullet"/>
      <w:lvlText w:val=""/>
      <w:lvlJc w:val="left"/>
      <w:pPr>
        <w:ind w:left="1680" w:hanging="420"/>
      </w:pPr>
      <w:rPr>
        <w:rFonts w:ascii="Wingdings" w:hAnsi="Wingdings" w:hint="default"/>
      </w:rPr>
    </w:lvl>
    <w:lvl w:ilvl="4" w:tplc="0AD86A96" w:tentative="1">
      <w:start w:val="1"/>
      <w:numFmt w:val="bullet"/>
      <w:lvlText w:val=""/>
      <w:lvlJc w:val="left"/>
      <w:pPr>
        <w:ind w:left="2100" w:hanging="420"/>
      </w:pPr>
      <w:rPr>
        <w:rFonts w:ascii="Wingdings" w:hAnsi="Wingdings" w:hint="default"/>
      </w:rPr>
    </w:lvl>
    <w:lvl w:ilvl="5" w:tplc="78FAA31A" w:tentative="1">
      <w:start w:val="1"/>
      <w:numFmt w:val="bullet"/>
      <w:lvlText w:val=""/>
      <w:lvlJc w:val="left"/>
      <w:pPr>
        <w:ind w:left="2520" w:hanging="420"/>
      </w:pPr>
      <w:rPr>
        <w:rFonts w:ascii="Wingdings" w:hAnsi="Wingdings" w:hint="default"/>
      </w:rPr>
    </w:lvl>
    <w:lvl w:ilvl="6" w:tplc="9F723F30" w:tentative="1">
      <w:start w:val="1"/>
      <w:numFmt w:val="bullet"/>
      <w:lvlText w:val=""/>
      <w:lvlJc w:val="left"/>
      <w:pPr>
        <w:ind w:left="2940" w:hanging="420"/>
      </w:pPr>
      <w:rPr>
        <w:rFonts w:ascii="Wingdings" w:hAnsi="Wingdings" w:hint="default"/>
      </w:rPr>
    </w:lvl>
    <w:lvl w:ilvl="7" w:tplc="614032B6" w:tentative="1">
      <w:start w:val="1"/>
      <w:numFmt w:val="bullet"/>
      <w:lvlText w:val=""/>
      <w:lvlJc w:val="left"/>
      <w:pPr>
        <w:ind w:left="3360" w:hanging="420"/>
      </w:pPr>
      <w:rPr>
        <w:rFonts w:ascii="Wingdings" w:hAnsi="Wingdings" w:hint="default"/>
      </w:rPr>
    </w:lvl>
    <w:lvl w:ilvl="8" w:tplc="DEB8B9BE" w:tentative="1">
      <w:start w:val="1"/>
      <w:numFmt w:val="bullet"/>
      <w:lvlText w:val=""/>
      <w:lvlJc w:val="left"/>
      <w:pPr>
        <w:ind w:left="3780" w:hanging="420"/>
      </w:pPr>
      <w:rPr>
        <w:rFonts w:ascii="Wingdings" w:hAnsi="Wingdings" w:hint="default"/>
      </w:rPr>
    </w:lvl>
  </w:abstractNum>
  <w:abstractNum w:abstractNumId="73">
    <w:nsid w:val="21F3291D"/>
    <w:multiLevelType w:val="hybridMultilevel"/>
    <w:tmpl w:val="5E2E8A18"/>
    <w:styleLink w:val="1111119"/>
    <w:lvl w:ilvl="0" w:tplc="D3226C98">
      <w:start w:val="1"/>
      <w:numFmt w:val="bullet"/>
      <w:lvlText w:val=""/>
      <w:lvlJc w:val="left"/>
      <w:pPr>
        <w:tabs>
          <w:tab w:val="num" w:pos="960"/>
        </w:tabs>
        <w:ind w:left="96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4">
    <w:nsid w:val="22A82CCB"/>
    <w:multiLevelType w:val="hybridMultilevel"/>
    <w:tmpl w:val="29A60836"/>
    <w:styleLink w:val="99"/>
    <w:lvl w:ilvl="0" w:tplc="FE8E1148">
      <w:start w:val="1"/>
      <w:numFmt w:val="decimal"/>
      <w:pStyle w:val="af"/>
      <w:lvlText w:val="%1."/>
      <w:lvlJc w:val="left"/>
      <w:pPr>
        <w:tabs>
          <w:tab w:val="num" w:pos="420"/>
        </w:tabs>
        <w:ind w:left="420" w:hanging="420"/>
      </w:pPr>
      <w:rPr>
        <w:rFonts w:hint="eastAsia"/>
        <w:i w:val="0"/>
        <w:color w:val="auto"/>
      </w:rPr>
    </w:lvl>
    <w:lvl w:ilvl="1" w:tplc="04090019">
      <w:start w:val="1"/>
      <w:numFmt w:val="decimal"/>
      <w:lvlText w:val="%2."/>
      <w:lvlJc w:val="left"/>
      <w:pPr>
        <w:tabs>
          <w:tab w:val="num" w:pos="840"/>
        </w:tabs>
        <w:ind w:left="840" w:hanging="420"/>
      </w:pPr>
      <w:rPr>
        <w:rFonts w:hint="eastAsia"/>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75">
    <w:nsid w:val="23120F55"/>
    <w:multiLevelType w:val="multilevel"/>
    <w:tmpl w:val="C6D091EC"/>
    <w:styleLink w:val="627"/>
    <w:lvl w:ilvl="0">
      <w:start w:val="4"/>
      <w:numFmt w:val="decimal"/>
      <w:lvlText w:val="%1"/>
      <w:lvlJc w:val="left"/>
      <w:pPr>
        <w:tabs>
          <w:tab w:val="num" w:pos="432"/>
        </w:tabs>
        <w:ind w:left="432" w:hanging="432"/>
      </w:pPr>
      <w:rPr>
        <w:rFonts w:hint="eastAsia"/>
        <w:lang w:val="sv-SE"/>
      </w:rPr>
    </w:lvl>
    <w:lvl w:ilvl="1">
      <w:start w:val="2"/>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6">
    <w:nsid w:val="264A17CC"/>
    <w:multiLevelType w:val="hybridMultilevel"/>
    <w:tmpl w:val="2EE2F5EA"/>
    <w:lvl w:ilvl="0" w:tplc="0409000F">
      <w:start w:val="1"/>
      <w:numFmt w:val="none"/>
      <w:lvlRestart w:val="0"/>
      <w:pStyle w:val="af0"/>
      <w:lvlText w:val="表"/>
      <w:lvlJc w:val="left"/>
      <w:pPr>
        <w:tabs>
          <w:tab w:val="num" w:pos="360"/>
        </w:tabs>
        <w:ind w:left="0" w:firstLine="0"/>
      </w:pPr>
      <w:rPr>
        <w:rFonts w:ascii="宋体" w:eastAsia="宋体" w:hint="eastAsia"/>
        <w:b w:val="0"/>
        <w:i w:val="0"/>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7">
    <w:nsid w:val="268863D6"/>
    <w:multiLevelType w:val="hybridMultilevel"/>
    <w:tmpl w:val="39EEBFA2"/>
    <w:lvl w:ilvl="0" w:tplc="51DE12C0">
      <w:start w:val="1"/>
      <w:numFmt w:val="bullet"/>
      <w:pStyle w:val="Bullet1"/>
      <w:lvlText w:val=""/>
      <w:lvlJc w:val="left"/>
      <w:pPr>
        <w:tabs>
          <w:tab w:val="num" w:pos="1040"/>
        </w:tabs>
        <w:ind w:left="1021" w:hanging="341"/>
      </w:pPr>
      <w:rPr>
        <w:rFonts w:ascii="Symbol" w:hAnsi="Symbol" w:hint="default"/>
        <w:sz w:val="12"/>
      </w:rPr>
    </w:lvl>
    <w:lvl w:ilvl="1" w:tplc="04090019">
      <w:start w:val="1"/>
      <w:numFmt w:val="bullet"/>
      <w:lvlText w:val=""/>
      <w:lvlJc w:val="left"/>
      <w:pPr>
        <w:tabs>
          <w:tab w:val="num" w:pos="1494"/>
        </w:tabs>
        <w:ind w:left="1494" w:hanging="414"/>
      </w:pPr>
      <w:rPr>
        <w:rFonts w:ascii="Symbol" w:hAnsi="Symbol" w:hint="default"/>
        <w:sz w:val="16"/>
      </w:rPr>
    </w:lvl>
    <w:lvl w:ilvl="2" w:tplc="0409001B">
      <w:start w:val="2"/>
      <w:numFmt w:val="decimal"/>
      <w:lvlText w:val="%3．"/>
      <w:lvlJc w:val="left"/>
      <w:pPr>
        <w:tabs>
          <w:tab w:val="num" w:pos="2340"/>
        </w:tabs>
        <w:ind w:left="2340" w:hanging="360"/>
      </w:pPr>
      <w:rPr>
        <w:rFonts w:hint="default"/>
      </w:rPr>
    </w:lvl>
    <w:lvl w:ilvl="3" w:tplc="0409000F">
      <w:start w:val="2"/>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27A23CFB"/>
    <w:multiLevelType w:val="hybridMultilevel"/>
    <w:tmpl w:val="628C2DA0"/>
    <w:lvl w:ilvl="0" w:tplc="04090009">
      <w:start w:val="1"/>
      <w:numFmt w:val="bullet"/>
      <w:lvlText w:val=""/>
      <w:lvlJc w:val="left"/>
      <w:pPr>
        <w:ind w:left="840" w:hanging="360"/>
      </w:pPr>
      <w:rPr>
        <w:rFonts w:ascii="Wingdings" w:hAnsi="Wingdings" w:hint="default"/>
      </w:rPr>
    </w:lvl>
    <w:lvl w:ilvl="1" w:tplc="04090003" w:tentative="1">
      <w:start w:val="1"/>
      <w:numFmt w:val="lowerLetter"/>
      <w:lvlText w:val="%2)"/>
      <w:lvlJc w:val="left"/>
      <w:pPr>
        <w:ind w:left="1320" w:hanging="420"/>
      </w:pPr>
    </w:lvl>
    <w:lvl w:ilvl="2" w:tplc="04090005" w:tentative="1">
      <w:start w:val="1"/>
      <w:numFmt w:val="lowerRoman"/>
      <w:lvlText w:val="%3."/>
      <w:lvlJc w:val="right"/>
      <w:pPr>
        <w:ind w:left="1740" w:hanging="420"/>
      </w:pPr>
    </w:lvl>
    <w:lvl w:ilvl="3" w:tplc="04090001" w:tentative="1">
      <w:start w:val="1"/>
      <w:numFmt w:val="decimal"/>
      <w:lvlText w:val="%4."/>
      <w:lvlJc w:val="left"/>
      <w:pPr>
        <w:ind w:left="2160" w:hanging="420"/>
      </w:pPr>
    </w:lvl>
    <w:lvl w:ilvl="4" w:tplc="04090003" w:tentative="1">
      <w:start w:val="1"/>
      <w:numFmt w:val="lowerLetter"/>
      <w:lvlText w:val="%5)"/>
      <w:lvlJc w:val="left"/>
      <w:pPr>
        <w:ind w:left="2580" w:hanging="420"/>
      </w:pPr>
    </w:lvl>
    <w:lvl w:ilvl="5" w:tplc="04090005" w:tentative="1">
      <w:start w:val="1"/>
      <w:numFmt w:val="lowerRoman"/>
      <w:lvlText w:val="%6."/>
      <w:lvlJc w:val="right"/>
      <w:pPr>
        <w:ind w:left="3000" w:hanging="420"/>
      </w:pPr>
    </w:lvl>
    <w:lvl w:ilvl="6" w:tplc="04090001" w:tentative="1">
      <w:start w:val="1"/>
      <w:numFmt w:val="decimal"/>
      <w:lvlText w:val="%7."/>
      <w:lvlJc w:val="left"/>
      <w:pPr>
        <w:ind w:left="3420" w:hanging="420"/>
      </w:pPr>
    </w:lvl>
    <w:lvl w:ilvl="7" w:tplc="04090003" w:tentative="1">
      <w:start w:val="1"/>
      <w:numFmt w:val="lowerLetter"/>
      <w:lvlText w:val="%8)"/>
      <w:lvlJc w:val="left"/>
      <w:pPr>
        <w:ind w:left="3840" w:hanging="420"/>
      </w:pPr>
    </w:lvl>
    <w:lvl w:ilvl="8" w:tplc="04090005" w:tentative="1">
      <w:start w:val="1"/>
      <w:numFmt w:val="lowerRoman"/>
      <w:lvlText w:val="%9."/>
      <w:lvlJc w:val="right"/>
      <w:pPr>
        <w:ind w:left="4260" w:hanging="420"/>
      </w:pPr>
    </w:lvl>
  </w:abstractNum>
  <w:abstractNum w:abstractNumId="79">
    <w:nsid w:val="288702B3"/>
    <w:multiLevelType w:val="hybridMultilevel"/>
    <w:tmpl w:val="AED47124"/>
    <w:styleLink w:val="8114"/>
    <w:lvl w:ilvl="0" w:tplc="0409000D">
      <w:start w:val="1"/>
      <w:numFmt w:val="decimal"/>
      <w:lvlText w:val="%1."/>
      <w:lvlJc w:val="left"/>
      <w:pPr>
        <w:ind w:left="900" w:hanging="420"/>
      </w:pPr>
    </w:lvl>
    <w:lvl w:ilvl="1" w:tplc="04090003" w:tentative="1">
      <w:start w:val="1"/>
      <w:numFmt w:val="lowerLetter"/>
      <w:lvlText w:val="%2)"/>
      <w:lvlJc w:val="left"/>
      <w:pPr>
        <w:ind w:left="1320" w:hanging="420"/>
      </w:pPr>
    </w:lvl>
    <w:lvl w:ilvl="2" w:tplc="04090005">
      <w:start w:val="1"/>
      <w:numFmt w:val="lowerRoman"/>
      <w:lvlText w:val="%3."/>
      <w:lvlJc w:val="right"/>
      <w:pPr>
        <w:ind w:left="1740" w:hanging="420"/>
      </w:pPr>
    </w:lvl>
    <w:lvl w:ilvl="3" w:tplc="04090001" w:tentative="1">
      <w:start w:val="1"/>
      <w:numFmt w:val="decimal"/>
      <w:lvlText w:val="%4."/>
      <w:lvlJc w:val="left"/>
      <w:pPr>
        <w:ind w:left="2160" w:hanging="420"/>
      </w:pPr>
    </w:lvl>
    <w:lvl w:ilvl="4" w:tplc="04090003" w:tentative="1">
      <w:start w:val="1"/>
      <w:numFmt w:val="lowerLetter"/>
      <w:lvlText w:val="%5)"/>
      <w:lvlJc w:val="left"/>
      <w:pPr>
        <w:ind w:left="2580" w:hanging="420"/>
      </w:pPr>
    </w:lvl>
    <w:lvl w:ilvl="5" w:tplc="04090005" w:tentative="1">
      <w:start w:val="1"/>
      <w:numFmt w:val="lowerRoman"/>
      <w:lvlText w:val="%6."/>
      <w:lvlJc w:val="right"/>
      <w:pPr>
        <w:ind w:left="3000" w:hanging="420"/>
      </w:pPr>
    </w:lvl>
    <w:lvl w:ilvl="6" w:tplc="04090001" w:tentative="1">
      <w:start w:val="1"/>
      <w:numFmt w:val="decimal"/>
      <w:lvlText w:val="%7."/>
      <w:lvlJc w:val="left"/>
      <w:pPr>
        <w:ind w:left="3420" w:hanging="420"/>
      </w:pPr>
    </w:lvl>
    <w:lvl w:ilvl="7" w:tplc="04090003" w:tentative="1">
      <w:start w:val="1"/>
      <w:numFmt w:val="lowerLetter"/>
      <w:lvlText w:val="%8)"/>
      <w:lvlJc w:val="left"/>
      <w:pPr>
        <w:ind w:left="3840" w:hanging="420"/>
      </w:pPr>
    </w:lvl>
    <w:lvl w:ilvl="8" w:tplc="04090005" w:tentative="1">
      <w:start w:val="1"/>
      <w:numFmt w:val="lowerRoman"/>
      <w:lvlText w:val="%9."/>
      <w:lvlJc w:val="right"/>
      <w:pPr>
        <w:ind w:left="4260" w:hanging="420"/>
      </w:pPr>
    </w:lvl>
  </w:abstractNum>
  <w:abstractNum w:abstractNumId="80">
    <w:nsid w:val="29364227"/>
    <w:multiLevelType w:val="hybridMultilevel"/>
    <w:tmpl w:val="B57E100A"/>
    <w:lvl w:ilvl="0" w:tplc="50B81094">
      <w:start w:val="1"/>
      <w:numFmt w:val="decimal"/>
      <w:pStyle w:val="1H1SectionHeadh11stlevell11H11H12H13H14H1"/>
      <w:lvlText w:val="&lt;CMT_%1&gt;"/>
      <w:lvlJc w:val="left"/>
      <w:pPr>
        <w:tabs>
          <w:tab w:val="num" w:pos="567"/>
        </w:tabs>
        <w:ind w:left="1304" w:hanging="1304"/>
      </w:pPr>
      <w:rPr>
        <w:rFonts w:ascii="Times New Roman" w:hAnsi="Times New Roman" w:cs="Times New Roman" w:hint="default"/>
        <w:b w:val="0"/>
        <w:i w:val="0"/>
        <w:iCs w:val="0"/>
        <w:caps w:val="0"/>
        <w:smallCaps w:val="0"/>
        <w:strike w:val="0"/>
        <w:dstrike w:val="0"/>
        <w:outline w:val="0"/>
        <w:shadow w:val="0"/>
        <w:emboss w:val="0"/>
        <w:imprint w:val="0"/>
        <w:noProof w:val="0"/>
        <w:vanish w:val="0"/>
        <w:spacing w:val="0"/>
        <w:position w:val="0"/>
        <w:u w:val="none"/>
        <w:vertAlign w:val="baseline"/>
        <w:em w:val="none"/>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1">
    <w:nsid w:val="2A413DCF"/>
    <w:multiLevelType w:val="hybridMultilevel"/>
    <w:tmpl w:val="AEF21A04"/>
    <w:lvl w:ilvl="0" w:tplc="04090011">
      <w:start w:val="1"/>
      <w:numFmt w:val="decimal"/>
      <w:pStyle w:val="16"/>
      <w:lvlText w:val="%1."/>
      <w:lvlJc w:val="left"/>
      <w:pPr>
        <w:tabs>
          <w:tab w:val="num" w:pos="0"/>
        </w:tabs>
        <w:ind w:left="57" w:hanging="57"/>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2">
    <w:nsid w:val="2AE95838"/>
    <w:multiLevelType w:val="hybridMultilevel"/>
    <w:tmpl w:val="5ECE61E4"/>
    <w:styleLink w:val="8112"/>
    <w:lvl w:ilvl="0" w:tplc="FFFFFFFF">
      <w:start w:val="1"/>
      <w:numFmt w:val="bullet"/>
      <w:lvlText w:val=""/>
      <w:lvlJc w:val="left"/>
      <w:pPr>
        <w:ind w:left="900" w:hanging="420"/>
      </w:pPr>
      <w:rPr>
        <w:rFonts w:ascii="Wingdings" w:hAnsi="Wingdings" w:hint="default"/>
      </w:rPr>
    </w:lvl>
    <w:lvl w:ilvl="1" w:tplc="FFFFFFFF" w:tentative="1">
      <w:start w:val="1"/>
      <w:numFmt w:val="bullet"/>
      <w:lvlText w:val=""/>
      <w:lvlJc w:val="left"/>
      <w:pPr>
        <w:ind w:left="1320" w:hanging="420"/>
      </w:pPr>
      <w:rPr>
        <w:rFonts w:ascii="Wingdings" w:hAnsi="Wingdings" w:hint="default"/>
      </w:rPr>
    </w:lvl>
    <w:lvl w:ilvl="2" w:tplc="FFFFFFFF" w:tentative="1">
      <w:start w:val="1"/>
      <w:numFmt w:val="bullet"/>
      <w:lvlText w:val=""/>
      <w:lvlJc w:val="left"/>
      <w:pPr>
        <w:ind w:left="1740" w:hanging="420"/>
      </w:pPr>
      <w:rPr>
        <w:rFonts w:ascii="Wingdings" w:hAnsi="Wingding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83">
    <w:nsid w:val="2B423447"/>
    <w:multiLevelType w:val="hybridMultilevel"/>
    <w:tmpl w:val="721ACFE8"/>
    <w:lvl w:ilvl="0" w:tplc="0BE49E56">
      <w:start w:val="1"/>
      <w:numFmt w:val="decimal"/>
      <w:lvlText w:val="%1、"/>
      <w:lvlJc w:val="left"/>
      <w:pPr>
        <w:ind w:left="420" w:hanging="420"/>
      </w:pPr>
      <w:rPr>
        <w:rFonts w:hint="eastAsia"/>
      </w:rPr>
    </w:lvl>
    <w:lvl w:ilvl="1" w:tplc="B176871A" w:tentative="1">
      <w:start w:val="1"/>
      <w:numFmt w:val="lowerLetter"/>
      <w:lvlText w:val="%2)"/>
      <w:lvlJc w:val="left"/>
      <w:pPr>
        <w:ind w:left="840" w:hanging="420"/>
      </w:pPr>
    </w:lvl>
    <w:lvl w:ilvl="2" w:tplc="94D88580" w:tentative="1">
      <w:start w:val="1"/>
      <w:numFmt w:val="lowerRoman"/>
      <w:lvlText w:val="%3."/>
      <w:lvlJc w:val="right"/>
      <w:pPr>
        <w:ind w:left="1260" w:hanging="420"/>
      </w:pPr>
    </w:lvl>
    <w:lvl w:ilvl="3" w:tplc="EF262D88" w:tentative="1">
      <w:start w:val="1"/>
      <w:numFmt w:val="decimal"/>
      <w:lvlText w:val="%4."/>
      <w:lvlJc w:val="left"/>
      <w:pPr>
        <w:ind w:left="1680" w:hanging="420"/>
      </w:pPr>
    </w:lvl>
    <w:lvl w:ilvl="4" w:tplc="31EED11C" w:tentative="1">
      <w:start w:val="1"/>
      <w:numFmt w:val="lowerLetter"/>
      <w:lvlText w:val="%5)"/>
      <w:lvlJc w:val="left"/>
      <w:pPr>
        <w:ind w:left="2100" w:hanging="420"/>
      </w:pPr>
    </w:lvl>
    <w:lvl w:ilvl="5" w:tplc="BB2C3CF6" w:tentative="1">
      <w:start w:val="1"/>
      <w:numFmt w:val="lowerRoman"/>
      <w:lvlText w:val="%6."/>
      <w:lvlJc w:val="right"/>
      <w:pPr>
        <w:ind w:left="2520" w:hanging="420"/>
      </w:pPr>
    </w:lvl>
    <w:lvl w:ilvl="6" w:tplc="F8BA9392" w:tentative="1">
      <w:start w:val="1"/>
      <w:numFmt w:val="decimal"/>
      <w:lvlText w:val="%7."/>
      <w:lvlJc w:val="left"/>
      <w:pPr>
        <w:ind w:left="2940" w:hanging="420"/>
      </w:pPr>
    </w:lvl>
    <w:lvl w:ilvl="7" w:tplc="B220180E" w:tentative="1">
      <w:start w:val="1"/>
      <w:numFmt w:val="lowerLetter"/>
      <w:lvlText w:val="%8)"/>
      <w:lvlJc w:val="left"/>
      <w:pPr>
        <w:ind w:left="3360" w:hanging="420"/>
      </w:pPr>
    </w:lvl>
    <w:lvl w:ilvl="8" w:tplc="261C7AA2" w:tentative="1">
      <w:start w:val="1"/>
      <w:numFmt w:val="lowerRoman"/>
      <w:lvlText w:val="%9."/>
      <w:lvlJc w:val="right"/>
      <w:pPr>
        <w:ind w:left="3780" w:hanging="420"/>
      </w:pPr>
    </w:lvl>
  </w:abstractNum>
  <w:abstractNum w:abstractNumId="84">
    <w:nsid w:val="2C5917C3"/>
    <w:multiLevelType w:val="multilevel"/>
    <w:tmpl w:val="C9A69A3E"/>
    <w:styleLink w:val="79"/>
    <w:lvl w:ilvl="0">
      <w:start w:val="1"/>
      <w:numFmt w:val="none"/>
      <w:pStyle w:val="af1"/>
      <w:suff w:val="nothing"/>
      <w:lvlText w:val="%1——"/>
      <w:lvlJc w:val="left"/>
      <w:pPr>
        <w:ind w:left="833" w:hanging="408"/>
      </w:pPr>
      <w:rPr>
        <w:rFonts w:hint="eastAsia"/>
      </w:rPr>
    </w:lvl>
    <w:lvl w:ilvl="1">
      <w:start w:val="1"/>
      <w:numFmt w:val="bullet"/>
      <w:pStyle w:val="af2"/>
      <w:lvlText w:val=""/>
      <w:lvlJc w:val="left"/>
      <w:pPr>
        <w:tabs>
          <w:tab w:val="num" w:pos="760"/>
        </w:tabs>
        <w:ind w:left="1264" w:hanging="413"/>
      </w:pPr>
      <w:rPr>
        <w:rFonts w:ascii="Symbol" w:hAnsi="Symbol" w:hint="default"/>
        <w:color w:val="auto"/>
      </w:rPr>
    </w:lvl>
    <w:lvl w:ilvl="2">
      <w:start w:val="1"/>
      <w:numFmt w:val="bullet"/>
      <w:pStyle w:val="af3"/>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85">
    <w:nsid w:val="2C917512"/>
    <w:multiLevelType w:val="hybridMultilevel"/>
    <w:tmpl w:val="F32C87FC"/>
    <w:lvl w:ilvl="0" w:tplc="A7E0DF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2CD700B9"/>
    <w:multiLevelType w:val="hybridMultilevel"/>
    <w:tmpl w:val="E7C4CFBA"/>
    <w:lvl w:ilvl="0" w:tplc="50B8109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7">
    <w:nsid w:val="2D5F41F9"/>
    <w:multiLevelType w:val="multilevel"/>
    <w:tmpl w:val="6960004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DAF3F0C"/>
    <w:multiLevelType w:val="multilevel"/>
    <w:tmpl w:val="02FCC134"/>
    <w:lvl w:ilvl="0">
      <w:start w:val="2"/>
      <w:numFmt w:val="decimal"/>
      <w:lvlText w:val="%1"/>
      <w:lvlJc w:val="left"/>
      <w:pPr>
        <w:tabs>
          <w:tab w:val="num" w:pos="0"/>
        </w:tabs>
        <w:ind w:left="425" w:hanging="425"/>
      </w:pPr>
      <w:rPr>
        <w:rFonts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pStyle w:val="29"/>
      <w:lvlText w:val="%1.%2.%3.%4.%5"/>
      <w:lvlJc w:val="left"/>
      <w:pPr>
        <w:tabs>
          <w:tab w:val="num" w:pos="0"/>
        </w:tabs>
        <w:ind w:left="2551" w:hanging="850"/>
      </w:pPr>
      <w:rPr>
        <w:rFonts w:hint="eastAsia"/>
      </w:rPr>
    </w:lvl>
    <w:lvl w:ilvl="5">
      <w:start w:val="1"/>
      <w:numFmt w:val="decimal"/>
      <w:pStyle w:val="120"/>
      <w:lvlText w:val="%1.%2.2.%4.3.%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89">
    <w:nsid w:val="2E507D4A"/>
    <w:multiLevelType w:val="hybridMultilevel"/>
    <w:tmpl w:val="A866BC28"/>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90">
    <w:nsid w:val="30322FEF"/>
    <w:multiLevelType w:val="multilevel"/>
    <w:tmpl w:val="116A5DA2"/>
    <w:styleLink w:val="92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pStyle w:val="31"/>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1">
    <w:nsid w:val="305603B8"/>
    <w:multiLevelType w:val="hybridMultilevel"/>
    <w:tmpl w:val="A9883AFC"/>
    <w:styleLink w:val="1111115"/>
    <w:lvl w:ilvl="0" w:tplc="04090011">
      <w:start w:val="1"/>
      <w:numFmt w:val="bullet"/>
      <w:lvlText w:val=""/>
      <w:lvlJc w:val="left"/>
      <w:pPr>
        <w:tabs>
          <w:tab w:val="num" w:pos="900"/>
        </w:tabs>
        <w:ind w:left="9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92">
    <w:nsid w:val="30585E1C"/>
    <w:multiLevelType w:val="hybridMultilevel"/>
    <w:tmpl w:val="2B1C29F8"/>
    <w:styleLink w:val="121"/>
    <w:lvl w:ilvl="0" w:tplc="80862274">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3">
    <w:nsid w:val="361D39D2"/>
    <w:multiLevelType w:val="multilevel"/>
    <w:tmpl w:val="2C369B32"/>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pStyle w:val="22"/>
      <w:lvlText w:val="%1.%2.2.3.2.%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36C0184B"/>
    <w:multiLevelType w:val="hybridMultilevel"/>
    <w:tmpl w:val="586213EC"/>
    <w:styleLink w:val="50"/>
    <w:lvl w:ilvl="0" w:tplc="A2E228D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36EC44BF"/>
    <w:multiLevelType w:val="multilevel"/>
    <w:tmpl w:val="0F78ABE2"/>
    <w:styleLink w:val="11111117"/>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1711"/>
        </w:tabs>
        <w:ind w:left="1711" w:hanging="576"/>
      </w:pPr>
      <w:rPr>
        <w:rFonts w:ascii="宋体" w:eastAsia="宋体" w:hAnsi="宋体" w:cs="Times New Roman"/>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lvlText w:val="%1.%2.%3"/>
      <w:lvlJc w:val="left"/>
      <w:pPr>
        <w:tabs>
          <w:tab w:val="num" w:pos="720"/>
        </w:tabs>
        <w:ind w:left="720" w:hanging="720"/>
      </w:pPr>
      <w:rPr>
        <w:rFonts w:ascii="宋体" w:eastAsia="宋体" w:hAnsi="宋体" w:hint="eastAsia"/>
      </w:rPr>
    </w:lvl>
    <w:lvl w:ilvl="3">
      <w:start w:val="1"/>
      <w:numFmt w:val="decimal"/>
      <w:lvlText w:val="%1.%2.%3.%4"/>
      <w:lvlJc w:val="left"/>
      <w:pPr>
        <w:tabs>
          <w:tab w:val="num" w:pos="1857"/>
        </w:tabs>
        <w:ind w:left="1857" w:hanging="864"/>
      </w:pPr>
      <w:rPr>
        <w:rFonts w:ascii="宋体" w:eastAsia="宋体" w:hAnsi="宋体" w:cs="Arial" w:hint="default"/>
      </w:rPr>
    </w:lvl>
    <w:lvl w:ilvl="4">
      <w:start w:val="1"/>
      <w:numFmt w:val="decimal"/>
      <w:lvlText w:val="%1.%2.%3.%4.%5"/>
      <w:lvlJc w:val="left"/>
      <w:pPr>
        <w:tabs>
          <w:tab w:val="num" w:pos="1008"/>
        </w:tabs>
        <w:ind w:left="1008" w:hanging="1008"/>
      </w:pPr>
      <w:rPr>
        <w:rFonts w:ascii="宋体" w:eastAsia="宋体" w:hAnsi="宋体" w:cs="Arial" w:hint="default"/>
        <w:b/>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6">
    <w:nsid w:val="376F62E3"/>
    <w:multiLevelType w:val="hybridMultilevel"/>
    <w:tmpl w:val="E43A31C8"/>
    <w:styleLink w:val="1111116"/>
    <w:lvl w:ilvl="0" w:tplc="0409000B">
      <w:start w:val="1"/>
      <w:numFmt w:val="lowerLetter"/>
      <w:lvlText w:val="%1)"/>
      <w:lvlJc w:val="left"/>
      <w:pPr>
        <w:tabs>
          <w:tab w:val="num" w:pos="420"/>
        </w:tabs>
        <w:ind w:left="420" w:hanging="420"/>
      </w:pPr>
    </w:lvl>
    <w:lvl w:ilvl="1" w:tplc="A8C8B0CA"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97">
    <w:nsid w:val="380148BC"/>
    <w:multiLevelType w:val="hybridMultilevel"/>
    <w:tmpl w:val="1FDCB91A"/>
    <w:styleLink w:val="9114"/>
    <w:lvl w:ilvl="0" w:tplc="C9567DF2">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8">
    <w:nsid w:val="38875C82"/>
    <w:multiLevelType w:val="hybridMultilevel"/>
    <w:tmpl w:val="999EE252"/>
    <w:lvl w:ilvl="0" w:tplc="B4548816">
      <w:start w:val="1"/>
      <w:numFmt w:val="decimal"/>
      <w:pStyle w:val="CharCharCharCharChar1CharCharCharCharCharCharChar"/>
      <w:lvlText w:val="附图%1. "/>
      <w:lvlJc w:val="left"/>
      <w:pPr>
        <w:tabs>
          <w:tab w:val="num" w:pos="720"/>
        </w:tabs>
        <w:ind w:left="420" w:hanging="420"/>
      </w:pPr>
      <w:rPr>
        <w:rFonts w:hint="eastAsia"/>
      </w:rPr>
    </w:lvl>
    <w:lvl w:ilvl="1" w:tplc="1F2E9B30">
      <w:start w:val="1"/>
      <w:numFmt w:val="lowerLetter"/>
      <w:lvlText w:val="%2)"/>
      <w:lvlJc w:val="left"/>
      <w:pPr>
        <w:tabs>
          <w:tab w:val="num" w:pos="840"/>
        </w:tabs>
        <w:ind w:left="840" w:hanging="420"/>
      </w:pPr>
    </w:lvl>
    <w:lvl w:ilvl="2" w:tplc="F7481094">
      <w:start w:val="1"/>
      <w:numFmt w:val="decimal"/>
      <w:lvlText w:val="%3、"/>
      <w:lvlJc w:val="left"/>
      <w:pPr>
        <w:tabs>
          <w:tab w:val="num" w:pos="1200"/>
        </w:tabs>
        <w:ind w:left="1200" w:hanging="360"/>
      </w:pPr>
      <w:rPr>
        <w:rFonts w:hint="default"/>
      </w:rPr>
    </w:lvl>
    <w:lvl w:ilvl="3" w:tplc="76A28C2C" w:tentative="1">
      <w:start w:val="1"/>
      <w:numFmt w:val="decimal"/>
      <w:lvlText w:val="%4."/>
      <w:lvlJc w:val="left"/>
      <w:pPr>
        <w:tabs>
          <w:tab w:val="num" w:pos="1680"/>
        </w:tabs>
        <w:ind w:left="1680" w:hanging="420"/>
      </w:pPr>
    </w:lvl>
    <w:lvl w:ilvl="4" w:tplc="0248DF54" w:tentative="1">
      <w:start w:val="1"/>
      <w:numFmt w:val="lowerLetter"/>
      <w:lvlText w:val="%5)"/>
      <w:lvlJc w:val="left"/>
      <w:pPr>
        <w:tabs>
          <w:tab w:val="num" w:pos="2100"/>
        </w:tabs>
        <w:ind w:left="2100" w:hanging="420"/>
      </w:pPr>
    </w:lvl>
    <w:lvl w:ilvl="5" w:tplc="573AD5BE" w:tentative="1">
      <w:start w:val="1"/>
      <w:numFmt w:val="lowerRoman"/>
      <w:lvlText w:val="%6."/>
      <w:lvlJc w:val="right"/>
      <w:pPr>
        <w:tabs>
          <w:tab w:val="num" w:pos="2520"/>
        </w:tabs>
        <w:ind w:left="2520" w:hanging="420"/>
      </w:pPr>
    </w:lvl>
    <w:lvl w:ilvl="6" w:tplc="7F7AE562" w:tentative="1">
      <w:start w:val="1"/>
      <w:numFmt w:val="decimal"/>
      <w:lvlText w:val="%7."/>
      <w:lvlJc w:val="left"/>
      <w:pPr>
        <w:tabs>
          <w:tab w:val="num" w:pos="2940"/>
        </w:tabs>
        <w:ind w:left="2940" w:hanging="420"/>
      </w:pPr>
    </w:lvl>
    <w:lvl w:ilvl="7" w:tplc="A47251E6" w:tentative="1">
      <w:start w:val="1"/>
      <w:numFmt w:val="lowerLetter"/>
      <w:lvlText w:val="%8)"/>
      <w:lvlJc w:val="left"/>
      <w:pPr>
        <w:tabs>
          <w:tab w:val="num" w:pos="3360"/>
        </w:tabs>
        <w:ind w:left="3360" w:hanging="420"/>
      </w:pPr>
    </w:lvl>
    <w:lvl w:ilvl="8" w:tplc="3BD24912" w:tentative="1">
      <w:start w:val="1"/>
      <w:numFmt w:val="lowerRoman"/>
      <w:lvlText w:val="%9."/>
      <w:lvlJc w:val="right"/>
      <w:pPr>
        <w:tabs>
          <w:tab w:val="num" w:pos="3780"/>
        </w:tabs>
        <w:ind w:left="3780" w:hanging="420"/>
      </w:pPr>
    </w:lvl>
  </w:abstractNum>
  <w:abstractNum w:abstractNumId="99">
    <w:nsid w:val="397A4BDD"/>
    <w:multiLevelType w:val="multilevel"/>
    <w:tmpl w:val="EF3EDACC"/>
    <w:lvl w:ilvl="0">
      <w:start w:val="1"/>
      <w:numFmt w:val="decimal"/>
      <w:pStyle w:val="af4"/>
      <w:lvlText w:val="第%1条"/>
      <w:lvlJc w:val="left"/>
      <w:pPr>
        <w:tabs>
          <w:tab w:val="num" w:pos="882"/>
        </w:tabs>
        <w:ind w:left="315" w:firstLine="0"/>
      </w:pPr>
      <w:rPr>
        <w:rFonts w:hint="eastAsia"/>
        <w:b/>
        <w:i w:val="0"/>
        <w:color w:val="auto"/>
        <w:lang w:val="en-US"/>
      </w:rPr>
    </w:lvl>
    <w:lvl w:ilvl="1">
      <w:start w:val="1"/>
      <w:numFmt w:val="decimal"/>
      <w:suff w:val="nothing"/>
      <w:lvlText w:val="3.%2."/>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00">
    <w:nsid w:val="397D27A8"/>
    <w:multiLevelType w:val="hybridMultilevel"/>
    <w:tmpl w:val="B2F045C0"/>
    <w:lvl w:ilvl="0" w:tplc="B2DC16A8">
      <w:start w:val="1"/>
      <w:numFmt w:val="decimal"/>
      <w:pStyle w:val="huaxiabullet1"/>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1">
    <w:nsid w:val="3A690774"/>
    <w:multiLevelType w:val="hybridMultilevel"/>
    <w:tmpl w:val="2CC02146"/>
    <w:lvl w:ilvl="0" w:tplc="FFFFFFFF">
      <w:start w:val="1"/>
      <w:numFmt w:val="decimal"/>
      <w:pStyle w:val="af5"/>
      <w:lvlText w:val="%1."/>
      <w:lvlJc w:val="left"/>
      <w:pPr>
        <w:tabs>
          <w:tab w:val="num" w:pos="900"/>
        </w:tabs>
        <w:ind w:left="900" w:hanging="420"/>
      </w:p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102">
    <w:nsid w:val="3AC12B52"/>
    <w:multiLevelType w:val="multilevel"/>
    <w:tmpl w:val="306C1202"/>
    <w:styleLink w:val="616"/>
    <w:lvl w:ilvl="0">
      <w:start w:val="1"/>
      <w:numFmt w:val="decimal"/>
      <w:pStyle w:val="17"/>
      <w:suff w:val="nothing"/>
      <w:lvlText w:val="%1"/>
      <w:lvlJc w:val="left"/>
      <w:pPr>
        <w:ind w:left="57" w:hanging="57"/>
      </w:pPr>
      <w:rPr>
        <w:rFonts w:hint="eastAsia"/>
      </w:rPr>
    </w:lvl>
    <w:lvl w:ilvl="1">
      <w:start w:val="1"/>
      <w:numFmt w:val="decimal"/>
      <w:pStyle w:val="110"/>
      <w:suff w:val="nothing"/>
      <w:lvlText w:val="%1.%2"/>
      <w:lvlJc w:val="left"/>
      <w:pPr>
        <w:ind w:left="57" w:hanging="57"/>
      </w:pPr>
      <w:rPr>
        <w:rFonts w:hint="eastAsia"/>
      </w:rPr>
    </w:lvl>
    <w:lvl w:ilvl="2">
      <w:start w:val="1"/>
      <w:numFmt w:val="decimal"/>
      <w:pStyle w:val="111"/>
      <w:suff w:val="nothing"/>
      <w:lvlText w:val="%1.%2.%3"/>
      <w:lvlJc w:val="left"/>
      <w:pPr>
        <w:ind w:left="57" w:hanging="57"/>
      </w:pPr>
      <w:rPr>
        <w:rFonts w:hint="eastAsia"/>
      </w:rPr>
    </w:lvl>
    <w:lvl w:ilvl="3">
      <w:start w:val="1"/>
      <w:numFmt w:val="decimal"/>
      <w:pStyle w:val="1111"/>
      <w:suff w:val="nothing"/>
      <w:lvlText w:val="%1.%2.%3.%4"/>
      <w:lvlJc w:val="left"/>
      <w:pPr>
        <w:ind w:left="57" w:hanging="57"/>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nsid w:val="3B3B7373"/>
    <w:multiLevelType w:val="hybridMultilevel"/>
    <w:tmpl w:val="BFDE2D3E"/>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4">
    <w:nsid w:val="3B654502"/>
    <w:multiLevelType w:val="hybridMultilevel"/>
    <w:tmpl w:val="51E05FAE"/>
    <w:styleLink w:val="9117"/>
    <w:lvl w:ilvl="0" w:tplc="04090011">
      <w:start w:val="1"/>
      <w:numFmt w:val="decimal"/>
      <w:lvlText w:val="%1)"/>
      <w:lvlJc w:val="left"/>
      <w:pPr>
        <w:ind w:left="420" w:hanging="420"/>
      </w:pPr>
      <w:rPr>
        <w:rFonts w:hint="eastAsia"/>
        <w:b w:val="0"/>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3B685594"/>
    <w:multiLevelType w:val="multilevel"/>
    <w:tmpl w:val="EE3E6104"/>
    <w:styleLink w:val="6115"/>
    <w:lvl w:ilvl="0">
      <w:start w:val="1"/>
      <w:numFmt w:val="decimal"/>
      <w:lvlText w:val="第%1章"/>
      <w:lvlJc w:val="left"/>
      <w:pPr>
        <w:tabs>
          <w:tab w:val="num" w:pos="1380"/>
        </w:tabs>
        <w:ind w:left="12" w:hanging="432"/>
      </w:pPr>
      <w:rPr>
        <w:rFonts w:hint="eastAsia"/>
      </w:rPr>
    </w:lvl>
    <w:lvl w:ilvl="1">
      <w:start w:val="1"/>
      <w:numFmt w:val="decimal"/>
      <w:lvlText w:val="%1.%2"/>
      <w:lvlJc w:val="left"/>
      <w:pPr>
        <w:tabs>
          <w:tab w:val="num" w:pos="576"/>
        </w:tabs>
        <w:ind w:left="576" w:hanging="576"/>
      </w:pPr>
      <w:rPr>
        <w:rFonts w:ascii="宋体" w:eastAsia="宋体" w:hAnsi="宋体"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rPr>
    </w:lvl>
    <w:lvl w:ilvl="2">
      <w:start w:val="1"/>
      <w:numFmt w:val="decimal"/>
      <w:lvlText w:val="%1.%2.%3"/>
      <w:lvlJc w:val="left"/>
      <w:pPr>
        <w:tabs>
          <w:tab w:val="num" w:pos="720"/>
        </w:tabs>
        <w:ind w:left="720" w:hanging="720"/>
      </w:pPr>
      <w:rPr>
        <w:rFonts w:hint="eastAsia"/>
        <w:color w:val="auto"/>
        <w:sz w:val="28"/>
        <w:szCs w:val="24"/>
        <w:lang w:val="en-US"/>
      </w:rPr>
    </w:lvl>
    <w:lvl w:ilvl="3">
      <w:start w:val="1"/>
      <w:numFmt w:val="decimal"/>
      <w:lvlText w:val="%1.%2.%3.%4"/>
      <w:lvlJc w:val="left"/>
      <w:pPr>
        <w:tabs>
          <w:tab w:val="num" w:pos="864"/>
        </w:tabs>
        <w:ind w:left="864" w:hanging="864"/>
      </w:pPr>
      <w:rPr>
        <w:rFonts w:hint="eastAsia"/>
        <w:lang w:val="en-US"/>
      </w:rPr>
    </w:lvl>
    <w:lvl w:ilvl="4">
      <w:start w:val="1"/>
      <w:numFmt w:val="decimal"/>
      <w:lvlText w:val="%1.%2.%3.%4.%5"/>
      <w:lvlJc w:val="left"/>
      <w:pPr>
        <w:tabs>
          <w:tab w:val="num" w:pos="1800"/>
        </w:tabs>
        <w:ind w:left="1008" w:hanging="1008"/>
      </w:pPr>
      <w:rPr>
        <w:rFonts w:ascii="宋体" w:eastAsia="宋体" w:hAnsi="宋体" w:hint="default"/>
        <w:b/>
      </w:rPr>
    </w:lvl>
    <w:lvl w:ilvl="5">
      <w:start w:val="1"/>
      <w:numFmt w:val="decimal"/>
      <w:lvlText w:val="%1.%2.%3.%4.%5.%6"/>
      <w:lvlJc w:val="left"/>
      <w:pPr>
        <w:tabs>
          <w:tab w:val="num" w:pos="2145"/>
        </w:tabs>
        <w:ind w:left="2145" w:hanging="1152"/>
      </w:pPr>
      <w:rPr>
        <w:rFonts w:hint="eastAsia"/>
      </w:rPr>
    </w:lvl>
    <w:lvl w:ilvl="6">
      <w:start w:val="1"/>
      <w:numFmt w:val="decimal"/>
      <w:lvlText w:val="%1.%2.%3.%4.%5.%6.%7"/>
      <w:lvlJc w:val="left"/>
      <w:pPr>
        <w:tabs>
          <w:tab w:val="num" w:pos="2520"/>
        </w:tabs>
        <w:ind w:left="1296" w:hanging="1296"/>
      </w:pPr>
      <w:rPr>
        <w:rFonts w:ascii="Arial" w:hAnsi="Arial" w:hint="default"/>
      </w:rPr>
    </w:lvl>
    <w:lvl w:ilvl="7">
      <w:start w:val="1"/>
      <w:numFmt w:val="decimal"/>
      <w:lvlText w:val="%1.%2.%3.%4.%5.%6.%7.%8"/>
      <w:lvlJc w:val="left"/>
      <w:pPr>
        <w:tabs>
          <w:tab w:val="num" w:pos="1020"/>
        </w:tabs>
        <w:ind w:left="1020" w:hanging="1440"/>
      </w:pPr>
      <w:rPr>
        <w:rFonts w:hint="eastAsia"/>
      </w:rPr>
    </w:lvl>
    <w:lvl w:ilvl="8">
      <w:start w:val="1"/>
      <w:numFmt w:val="decimal"/>
      <w:lvlText w:val="%1.%2.%3.%4.%5.%6.%7.%8.%9"/>
      <w:lvlJc w:val="left"/>
      <w:pPr>
        <w:tabs>
          <w:tab w:val="num" w:pos="1164"/>
        </w:tabs>
        <w:ind w:left="1164" w:hanging="1584"/>
      </w:pPr>
      <w:rPr>
        <w:rFonts w:hint="eastAsia"/>
      </w:rPr>
    </w:lvl>
  </w:abstractNum>
  <w:abstractNum w:abstractNumId="106">
    <w:nsid w:val="3B8B7AC7"/>
    <w:multiLevelType w:val="multilevel"/>
    <w:tmpl w:val="683EACCE"/>
    <w:styleLink w:val="4427171"/>
    <w:lvl w:ilvl="0">
      <w:start w:val="1"/>
      <w:numFmt w:val="decimal"/>
      <w:suff w:val="nothing"/>
      <w:lvlText w:val="第%1章 "/>
      <w:lvlJc w:val="left"/>
      <w:pPr>
        <w:ind w:left="26" w:firstLine="0"/>
      </w:pPr>
      <w:rPr>
        <w:rFonts w:hint="eastAsia"/>
      </w:rPr>
    </w:lvl>
    <w:lvl w:ilvl="1">
      <w:start w:val="1"/>
      <w:numFmt w:val="decimal"/>
      <w:isLgl/>
      <w:suff w:val="nothing"/>
      <w:lvlText w:val="%1.%2 "/>
      <w:lvlJc w:val="left"/>
      <w:pPr>
        <w:ind w:left="26" w:firstLine="0"/>
      </w:pPr>
      <w:rPr>
        <w:rFonts w:hint="eastAsia"/>
      </w:rPr>
    </w:lvl>
    <w:lvl w:ilvl="2">
      <w:start w:val="1"/>
      <w:numFmt w:val="decimal"/>
      <w:isLgl/>
      <w:suff w:val="nothing"/>
      <w:lvlText w:val="%1.%2.%3 "/>
      <w:lvlJc w:val="left"/>
      <w:pPr>
        <w:ind w:left="310" w:firstLine="0"/>
      </w:pPr>
      <w:rPr>
        <w:rFonts w:ascii="Arial" w:hAnsi="Arial" w:cs="Arial" w:hint="default"/>
      </w:rPr>
    </w:lvl>
    <w:lvl w:ilvl="3">
      <w:start w:val="1"/>
      <w:numFmt w:val="decimal"/>
      <w:isLgl/>
      <w:suff w:val="nothing"/>
      <w:lvlText w:val="%1.%2.%3.%4 "/>
      <w:lvlJc w:val="left"/>
      <w:pPr>
        <w:ind w:left="2012" w:firstLine="0"/>
      </w:pPr>
      <w:rPr>
        <w:rFonts w:hint="eastAsia"/>
      </w:rPr>
    </w:lvl>
    <w:lvl w:ilvl="4">
      <w:start w:val="1"/>
      <w:numFmt w:val="decimal"/>
      <w:isLgl/>
      <w:suff w:val="nothing"/>
      <w:lvlText w:val="%1.%2.%3.%4.%5 "/>
      <w:lvlJc w:val="left"/>
      <w:pPr>
        <w:ind w:left="878" w:firstLine="0"/>
      </w:pPr>
      <w:rPr>
        <w:rFonts w:ascii="Arial" w:hAnsi="Arial" w:cs="Arial" w:hint="default"/>
      </w:rPr>
    </w:lvl>
    <w:lvl w:ilvl="5">
      <w:start w:val="1"/>
      <w:numFmt w:val="decimal"/>
      <w:isLgl/>
      <w:suff w:val="nothing"/>
      <w:lvlText w:val="%1.%2.%3.%4.%5.%6 "/>
      <w:lvlJc w:val="left"/>
      <w:pPr>
        <w:ind w:left="26" w:firstLine="0"/>
      </w:pPr>
      <w:rPr>
        <w:rFonts w:hint="eastAsia"/>
      </w:rPr>
    </w:lvl>
    <w:lvl w:ilvl="6">
      <w:start w:val="1"/>
      <w:numFmt w:val="decimal"/>
      <w:lvlText w:val="%7)"/>
      <w:lvlJc w:val="left"/>
      <w:pPr>
        <w:ind w:left="26" w:firstLine="0"/>
      </w:pPr>
      <w:rPr>
        <w:rFonts w:hint="eastAsia"/>
        <w:color w:val="auto"/>
      </w:rPr>
    </w:lvl>
    <w:lvl w:ilvl="7">
      <w:start w:val="1"/>
      <w:numFmt w:val="decimal"/>
      <w:suff w:val="nothing"/>
      <w:lvlText w:val="%8). "/>
      <w:lvlJc w:val="left"/>
      <w:pPr>
        <w:ind w:left="26" w:firstLine="0"/>
      </w:pPr>
      <w:rPr>
        <w:rFonts w:hint="eastAsia"/>
      </w:rPr>
    </w:lvl>
    <w:lvl w:ilvl="8">
      <w:start w:val="1"/>
      <w:numFmt w:val="upperLetter"/>
      <w:suff w:val="nothing"/>
      <w:lvlText w:val="%9. "/>
      <w:lvlJc w:val="left"/>
      <w:pPr>
        <w:ind w:left="26" w:firstLine="0"/>
      </w:pPr>
      <w:rPr>
        <w:rFonts w:hint="eastAsia"/>
      </w:rPr>
    </w:lvl>
  </w:abstractNum>
  <w:abstractNum w:abstractNumId="107">
    <w:nsid w:val="3BCC3231"/>
    <w:multiLevelType w:val="hybridMultilevel"/>
    <w:tmpl w:val="67A47A80"/>
    <w:styleLink w:val="1111117"/>
    <w:lvl w:ilvl="0" w:tplc="52642934">
      <w:start w:val="1"/>
      <w:numFmt w:val="decimal"/>
      <w:lvlText w:val="%1、"/>
      <w:lvlJc w:val="left"/>
      <w:pPr>
        <w:tabs>
          <w:tab w:val="num" w:pos="420"/>
        </w:tabs>
        <w:ind w:left="420" w:hanging="420"/>
      </w:pPr>
      <w:rPr>
        <w:rFonts w:hint="eastAsia"/>
      </w:rPr>
    </w:lvl>
    <w:lvl w:ilvl="1" w:tplc="068EBB1E" w:tentative="1">
      <w:start w:val="1"/>
      <w:numFmt w:val="bullet"/>
      <w:lvlText w:val=""/>
      <w:lvlJc w:val="left"/>
      <w:pPr>
        <w:tabs>
          <w:tab w:val="num" w:pos="840"/>
        </w:tabs>
        <w:ind w:left="840" w:hanging="420"/>
      </w:pPr>
      <w:rPr>
        <w:rFonts w:ascii="Wingdings" w:hAnsi="Wingdings" w:hint="default"/>
      </w:rPr>
    </w:lvl>
    <w:lvl w:ilvl="2" w:tplc="EC460100" w:tentative="1">
      <w:start w:val="1"/>
      <w:numFmt w:val="bullet"/>
      <w:lvlText w:val=""/>
      <w:lvlJc w:val="left"/>
      <w:pPr>
        <w:tabs>
          <w:tab w:val="num" w:pos="1260"/>
        </w:tabs>
        <w:ind w:left="1260" w:hanging="420"/>
      </w:pPr>
      <w:rPr>
        <w:rFonts w:ascii="Wingdings" w:hAnsi="Wingdings" w:hint="default"/>
      </w:rPr>
    </w:lvl>
    <w:lvl w:ilvl="3" w:tplc="C2DC252A" w:tentative="1">
      <w:start w:val="1"/>
      <w:numFmt w:val="bullet"/>
      <w:lvlText w:val=""/>
      <w:lvlJc w:val="left"/>
      <w:pPr>
        <w:tabs>
          <w:tab w:val="num" w:pos="1680"/>
        </w:tabs>
        <w:ind w:left="1680" w:hanging="420"/>
      </w:pPr>
      <w:rPr>
        <w:rFonts w:ascii="Wingdings" w:hAnsi="Wingdings" w:hint="default"/>
      </w:rPr>
    </w:lvl>
    <w:lvl w:ilvl="4" w:tplc="2ED64520" w:tentative="1">
      <w:start w:val="1"/>
      <w:numFmt w:val="bullet"/>
      <w:lvlText w:val=""/>
      <w:lvlJc w:val="left"/>
      <w:pPr>
        <w:tabs>
          <w:tab w:val="num" w:pos="2100"/>
        </w:tabs>
        <w:ind w:left="2100" w:hanging="420"/>
      </w:pPr>
      <w:rPr>
        <w:rFonts w:ascii="Wingdings" w:hAnsi="Wingdings" w:hint="default"/>
      </w:rPr>
    </w:lvl>
    <w:lvl w:ilvl="5" w:tplc="48C66376" w:tentative="1">
      <w:start w:val="1"/>
      <w:numFmt w:val="bullet"/>
      <w:lvlText w:val=""/>
      <w:lvlJc w:val="left"/>
      <w:pPr>
        <w:tabs>
          <w:tab w:val="num" w:pos="2520"/>
        </w:tabs>
        <w:ind w:left="2520" w:hanging="420"/>
      </w:pPr>
      <w:rPr>
        <w:rFonts w:ascii="Wingdings" w:hAnsi="Wingdings" w:hint="default"/>
      </w:rPr>
    </w:lvl>
    <w:lvl w:ilvl="6" w:tplc="056EB9A8" w:tentative="1">
      <w:start w:val="1"/>
      <w:numFmt w:val="bullet"/>
      <w:lvlText w:val=""/>
      <w:lvlJc w:val="left"/>
      <w:pPr>
        <w:tabs>
          <w:tab w:val="num" w:pos="2940"/>
        </w:tabs>
        <w:ind w:left="2940" w:hanging="420"/>
      </w:pPr>
      <w:rPr>
        <w:rFonts w:ascii="Wingdings" w:hAnsi="Wingdings" w:hint="default"/>
      </w:rPr>
    </w:lvl>
    <w:lvl w:ilvl="7" w:tplc="16E8325C" w:tentative="1">
      <w:start w:val="1"/>
      <w:numFmt w:val="bullet"/>
      <w:lvlText w:val=""/>
      <w:lvlJc w:val="left"/>
      <w:pPr>
        <w:tabs>
          <w:tab w:val="num" w:pos="3360"/>
        </w:tabs>
        <w:ind w:left="3360" w:hanging="420"/>
      </w:pPr>
      <w:rPr>
        <w:rFonts w:ascii="Wingdings" w:hAnsi="Wingdings" w:hint="default"/>
      </w:rPr>
    </w:lvl>
    <w:lvl w:ilvl="8" w:tplc="5386A614" w:tentative="1">
      <w:start w:val="1"/>
      <w:numFmt w:val="bullet"/>
      <w:lvlText w:val=""/>
      <w:lvlJc w:val="left"/>
      <w:pPr>
        <w:tabs>
          <w:tab w:val="num" w:pos="3780"/>
        </w:tabs>
        <w:ind w:left="3780" w:hanging="420"/>
      </w:pPr>
      <w:rPr>
        <w:rFonts w:ascii="Wingdings" w:hAnsi="Wingdings" w:hint="default"/>
      </w:rPr>
    </w:lvl>
  </w:abstractNum>
  <w:abstractNum w:abstractNumId="108">
    <w:nsid w:val="3BEE4910"/>
    <w:multiLevelType w:val="hybridMultilevel"/>
    <w:tmpl w:val="67A47A80"/>
    <w:styleLink w:val="7112"/>
    <w:lvl w:ilvl="0" w:tplc="2A16D0DC">
      <w:start w:val="1"/>
      <w:numFmt w:val="decimal"/>
      <w:lvlText w:val="%1、"/>
      <w:lvlJc w:val="left"/>
      <w:pPr>
        <w:tabs>
          <w:tab w:val="num" w:pos="420"/>
        </w:tabs>
        <w:ind w:left="420" w:hanging="420"/>
      </w:pPr>
      <w:rPr>
        <w:rFonts w:hint="eastAsia"/>
      </w:rPr>
    </w:lvl>
    <w:lvl w:ilvl="1" w:tplc="102473F0" w:tentative="1">
      <w:start w:val="1"/>
      <w:numFmt w:val="bullet"/>
      <w:lvlText w:val=""/>
      <w:lvlJc w:val="left"/>
      <w:pPr>
        <w:tabs>
          <w:tab w:val="num" w:pos="840"/>
        </w:tabs>
        <w:ind w:left="840" w:hanging="420"/>
      </w:pPr>
      <w:rPr>
        <w:rFonts w:ascii="Wingdings" w:hAnsi="Wingdings" w:hint="default"/>
      </w:rPr>
    </w:lvl>
    <w:lvl w:ilvl="2" w:tplc="52922FDC" w:tentative="1">
      <w:start w:val="1"/>
      <w:numFmt w:val="bullet"/>
      <w:lvlText w:val=""/>
      <w:lvlJc w:val="left"/>
      <w:pPr>
        <w:tabs>
          <w:tab w:val="num" w:pos="1260"/>
        </w:tabs>
        <w:ind w:left="1260" w:hanging="420"/>
      </w:pPr>
      <w:rPr>
        <w:rFonts w:ascii="Wingdings" w:hAnsi="Wingdings" w:hint="default"/>
      </w:rPr>
    </w:lvl>
    <w:lvl w:ilvl="3" w:tplc="9014C516" w:tentative="1">
      <w:start w:val="1"/>
      <w:numFmt w:val="bullet"/>
      <w:lvlText w:val=""/>
      <w:lvlJc w:val="left"/>
      <w:pPr>
        <w:tabs>
          <w:tab w:val="num" w:pos="1680"/>
        </w:tabs>
        <w:ind w:left="1680" w:hanging="420"/>
      </w:pPr>
      <w:rPr>
        <w:rFonts w:ascii="Wingdings" w:hAnsi="Wingdings" w:hint="default"/>
      </w:rPr>
    </w:lvl>
    <w:lvl w:ilvl="4" w:tplc="662AAE24" w:tentative="1">
      <w:start w:val="1"/>
      <w:numFmt w:val="bullet"/>
      <w:lvlText w:val=""/>
      <w:lvlJc w:val="left"/>
      <w:pPr>
        <w:tabs>
          <w:tab w:val="num" w:pos="2100"/>
        </w:tabs>
        <w:ind w:left="2100" w:hanging="420"/>
      </w:pPr>
      <w:rPr>
        <w:rFonts w:ascii="Wingdings" w:hAnsi="Wingdings" w:hint="default"/>
      </w:rPr>
    </w:lvl>
    <w:lvl w:ilvl="5" w:tplc="3D844426" w:tentative="1">
      <w:start w:val="1"/>
      <w:numFmt w:val="bullet"/>
      <w:lvlText w:val=""/>
      <w:lvlJc w:val="left"/>
      <w:pPr>
        <w:tabs>
          <w:tab w:val="num" w:pos="2520"/>
        </w:tabs>
        <w:ind w:left="2520" w:hanging="420"/>
      </w:pPr>
      <w:rPr>
        <w:rFonts w:ascii="Wingdings" w:hAnsi="Wingdings" w:hint="default"/>
      </w:rPr>
    </w:lvl>
    <w:lvl w:ilvl="6" w:tplc="B5527EFE" w:tentative="1">
      <w:start w:val="1"/>
      <w:numFmt w:val="bullet"/>
      <w:lvlText w:val=""/>
      <w:lvlJc w:val="left"/>
      <w:pPr>
        <w:tabs>
          <w:tab w:val="num" w:pos="2940"/>
        </w:tabs>
        <w:ind w:left="2940" w:hanging="420"/>
      </w:pPr>
      <w:rPr>
        <w:rFonts w:ascii="Wingdings" w:hAnsi="Wingdings" w:hint="default"/>
      </w:rPr>
    </w:lvl>
    <w:lvl w:ilvl="7" w:tplc="5D28491C" w:tentative="1">
      <w:start w:val="1"/>
      <w:numFmt w:val="bullet"/>
      <w:lvlText w:val=""/>
      <w:lvlJc w:val="left"/>
      <w:pPr>
        <w:tabs>
          <w:tab w:val="num" w:pos="3360"/>
        </w:tabs>
        <w:ind w:left="3360" w:hanging="420"/>
      </w:pPr>
      <w:rPr>
        <w:rFonts w:ascii="Wingdings" w:hAnsi="Wingdings" w:hint="default"/>
      </w:rPr>
    </w:lvl>
    <w:lvl w:ilvl="8" w:tplc="09EAD908" w:tentative="1">
      <w:start w:val="1"/>
      <w:numFmt w:val="bullet"/>
      <w:lvlText w:val=""/>
      <w:lvlJc w:val="left"/>
      <w:pPr>
        <w:tabs>
          <w:tab w:val="num" w:pos="3780"/>
        </w:tabs>
        <w:ind w:left="3780" w:hanging="420"/>
      </w:pPr>
      <w:rPr>
        <w:rFonts w:ascii="Wingdings" w:hAnsi="Wingdings" w:hint="default"/>
      </w:rPr>
    </w:lvl>
  </w:abstractNum>
  <w:abstractNum w:abstractNumId="109">
    <w:nsid w:val="3C1D6E02"/>
    <w:multiLevelType w:val="hybridMultilevel"/>
    <w:tmpl w:val="67A47A80"/>
    <w:styleLink w:val="917"/>
    <w:lvl w:ilvl="0" w:tplc="A3B023BE">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0">
    <w:nsid w:val="3C6F29AA"/>
    <w:multiLevelType w:val="hybridMultilevel"/>
    <w:tmpl w:val="05CA87D0"/>
    <w:lvl w:ilvl="0" w:tplc="A3B023BE">
      <w:start w:val="1"/>
      <w:numFmt w:val="bullet"/>
      <w:lvlText w:val=""/>
      <w:lvlJc w:val="left"/>
      <w:pPr>
        <w:tabs>
          <w:tab w:val="num" w:pos="840"/>
        </w:tabs>
        <w:ind w:left="840" w:hanging="420"/>
      </w:pPr>
      <w:rPr>
        <w:rFonts w:ascii="Wingdings" w:hAnsi="Wingdings" w:hint="default"/>
      </w:rPr>
    </w:lvl>
    <w:lvl w:ilvl="1" w:tplc="04090003">
      <w:start w:val="1"/>
      <w:numFmt w:val="bullet"/>
      <w:lvlText w:val=""/>
      <w:lvlJc w:val="left"/>
      <w:pPr>
        <w:tabs>
          <w:tab w:val="num" w:pos="1260"/>
        </w:tabs>
        <w:ind w:left="1260" w:hanging="420"/>
      </w:pPr>
      <w:rPr>
        <w:rFonts w:ascii="Wingdings" w:hAnsi="Wingdings" w:hint="default"/>
      </w:rPr>
    </w:lvl>
    <w:lvl w:ilvl="2" w:tplc="04090005">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11">
    <w:nsid w:val="3C846253"/>
    <w:multiLevelType w:val="hybridMultilevel"/>
    <w:tmpl w:val="9DA2BEA6"/>
    <w:styleLink w:val="7115"/>
    <w:lvl w:ilvl="0" w:tplc="C8CE4582">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2">
    <w:nsid w:val="3D1F7C67"/>
    <w:multiLevelType w:val="hybridMultilevel"/>
    <w:tmpl w:val="67A47A80"/>
    <w:styleLink w:val="8111"/>
    <w:lvl w:ilvl="0" w:tplc="A3B023BE">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3">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14">
    <w:nsid w:val="3E546B3E"/>
    <w:multiLevelType w:val="multilevel"/>
    <w:tmpl w:val="C43A9B74"/>
    <w:lvl w:ilvl="0">
      <w:start w:val="1"/>
      <w:numFmt w:val="decimal"/>
      <w:lvlText w:val="%1"/>
      <w:lvlJc w:val="left"/>
      <w:pPr>
        <w:tabs>
          <w:tab w:val="num" w:pos="432"/>
        </w:tabs>
        <w:ind w:left="432" w:hanging="432"/>
      </w:pPr>
      <w:rPr>
        <w:rFonts w:hint="eastAsia"/>
      </w:rPr>
    </w:lvl>
    <w:lvl w:ilvl="1">
      <w:start w:val="1"/>
      <w:numFmt w:val="decimal"/>
      <w:pStyle w:val="212ndlevelh22Header2H2UNDERRUBRIK1-2sect12"/>
      <w:lvlText w:val="%1.%2"/>
      <w:lvlJc w:val="left"/>
      <w:pPr>
        <w:tabs>
          <w:tab w:val="num" w:pos="576"/>
        </w:tabs>
        <w:ind w:left="576" w:hanging="576"/>
      </w:pPr>
      <w:rPr>
        <w:rFonts w:hint="eastAsia"/>
        <w:lang w:val="sv-SE"/>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ascii="Times New Roman" w:hAnsi="Times New Roman"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5">
    <w:nsid w:val="3ED7711B"/>
    <w:multiLevelType w:val="hybridMultilevel"/>
    <w:tmpl w:val="F78A32EC"/>
    <w:styleLink w:val="11111144"/>
    <w:lvl w:ilvl="0" w:tplc="A3B023BE">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116">
    <w:nsid w:val="40387373"/>
    <w:multiLevelType w:val="hybridMultilevel"/>
    <w:tmpl w:val="B80073E8"/>
    <w:styleLink w:val="8115"/>
    <w:lvl w:ilvl="0" w:tplc="3FE6AC60">
      <w:start w:val="1"/>
      <w:numFmt w:val="decimal"/>
      <w:lvlText w:val="%1."/>
      <w:lvlJc w:val="left"/>
      <w:pPr>
        <w:ind w:left="360" w:hanging="360"/>
      </w:pPr>
      <w:rPr>
        <w:rFonts w:hint="default"/>
      </w:rPr>
    </w:lvl>
    <w:lvl w:ilvl="1" w:tplc="04090019" w:tentative="1">
      <w:start w:val="1"/>
      <w:numFmt w:val="lowerLetter"/>
      <w:pStyle w:val="Char"/>
      <w:lvlText w:val="%2)"/>
      <w:lvlJc w:val="left"/>
      <w:pPr>
        <w:tabs>
          <w:tab w:val="num" w:pos="840"/>
        </w:tabs>
        <w:ind w:left="840" w:hanging="420"/>
      </w:pPr>
    </w:lvl>
    <w:lvl w:ilvl="2" w:tplc="24A06B60"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7">
    <w:nsid w:val="404D0405"/>
    <w:multiLevelType w:val="hybridMultilevel"/>
    <w:tmpl w:val="890AAB64"/>
    <w:styleLink w:val="1111118"/>
    <w:lvl w:ilvl="0" w:tplc="FFFFFFFF">
      <w:start w:val="1"/>
      <w:numFmt w:val="lowerLetter"/>
      <w:lvlText w:val="%1)"/>
      <w:lvlJc w:val="left"/>
      <w:pPr>
        <w:tabs>
          <w:tab w:val="num" w:pos="420"/>
        </w:tabs>
        <w:ind w:left="420" w:hanging="420"/>
      </w:pPr>
      <w:rPr>
        <w:rFonts w:hint="eastAsia"/>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8">
    <w:nsid w:val="40930FEE"/>
    <w:multiLevelType w:val="hybridMultilevel"/>
    <w:tmpl w:val="A48C234A"/>
    <w:styleLink w:val="111111112"/>
    <w:lvl w:ilvl="0" w:tplc="9F7E4F7E">
      <w:start w:val="1"/>
      <w:numFmt w:val="decimal"/>
      <w:lvlText w:val="%1."/>
      <w:lvlJc w:val="left"/>
      <w:pPr>
        <w:ind w:left="360" w:hanging="360"/>
      </w:pPr>
      <w:rPr>
        <w:rFonts w:hint="default"/>
      </w:rPr>
    </w:lvl>
    <w:lvl w:ilvl="1" w:tplc="FCDC27D4" w:tentative="1">
      <w:start w:val="1"/>
      <w:numFmt w:val="lowerLetter"/>
      <w:lvlText w:val="%2)"/>
      <w:lvlJc w:val="left"/>
      <w:pPr>
        <w:ind w:left="840" w:hanging="420"/>
      </w:pPr>
    </w:lvl>
    <w:lvl w:ilvl="2" w:tplc="375AF978" w:tentative="1">
      <w:start w:val="1"/>
      <w:numFmt w:val="lowerRoman"/>
      <w:lvlText w:val="%3."/>
      <w:lvlJc w:val="right"/>
      <w:pPr>
        <w:ind w:left="1260" w:hanging="420"/>
      </w:pPr>
    </w:lvl>
    <w:lvl w:ilvl="3" w:tplc="35C2B226" w:tentative="1">
      <w:start w:val="1"/>
      <w:numFmt w:val="decimal"/>
      <w:lvlText w:val="%4."/>
      <w:lvlJc w:val="left"/>
      <w:pPr>
        <w:ind w:left="1680" w:hanging="420"/>
      </w:pPr>
    </w:lvl>
    <w:lvl w:ilvl="4" w:tplc="06D6A6D8" w:tentative="1">
      <w:start w:val="1"/>
      <w:numFmt w:val="lowerLetter"/>
      <w:lvlText w:val="%5)"/>
      <w:lvlJc w:val="left"/>
      <w:pPr>
        <w:ind w:left="2100" w:hanging="420"/>
      </w:pPr>
    </w:lvl>
    <w:lvl w:ilvl="5" w:tplc="28A83F06" w:tentative="1">
      <w:start w:val="1"/>
      <w:numFmt w:val="lowerRoman"/>
      <w:lvlText w:val="%6."/>
      <w:lvlJc w:val="right"/>
      <w:pPr>
        <w:ind w:left="2520" w:hanging="420"/>
      </w:pPr>
    </w:lvl>
    <w:lvl w:ilvl="6" w:tplc="47E8EB12" w:tentative="1">
      <w:start w:val="1"/>
      <w:numFmt w:val="decimal"/>
      <w:lvlText w:val="%7."/>
      <w:lvlJc w:val="left"/>
      <w:pPr>
        <w:ind w:left="2940" w:hanging="420"/>
      </w:pPr>
    </w:lvl>
    <w:lvl w:ilvl="7" w:tplc="D0C48B14" w:tentative="1">
      <w:start w:val="1"/>
      <w:numFmt w:val="lowerLetter"/>
      <w:lvlText w:val="%8)"/>
      <w:lvlJc w:val="left"/>
      <w:pPr>
        <w:ind w:left="3360" w:hanging="420"/>
      </w:pPr>
    </w:lvl>
    <w:lvl w:ilvl="8" w:tplc="16807E8C" w:tentative="1">
      <w:start w:val="1"/>
      <w:numFmt w:val="lowerRoman"/>
      <w:lvlText w:val="%9."/>
      <w:lvlJc w:val="right"/>
      <w:pPr>
        <w:ind w:left="3780" w:hanging="420"/>
      </w:pPr>
    </w:lvl>
  </w:abstractNum>
  <w:abstractNum w:abstractNumId="119">
    <w:nsid w:val="413261C6"/>
    <w:multiLevelType w:val="hybridMultilevel"/>
    <w:tmpl w:val="5F2813E2"/>
    <w:styleLink w:val="7114"/>
    <w:lvl w:ilvl="0" w:tplc="04090011">
      <w:start w:val="1"/>
      <w:numFmt w:val="bullet"/>
      <w:lvlText w:val=""/>
      <w:lvlJc w:val="left"/>
      <w:pPr>
        <w:ind w:left="943" w:hanging="420"/>
      </w:pPr>
      <w:rPr>
        <w:rFonts w:ascii="Wingdings" w:hAnsi="Wingdings" w:hint="default"/>
      </w:rPr>
    </w:lvl>
    <w:lvl w:ilvl="1" w:tplc="04090019">
      <w:start w:val="1"/>
      <w:numFmt w:val="bullet"/>
      <w:lvlText w:val=""/>
      <w:lvlJc w:val="left"/>
      <w:pPr>
        <w:ind w:left="1363" w:hanging="420"/>
      </w:pPr>
      <w:rPr>
        <w:rFonts w:ascii="Wingdings" w:hAnsi="Wingdings" w:hint="default"/>
      </w:rPr>
    </w:lvl>
    <w:lvl w:ilvl="2" w:tplc="0409001B">
      <w:start w:val="1"/>
      <w:numFmt w:val="bullet"/>
      <w:lvlText w:val=""/>
      <w:lvlJc w:val="left"/>
      <w:pPr>
        <w:ind w:left="1783" w:hanging="420"/>
      </w:pPr>
      <w:rPr>
        <w:rFonts w:ascii="Wingdings" w:hAnsi="Wingdings" w:hint="default"/>
      </w:rPr>
    </w:lvl>
    <w:lvl w:ilvl="3" w:tplc="0409000F">
      <w:start w:val="1"/>
      <w:numFmt w:val="bullet"/>
      <w:lvlText w:val=""/>
      <w:lvlJc w:val="left"/>
      <w:pPr>
        <w:ind w:left="2203" w:hanging="420"/>
      </w:pPr>
      <w:rPr>
        <w:rFonts w:ascii="Wingdings" w:hAnsi="Wingdings" w:hint="default"/>
      </w:rPr>
    </w:lvl>
    <w:lvl w:ilvl="4" w:tplc="04090019">
      <w:start w:val="1"/>
      <w:numFmt w:val="bullet"/>
      <w:lvlText w:val=""/>
      <w:lvlJc w:val="left"/>
      <w:pPr>
        <w:ind w:left="2623" w:hanging="420"/>
      </w:pPr>
      <w:rPr>
        <w:rFonts w:ascii="Wingdings" w:hAnsi="Wingdings" w:hint="default"/>
      </w:rPr>
    </w:lvl>
    <w:lvl w:ilvl="5" w:tplc="0409001B">
      <w:start w:val="1"/>
      <w:numFmt w:val="bullet"/>
      <w:lvlText w:val=""/>
      <w:lvlJc w:val="left"/>
      <w:pPr>
        <w:ind w:left="3043" w:hanging="420"/>
      </w:pPr>
      <w:rPr>
        <w:rFonts w:ascii="Wingdings" w:hAnsi="Wingdings" w:hint="default"/>
      </w:rPr>
    </w:lvl>
    <w:lvl w:ilvl="6" w:tplc="0409000F">
      <w:start w:val="1"/>
      <w:numFmt w:val="bullet"/>
      <w:lvlText w:val=""/>
      <w:lvlJc w:val="left"/>
      <w:pPr>
        <w:ind w:left="3463" w:hanging="420"/>
      </w:pPr>
      <w:rPr>
        <w:rFonts w:ascii="Wingdings" w:hAnsi="Wingdings" w:hint="default"/>
      </w:rPr>
    </w:lvl>
    <w:lvl w:ilvl="7" w:tplc="04090019">
      <w:start w:val="1"/>
      <w:numFmt w:val="bullet"/>
      <w:lvlText w:val=""/>
      <w:lvlJc w:val="left"/>
      <w:pPr>
        <w:ind w:left="3883" w:hanging="420"/>
      </w:pPr>
      <w:rPr>
        <w:rFonts w:ascii="Wingdings" w:hAnsi="Wingdings" w:hint="default"/>
      </w:rPr>
    </w:lvl>
    <w:lvl w:ilvl="8" w:tplc="0409001B">
      <w:start w:val="1"/>
      <w:numFmt w:val="bullet"/>
      <w:lvlText w:val=""/>
      <w:lvlJc w:val="left"/>
      <w:pPr>
        <w:ind w:left="4303" w:hanging="420"/>
      </w:pPr>
      <w:rPr>
        <w:rFonts w:ascii="Wingdings" w:hAnsi="Wingdings" w:hint="default"/>
      </w:rPr>
    </w:lvl>
  </w:abstractNum>
  <w:abstractNum w:abstractNumId="120">
    <w:nsid w:val="42A45CDF"/>
    <w:multiLevelType w:val="hybridMultilevel"/>
    <w:tmpl w:val="ABB4B54A"/>
    <w:lvl w:ilvl="0" w:tplc="0409000F">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121">
    <w:nsid w:val="43222779"/>
    <w:multiLevelType w:val="hybridMultilevel"/>
    <w:tmpl w:val="166A6464"/>
    <w:lvl w:ilvl="0" w:tplc="0409000B">
      <w:start w:val="1"/>
      <w:numFmt w:val="bullet"/>
      <w:pStyle w:val="Normal-Bullet"/>
      <w:lvlText w:val=""/>
      <w:lvlJc w:val="left"/>
      <w:pPr>
        <w:tabs>
          <w:tab w:val="num" w:pos="1854"/>
        </w:tabs>
        <w:ind w:left="1854" w:hanging="360"/>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Times New Roman" w:hint="default"/>
      </w:rPr>
    </w:lvl>
    <w:lvl w:ilvl="2" w:tplc="04090005">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start w:val="1"/>
      <w:numFmt w:val="bullet"/>
      <w:lvlText w:val="o"/>
      <w:lvlJc w:val="left"/>
      <w:pPr>
        <w:tabs>
          <w:tab w:val="num" w:pos="4734"/>
        </w:tabs>
        <w:ind w:left="4734" w:hanging="360"/>
      </w:pPr>
      <w:rPr>
        <w:rFonts w:ascii="Courier New" w:hAnsi="Courier New" w:cs="Times New Roman" w:hint="default"/>
      </w:rPr>
    </w:lvl>
    <w:lvl w:ilvl="5" w:tplc="04090005">
      <w:start w:val="1"/>
      <w:numFmt w:val="bullet"/>
      <w:lvlText w:val=""/>
      <w:lvlJc w:val="left"/>
      <w:pPr>
        <w:tabs>
          <w:tab w:val="num" w:pos="5454"/>
        </w:tabs>
        <w:ind w:left="5454" w:hanging="360"/>
      </w:pPr>
      <w:rPr>
        <w:rFonts w:ascii="Wingdings" w:hAnsi="Wingdings" w:hint="default"/>
      </w:rPr>
    </w:lvl>
    <w:lvl w:ilvl="6" w:tplc="04090001">
      <w:start w:val="1"/>
      <w:numFmt w:val="bullet"/>
      <w:lvlText w:val=""/>
      <w:lvlJc w:val="left"/>
      <w:pPr>
        <w:tabs>
          <w:tab w:val="num" w:pos="6174"/>
        </w:tabs>
        <w:ind w:left="6174" w:hanging="360"/>
      </w:pPr>
      <w:rPr>
        <w:rFonts w:ascii="Symbol" w:hAnsi="Symbol" w:hint="default"/>
      </w:rPr>
    </w:lvl>
    <w:lvl w:ilvl="7" w:tplc="04090003">
      <w:start w:val="1"/>
      <w:numFmt w:val="bullet"/>
      <w:lvlText w:val="o"/>
      <w:lvlJc w:val="left"/>
      <w:pPr>
        <w:tabs>
          <w:tab w:val="num" w:pos="6894"/>
        </w:tabs>
        <w:ind w:left="6894" w:hanging="360"/>
      </w:pPr>
      <w:rPr>
        <w:rFonts w:ascii="Courier New" w:hAnsi="Courier New" w:cs="Times New Roman" w:hint="default"/>
      </w:rPr>
    </w:lvl>
    <w:lvl w:ilvl="8" w:tplc="04090005">
      <w:start w:val="1"/>
      <w:numFmt w:val="bullet"/>
      <w:lvlText w:val=""/>
      <w:lvlJc w:val="left"/>
      <w:pPr>
        <w:tabs>
          <w:tab w:val="num" w:pos="7614"/>
        </w:tabs>
        <w:ind w:left="7614" w:hanging="360"/>
      </w:pPr>
      <w:rPr>
        <w:rFonts w:ascii="Wingdings" w:hAnsi="Wingdings" w:hint="default"/>
      </w:rPr>
    </w:lvl>
  </w:abstractNum>
  <w:abstractNum w:abstractNumId="122">
    <w:nsid w:val="460F79CF"/>
    <w:multiLevelType w:val="hybridMultilevel"/>
    <w:tmpl w:val="76808398"/>
    <w:lvl w:ilvl="0" w:tplc="04090001">
      <w:start w:val="1"/>
      <w:numFmt w:val="decimal"/>
      <w:pStyle w:val="23"/>
      <w:lvlText w:val="%1."/>
      <w:lvlJc w:val="left"/>
      <w:pPr>
        <w:tabs>
          <w:tab w:val="num" w:pos="0"/>
        </w:tabs>
        <w:ind w:left="567" w:hanging="57"/>
      </w:pPr>
      <w:rPr>
        <w:rFonts w:hint="eastAsia"/>
      </w:rPr>
    </w:lvl>
    <w:lvl w:ilvl="1" w:tplc="04090003">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3">
    <w:nsid w:val="465B4147"/>
    <w:multiLevelType w:val="hybridMultilevel"/>
    <w:tmpl w:val="7AC66AE2"/>
    <w:lvl w:ilvl="0" w:tplc="2A7088C0">
      <w:start w:val="1"/>
      <w:numFmt w:val="bullet"/>
      <w:pStyle w:val="24"/>
      <w:lvlText w:val=""/>
      <w:lvlJc w:val="left"/>
      <w:pPr>
        <w:tabs>
          <w:tab w:val="num" w:pos="1017"/>
        </w:tabs>
        <w:ind w:left="1017" w:hanging="420"/>
      </w:pPr>
      <w:rPr>
        <w:rFonts w:ascii="Wingdings" w:hAnsi="Wingdings" w:hint="default"/>
      </w:rPr>
    </w:lvl>
    <w:lvl w:ilvl="1" w:tplc="A9A256F4" w:tentative="1">
      <w:start w:val="1"/>
      <w:numFmt w:val="bullet"/>
      <w:pStyle w:val="af6"/>
      <w:lvlText w:val=""/>
      <w:lvlJc w:val="left"/>
      <w:pPr>
        <w:tabs>
          <w:tab w:val="num" w:pos="1437"/>
        </w:tabs>
        <w:ind w:left="1437" w:hanging="420"/>
      </w:pPr>
      <w:rPr>
        <w:rFonts w:ascii="Wingdings" w:hAnsi="Wingdings" w:hint="default"/>
      </w:rPr>
    </w:lvl>
    <w:lvl w:ilvl="2" w:tplc="5C4060BC" w:tentative="1">
      <w:start w:val="1"/>
      <w:numFmt w:val="bullet"/>
      <w:lvlText w:val=""/>
      <w:lvlJc w:val="left"/>
      <w:pPr>
        <w:tabs>
          <w:tab w:val="num" w:pos="1857"/>
        </w:tabs>
        <w:ind w:left="1857" w:hanging="420"/>
      </w:pPr>
      <w:rPr>
        <w:rFonts w:ascii="Wingdings" w:hAnsi="Wingdings" w:hint="default"/>
      </w:rPr>
    </w:lvl>
    <w:lvl w:ilvl="3" w:tplc="AA368F12" w:tentative="1">
      <w:start w:val="1"/>
      <w:numFmt w:val="bullet"/>
      <w:lvlText w:val=""/>
      <w:lvlJc w:val="left"/>
      <w:pPr>
        <w:tabs>
          <w:tab w:val="num" w:pos="2277"/>
        </w:tabs>
        <w:ind w:left="2277" w:hanging="420"/>
      </w:pPr>
      <w:rPr>
        <w:rFonts w:ascii="Wingdings" w:hAnsi="Wingdings" w:hint="default"/>
      </w:rPr>
    </w:lvl>
    <w:lvl w:ilvl="4" w:tplc="263AD0D0" w:tentative="1">
      <w:start w:val="1"/>
      <w:numFmt w:val="bullet"/>
      <w:lvlText w:val=""/>
      <w:lvlJc w:val="left"/>
      <w:pPr>
        <w:tabs>
          <w:tab w:val="num" w:pos="2697"/>
        </w:tabs>
        <w:ind w:left="2697" w:hanging="420"/>
      </w:pPr>
      <w:rPr>
        <w:rFonts w:ascii="Wingdings" w:hAnsi="Wingdings" w:hint="default"/>
      </w:rPr>
    </w:lvl>
    <w:lvl w:ilvl="5" w:tplc="37C2972A" w:tentative="1">
      <w:start w:val="1"/>
      <w:numFmt w:val="bullet"/>
      <w:lvlText w:val=""/>
      <w:lvlJc w:val="left"/>
      <w:pPr>
        <w:tabs>
          <w:tab w:val="num" w:pos="3117"/>
        </w:tabs>
        <w:ind w:left="3117" w:hanging="420"/>
      </w:pPr>
      <w:rPr>
        <w:rFonts w:ascii="Wingdings" w:hAnsi="Wingdings" w:hint="default"/>
      </w:rPr>
    </w:lvl>
    <w:lvl w:ilvl="6" w:tplc="9DC2A568" w:tentative="1">
      <w:start w:val="1"/>
      <w:numFmt w:val="bullet"/>
      <w:lvlText w:val=""/>
      <w:lvlJc w:val="left"/>
      <w:pPr>
        <w:tabs>
          <w:tab w:val="num" w:pos="3537"/>
        </w:tabs>
        <w:ind w:left="3537" w:hanging="420"/>
      </w:pPr>
      <w:rPr>
        <w:rFonts w:ascii="Wingdings" w:hAnsi="Wingdings" w:hint="default"/>
      </w:rPr>
    </w:lvl>
    <w:lvl w:ilvl="7" w:tplc="037CF302" w:tentative="1">
      <w:start w:val="1"/>
      <w:numFmt w:val="bullet"/>
      <w:lvlText w:val=""/>
      <w:lvlJc w:val="left"/>
      <w:pPr>
        <w:tabs>
          <w:tab w:val="num" w:pos="3957"/>
        </w:tabs>
        <w:ind w:left="3957" w:hanging="420"/>
      </w:pPr>
      <w:rPr>
        <w:rFonts w:ascii="Wingdings" w:hAnsi="Wingdings" w:hint="default"/>
      </w:rPr>
    </w:lvl>
    <w:lvl w:ilvl="8" w:tplc="4978FD28" w:tentative="1">
      <w:start w:val="1"/>
      <w:numFmt w:val="bullet"/>
      <w:lvlText w:val=""/>
      <w:lvlJc w:val="left"/>
      <w:pPr>
        <w:tabs>
          <w:tab w:val="num" w:pos="4377"/>
        </w:tabs>
        <w:ind w:left="4377" w:hanging="420"/>
      </w:pPr>
      <w:rPr>
        <w:rFonts w:ascii="Wingdings" w:hAnsi="Wingdings" w:hint="default"/>
      </w:rPr>
    </w:lvl>
  </w:abstractNum>
  <w:abstractNum w:abstractNumId="124">
    <w:nsid w:val="46C00605"/>
    <w:multiLevelType w:val="multilevel"/>
    <w:tmpl w:val="C6D091EC"/>
    <w:styleLink w:val="927"/>
    <w:lvl w:ilvl="0">
      <w:start w:val="4"/>
      <w:numFmt w:val="decimal"/>
      <w:lvlText w:val="%1"/>
      <w:lvlJc w:val="left"/>
      <w:pPr>
        <w:tabs>
          <w:tab w:val="num" w:pos="432"/>
        </w:tabs>
        <w:ind w:left="432" w:hanging="432"/>
      </w:pPr>
      <w:rPr>
        <w:rFonts w:hint="eastAsia"/>
        <w:lang w:val="sv-SE"/>
      </w:rPr>
    </w:lvl>
    <w:lvl w:ilvl="1">
      <w:start w:val="5"/>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nsid w:val="46E87470"/>
    <w:multiLevelType w:val="hybridMultilevel"/>
    <w:tmpl w:val="8ED048EC"/>
    <w:lvl w:ilvl="0" w:tplc="04090001">
      <w:start w:val="1"/>
      <w:numFmt w:val="decimal"/>
      <w:lvlText w:val="%1."/>
      <w:lvlJc w:val="left"/>
      <w:pPr>
        <w:ind w:left="943" w:hanging="420"/>
      </w:pPr>
      <w:rPr>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6">
    <w:nsid w:val="47524C13"/>
    <w:multiLevelType w:val="hybridMultilevel"/>
    <w:tmpl w:val="E314306E"/>
    <w:lvl w:ilvl="0" w:tplc="D898D9E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7">
    <w:nsid w:val="4845344D"/>
    <w:multiLevelType w:val="hybridMultilevel"/>
    <w:tmpl w:val="4E08221C"/>
    <w:styleLink w:val="811"/>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48622EA8"/>
    <w:multiLevelType w:val="hybridMultilevel"/>
    <w:tmpl w:val="34BEDC14"/>
    <w:styleLink w:val="61"/>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498007FB"/>
    <w:multiLevelType w:val="hybridMultilevel"/>
    <w:tmpl w:val="B14062A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0">
    <w:nsid w:val="49CC49D3"/>
    <w:multiLevelType w:val="hybridMultilevel"/>
    <w:tmpl w:val="ACF4B304"/>
    <w:styleLink w:val="626"/>
    <w:lvl w:ilvl="0" w:tplc="8A78A67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4ACF3C34"/>
    <w:multiLevelType w:val="hybridMultilevel"/>
    <w:tmpl w:val="BE4299EA"/>
    <w:styleLink w:val="1111111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nsid w:val="4AF27A61"/>
    <w:multiLevelType w:val="hybridMultilevel"/>
    <w:tmpl w:val="4232E862"/>
    <w:styleLink w:val="8117"/>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3">
    <w:nsid w:val="4B25047B"/>
    <w:multiLevelType w:val="hybridMultilevel"/>
    <w:tmpl w:val="BA583ED0"/>
    <w:lvl w:ilvl="0" w:tplc="572E14BC">
      <w:start w:val="1"/>
      <w:numFmt w:val="chineseCountingThousand"/>
      <w:pStyle w:val="074"/>
      <w:lvlText w:val="(%1)"/>
      <w:lvlJc w:val="left"/>
      <w:pPr>
        <w:tabs>
          <w:tab w:val="num" w:pos="1455"/>
        </w:tabs>
        <w:ind w:left="195" w:firstLine="600"/>
      </w:pPr>
      <w:rPr>
        <w:rFonts w:hint="default"/>
        <w:sz w:val="28"/>
        <w:szCs w:val="28"/>
      </w:rPr>
    </w:lvl>
    <w:lvl w:ilvl="1" w:tplc="04090019">
      <w:start w:val="1"/>
      <w:numFmt w:val="lowerLetter"/>
      <w:lvlText w:val="%2)"/>
      <w:lvlJc w:val="left"/>
      <w:pPr>
        <w:tabs>
          <w:tab w:val="num" w:pos="1635"/>
        </w:tabs>
        <w:ind w:left="1635" w:hanging="420"/>
      </w:pPr>
    </w:lvl>
    <w:lvl w:ilvl="2" w:tplc="0409001B">
      <w:start w:val="1"/>
      <w:numFmt w:val="lowerRoman"/>
      <w:lvlText w:val="%3."/>
      <w:lvlJc w:val="right"/>
      <w:pPr>
        <w:tabs>
          <w:tab w:val="num" w:pos="2055"/>
        </w:tabs>
        <w:ind w:left="2055" w:hanging="420"/>
      </w:pPr>
    </w:lvl>
    <w:lvl w:ilvl="3" w:tplc="0409000F" w:tentative="1">
      <w:start w:val="1"/>
      <w:numFmt w:val="decimal"/>
      <w:lvlText w:val="%4."/>
      <w:lvlJc w:val="left"/>
      <w:pPr>
        <w:tabs>
          <w:tab w:val="num" w:pos="2475"/>
        </w:tabs>
        <w:ind w:left="2475" w:hanging="420"/>
      </w:pPr>
    </w:lvl>
    <w:lvl w:ilvl="4" w:tplc="04090019" w:tentative="1">
      <w:start w:val="1"/>
      <w:numFmt w:val="lowerLetter"/>
      <w:lvlText w:val="%5)"/>
      <w:lvlJc w:val="left"/>
      <w:pPr>
        <w:tabs>
          <w:tab w:val="num" w:pos="2895"/>
        </w:tabs>
        <w:ind w:left="2895" w:hanging="420"/>
      </w:pPr>
    </w:lvl>
    <w:lvl w:ilvl="5" w:tplc="0409001B" w:tentative="1">
      <w:start w:val="1"/>
      <w:numFmt w:val="lowerRoman"/>
      <w:lvlText w:val="%6."/>
      <w:lvlJc w:val="right"/>
      <w:pPr>
        <w:tabs>
          <w:tab w:val="num" w:pos="3315"/>
        </w:tabs>
        <w:ind w:left="3315" w:hanging="420"/>
      </w:pPr>
    </w:lvl>
    <w:lvl w:ilvl="6" w:tplc="0409000F" w:tentative="1">
      <w:start w:val="1"/>
      <w:numFmt w:val="decimal"/>
      <w:lvlText w:val="%7."/>
      <w:lvlJc w:val="left"/>
      <w:pPr>
        <w:tabs>
          <w:tab w:val="num" w:pos="3735"/>
        </w:tabs>
        <w:ind w:left="3735" w:hanging="420"/>
      </w:pPr>
    </w:lvl>
    <w:lvl w:ilvl="7" w:tplc="04090019" w:tentative="1">
      <w:start w:val="1"/>
      <w:numFmt w:val="lowerLetter"/>
      <w:lvlText w:val="%8)"/>
      <w:lvlJc w:val="left"/>
      <w:pPr>
        <w:tabs>
          <w:tab w:val="num" w:pos="4155"/>
        </w:tabs>
        <w:ind w:left="4155" w:hanging="420"/>
      </w:pPr>
    </w:lvl>
    <w:lvl w:ilvl="8" w:tplc="0409001B" w:tentative="1">
      <w:start w:val="1"/>
      <w:numFmt w:val="lowerRoman"/>
      <w:lvlText w:val="%9."/>
      <w:lvlJc w:val="right"/>
      <w:pPr>
        <w:tabs>
          <w:tab w:val="num" w:pos="4575"/>
        </w:tabs>
        <w:ind w:left="4575" w:hanging="420"/>
      </w:pPr>
    </w:lvl>
  </w:abstractNum>
  <w:abstractNum w:abstractNumId="134">
    <w:nsid w:val="4C7207F7"/>
    <w:multiLevelType w:val="hybridMultilevel"/>
    <w:tmpl w:val="67A47A80"/>
    <w:styleLink w:val="1111112"/>
    <w:lvl w:ilvl="0" w:tplc="04090001">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5">
    <w:nsid w:val="4D5218FA"/>
    <w:multiLevelType w:val="hybridMultilevel"/>
    <w:tmpl w:val="E3A264EA"/>
    <w:lvl w:ilvl="0" w:tplc="A3B023BE">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nsid w:val="4D5570A2"/>
    <w:multiLevelType w:val="hybridMultilevel"/>
    <w:tmpl w:val="730E51CC"/>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7">
    <w:nsid w:val="4E7107F0"/>
    <w:multiLevelType w:val="multilevel"/>
    <w:tmpl w:val="B21AFCD8"/>
    <w:styleLink w:val="11111119"/>
    <w:lvl w:ilvl="0">
      <w:start w:val="1"/>
      <w:numFmt w:val="bullet"/>
      <w:lvlText w:val=""/>
      <w:lvlJc w:val="left"/>
      <w:pPr>
        <w:tabs>
          <w:tab w:val="num" w:pos="1378"/>
        </w:tabs>
        <w:ind w:left="1378"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138">
    <w:nsid w:val="4FC86687"/>
    <w:multiLevelType w:val="multilevel"/>
    <w:tmpl w:val="0409001D"/>
    <w:styleLink w:val="18"/>
    <w:lvl w:ilvl="0">
      <w:start w:val="4"/>
      <w:numFmt w:val="decimal"/>
      <w:lvlText w:val="%1"/>
      <w:lvlJc w:val="left"/>
      <w:pPr>
        <w:ind w:left="425" w:hanging="425"/>
      </w:pPr>
    </w:lvl>
    <w:lvl w:ilvl="1">
      <w:start w:val="1"/>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9">
    <w:nsid w:val="4FF06F4C"/>
    <w:multiLevelType w:val="hybridMultilevel"/>
    <w:tmpl w:val="112E8E52"/>
    <w:styleLink w:val="44"/>
    <w:lvl w:ilvl="0" w:tplc="45043F00">
      <w:start w:val="1"/>
      <w:numFmt w:val="decimal"/>
      <w:pStyle w:val="GEDIN"/>
      <w:lvlText w:val="%1)"/>
      <w:lvlJc w:val="left"/>
      <w:pPr>
        <w:tabs>
          <w:tab w:val="num" w:pos="840"/>
        </w:tabs>
        <w:ind w:left="840" w:hanging="420"/>
      </w:pPr>
      <w:rPr>
        <w:rFonts w:ascii="Times New Roman" w:hAnsi="Times New Roman" w:cs="Times New Roman" w:hint="default"/>
        <w:b w:val="0"/>
        <w:sz w:val="24"/>
        <w:szCs w:val="24"/>
      </w:rPr>
    </w:lvl>
    <w:lvl w:ilvl="1" w:tplc="04090019">
      <w:start w:val="1"/>
      <w:numFmt w:val="decimal"/>
      <w:lvlText w:val="%2）"/>
      <w:lvlJc w:val="left"/>
      <w:pPr>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0">
    <w:nsid w:val="50BA3DAD"/>
    <w:multiLevelType w:val="hybridMultilevel"/>
    <w:tmpl w:val="9AAC5DCA"/>
    <w:styleLink w:val="711"/>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1">
    <w:nsid w:val="50F17B64"/>
    <w:multiLevelType w:val="hybridMultilevel"/>
    <w:tmpl w:val="67A47A80"/>
    <w:styleLink w:val="817"/>
    <w:lvl w:ilvl="0" w:tplc="50B81094">
      <w:start w:val="1"/>
      <w:numFmt w:val="decimal"/>
      <w:lvlText w:val="%1、"/>
      <w:lvlJc w:val="left"/>
      <w:pPr>
        <w:tabs>
          <w:tab w:val="num" w:pos="420"/>
        </w:tabs>
        <w:ind w:left="420" w:hanging="420"/>
      </w:pPr>
      <w:rPr>
        <w:rFonts w:hint="eastAsia"/>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42">
    <w:nsid w:val="51351D2A"/>
    <w:multiLevelType w:val="hybridMultilevel"/>
    <w:tmpl w:val="14BE36E2"/>
    <w:lvl w:ilvl="0" w:tplc="4668599E">
      <w:start w:val="1"/>
      <w:numFmt w:val="decimal"/>
      <w:lvlText w:val="%1."/>
      <w:lvlJc w:val="left"/>
      <w:pPr>
        <w:ind w:left="900" w:hanging="420"/>
      </w:pPr>
      <w:rPr>
        <w:rFonts w:hint="eastAsia"/>
      </w:rPr>
    </w:lvl>
    <w:lvl w:ilvl="1" w:tplc="77C666D0" w:tentative="1">
      <w:start w:val="1"/>
      <w:numFmt w:val="lowerLetter"/>
      <w:lvlText w:val="%2)"/>
      <w:lvlJc w:val="left"/>
      <w:pPr>
        <w:ind w:left="1320" w:hanging="420"/>
      </w:pPr>
    </w:lvl>
    <w:lvl w:ilvl="2" w:tplc="3AD2F57E" w:tentative="1">
      <w:start w:val="1"/>
      <w:numFmt w:val="lowerRoman"/>
      <w:lvlText w:val="%3."/>
      <w:lvlJc w:val="right"/>
      <w:pPr>
        <w:ind w:left="1740" w:hanging="420"/>
      </w:pPr>
    </w:lvl>
    <w:lvl w:ilvl="3" w:tplc="87CE81EA" w:tentative="1">
      <w:start w:val="1"/>
      <w:numFmt w:val="decimal"/>
      <w:lvlText w:val="%4."/>
      <w:lvlJc w:val="left"/>
      <w:pPr>
        <w:ind w:left="2160" w:hanging="420"/>
      </w:pPr>
    </w:lvl>
    <w:lvl w:ilvl="4" w:tplc="8DB01E18" w:tentative="1">
      <w:start w:val="1"/>
      <w:numFmt w:val="lowerLetter"/>
      <w:lvlText w:val="%5)"/>
      <w:lvlJc w:val="left"/>
      <w:pPr>
        <w:ind w:left="2580" w:hanging="420"/>
      </w:pPr>
    </w:lvl>
    <w:lvl w:ilvl="5" w:tplc="F6B2901C" w:tentative="1">
      <w:start w:val="1"/>
      <w:numFmt w:val="lowerRoman"/>
      <w:lvlText w:val="%6."/>
      <w:lvlJc w:val="right"/>
      <w:pPr>
        <w:ind w:left="3000" w:hanging="420"/>
      </w:pPr>
    </w:lvl>
    <w:lvl w:ilvl="6" w:tplc="0D76C36E" w:tentative="1">
      <w:start w:val="1"/>
      <w:numFmt w:val="decimal"/>
      <w:lvlText w:val="%7."/>
      <w:lvlJc w:val="left"/>
      <w:pPr>
        <w:ind w:left="3420" w:hanging="420"/>
      </w:pPr>
    </w:lvl>
    <w:lvl w:ilvl="7" w:tplc="D71629E0" w:tentative="1">
      <w:start w:val="1"/>
      <w:numFmt w:val="lowerLetter"/>
      <w:lvlText w:val="%8)"/>
      <w:lvlJc w:val="left"/>
      <w:pPr>
        <w:ind w:left="3840" w:hanging="420"/>
      </w:pPr>
    </w:lvl>
    <w:lvl w:ilvl="8" w:tplc="BA56E424" w:tentative="1">
      <w:start w:val="1"/>
      <w:numFmt w:val="lowerRoman"/>
      <w:lvlText w:val="%9."/>
      <w:lvlJc w:val="right"/>
      <w:pPr>
        <w:ind w:left="4260" w:hanging="420"/>
      </w:pPr>
    </w:lvl>
  </w:abstractNum>
  <w:abstractNum w:abstractNumId="143">
    <w:nsid w:val="53534B9F"/>
    <w:multiLevelType w:val="hybridMultilevel"/>
    <w:tmpl w:val="8C82F3DC"/>
    <w:styleLink w:val="1111114"/>
    <w:lvl w:ilvl="0" w:tplc="D0D0608A">
      <w:start w:val="1"/>
      <w:numFmt w:val="decimal"/>
      <w:lvlText w:val="%1、"/>
      <w:lvlJc w:val="left"/>
      <w:pPr>
        <w:ind w:left="840" w:hanging="420"/>
      </w:pPr>
      <w:rPr>
        <w:rFonts w:hint="default"/>
      </w:rPr>
    </w:lvl>
    <w:lvl w:ilvl="1" w:tplc="FE1C0374">
      <w:start w:val="1"/>
      <w:numFmt w:val="lowerLetter"/>
      <w:lvlText w:val="%2)"/>
      <w:lvlJc w:val="left"/>
      <w:pPr>
        <w:ind w:left="1260" w:hanging="420"/>
      </w:pPr>
    </w:lvl>
    <w:lvl w:ilvl="2" w:tplc="EA904930">
      <w:start w:val="1"/>
      <w:numFmt w:val="lowerRoman"/>
      <w:lvlText w:val="%3."/>
      <w:lvlJc w:val="right"/>
      <w:pPr>
        <w:ind w:left="1680" w:hanging="420"/>
      </w:pPr>
    </w:lvl>
    <w:lvl w:ilvl="3" w:tplc="055C1572" w:tentative="1">
      <w:start w:val="1"/>
      <w:numFmt w:val="decimal"/>
      <w:lvlText w:val="%4."/>
      <w:lvlJc w:val="left"/>
      <w:pPr>
        <w:ind w:left="2100" w:hanging="420"/>
      </w:pPr>
    </w:lvl>
    <w:lvl w:ilvl="4" w:tplc="2BD4B3A6" w:tentative="1">
      <w:start w:val="1"/>
      <w:numFmt w:val="lowerLetter"/>
      <w:lvlText w:val="%5)"/>
      <w:lvlJc w:val="left"/>
      <w:pPr>
        <w:ind w:left="2520" w:hanging="420"/>
      </w:pPr>
    </w:lvl>
    <w:lvl w:ilvl="5" w:tplc="9CEC92DC" w:tentative="1">
      <w:start w:val="1"/>
      <w:numFmt w:val="lowerRoman"/>
      <w:lvlText w:val="%6."/>
      <w:lvlJc w:val="right"/>
      <w:pPr>
        <w:ind w:left="2940" w:hanging="420"/>
      </w:pPr>
    </w:lvl>
    <w:lvl w:ilvl="6" w:tplc="7A2C4DEE" w:tentative="1">
      <w:start w:val="1"/>
      <w:numFmt w:val="decimal"/>
      <w:lvlText w:val="%7."/>
      <w:lvlJc w:val="left"/>
      <w:pPr>
        <w:ind w:left="3360" w:hanging="420"/>
      </w:pPr>
    </w:lvl>
    <w:lvl w:ilvl="7" w:tplc="F2D0ADCC" w:tentative="1">
      <w:start w:val="1"/>
      <w:numFmt w:val="lowerLetter"/>
      <w:lvlText w:val="%8)"/>
      <w:lvlJc w:val="left"/>
      <w:pPr>
        <w:ind w:left="3780" w:hanging="420"/>
      </w:pPr>
    </w:lvl>
    <w:lvl w:ilvl="8" w:tplc="136461C0" w:tentative="1">
      <w:start w:val="1"/>
      <w:numFmt w:val="lowerRoman"/>
      <w:lvlText w:val="%9."/>
      <w:lvlJc w:val="right"/>
      <w:pPr>
        <w:ind w:left="4200" w:hanging="420"/>
      </w:pPr>
    </w:lvl>
  </w:abstractNum>
  <w:abstractNum w:abstractNumId="144">
    <w:nsid w:val="5495164A"/>
    <w:multiLevelType w:val="hybridMultilevel"/>
    <w:tmpl w:val="0A2ECC1A"/>
    <w:styleLink w:val="11111137"/>
    <w:lvl w:ilvl="0" w:tplc="7F821F06">
      <w:start w:val="1"/>
      <w:numFmt w:val="bullet"/>
      <w:lvlText w:val=""/>
      <w:lvlJc w:val="left"/>
      <w:pPr>
        <w:tabs>
          <w:tab w:val="num" w:pos="820"/>
        </w:tabs>
        <w:ind w:left="8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5">
    <w:nsid w:val="557C2AF5"/>
    <w:multiLevelType w:val="multilevel"/>
    <w:tmpl w:val="5AB41562"/>
    <w:lvl w:ilvl="0">
      <w:start w:val="1"/>
      <w:numFmt w:val="decimal"/>
      <w:pStyle w:val="af7"/>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6">
    <w:nsid w:val="55933205"/>
    <w:multiLevelType w:val="hybridMultilevel"/>
    <w:tmpl w:val="67A47A80"/>
    <w:styleLink w:val="11111160"/>
    <w:lvl w:ilvl="0" w:tplc="FFFFFFFF">
      <w:start w:val="1"/>
      <w:numFmt w:val="decimal"/>
      <w:lvlText w:val="%1、"/>
      <w:lvlJc w:val="left"/>
      <w:pPr>
        <w:tabs>
          <w:tab w:val="num" w:pos="420"/>
        </w:tabs>
        <w:ind w:left="420" w:hanging="420"/>
      </w:pPr>
      <w:rPr>
        <w:rFonts w:hint="eastAsia"/>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47">
    <w:nsid w:val="565A7EAF"/>
    <w:multiLevelType w:val="hybridMultilevel"/>
    <w:tmpl w:val="A992C444"/>
    <w:styleLink w:val="160"/>
    <w:lvl w:ilvl="0" w:tplc="04090009">
      <w:start w:val="1"/>
      <w:numFmt w:val="decimal"/>
      <w:lvlText w:val="%1．"/>
      <w:lvlJc w:val="left"/>
      <w:pPr>
        <w:ind w:left="900" w:hanging="420"/>
      </w:pPr>
      <w:rPr>
        <w:rFonts w:hint="default"/>
      </w:rPr>
    </w:lvl>
    <w:lvl w:ilvl="1" w:tplc="04090003" w:tentative="1">
      <w:start w:val="1"/>
      <w:numFmt w:val="lowerLetter"/>
      <w:lvlText w:val="%2)"/>
      <w:lvlJc w:val="left"/>
      <w:pPr>
        <w:ind w:left="1320" w:hanging="420"/>
      </w:pPr>
    </w:lvl>
    <w:lvl w:ilvl="2" w:tplc="04090005" w:tentative="1">
      <w:start w:val="1"/>
      <w:numFmt w:val="lowerRoman"/>
      <w:lvlText w:val="%3."/>
      <w:lvlJc w:val="right"/>
      <w:pPr>
        <w:ind w:left="1740" w:hanging="420"/>
      </w:pPr>
    </w:lvl>
    <w:lvl w:ilvl="3" w:tplc="04090001" w:tentative="1">
      <w:start w:val="1"/>
      <w:numFmt w:val="decimal"/>
      <w:lvlText w:val="%4."/>
      <w:lvlJc w:val="left"/>
      <w:pPr>
        <w:ind w:left="2160" w:hanging="420"/>
      </w:pPr>
    </w:lvl>
    <w:lvl w:ilvl="4" w:tplc="04090003" w:tentative="1">
      <w:start w:val="1"/>
      <w:numFmt w:val="lowerLetter"/>
      <w:lvlText w:val="%5)"/>
      <w:lvlJc w:val="left"/>
      <w:pPr>
        <w:ind w:left="2580" w:hanging="420"/>
      </w:pPr>
    </w:lvl>
    <w:lvl w:ilvl="5" w:tplc="04090005" w:tentative="1">
      <w:start w:val="1"/>
      <w:numFmt w:val="lowerRoman"/>
      <w:lvlText w:val="%6."/>
      <w:lvlJc w:val="right"/>
      <w:pPr>
        <w:ind w:left="3000" w:hanging="420"/>
      </w:pPr>
    </w:lvl>
    <w:lvl w:ilvl="6" w:tplc="04090001" w:tentative="1">
      <w:start w:val="1"/>
      <w:numFmt w:val="decimal"/>
      <w:lvlText w:val="%7."/>
      <w:lvlJc w:val="left"/>
      <w:pPr>
        <w:ind w:left="3420" w:hanging="420"/>
      </w:pPr>
    </w:lvl>
    <w:lvl w:ilvl="7" w:tplc="04090003" w:tentative="1">
      <w:start w:val="1"/>
      <w:numFmt w:val="lowerLetter"/>
      <w:lvlText w:val="%8)"/>
      <w:lvlJc w:val="left"/>
      <w:pPr>
        <w:ind w:left="3840" w:hanging="420"/>
      </w:pPr>
    </w:lvl>
    <w:lvl w:ilvl="8" w:tplc="04090005" w:tentative="1">
      <w:start w:val="1"/>
      <w:numFmt w:val="lowerRoman"/>
      <w:lvlText w:val="%9."/>
      <w:lvlJc w:val="right"/>
      <w:pPr>
        <w:ind w:left="4260" w:hanging="420"/>
      </w:pPr>
    </w:lvl>
  </w:abstractNum>
  <w:abstractNum w:abstractNumId="148">
    <w:nsid w:val="57273A2B"/>
    <w:multiLevelType w:val="hybridMultilevel"/>
    <w:tmpl w:val="F490F3D0"/>
    <w:lvl w:ilvl="0" w:tplc="A3B023BE">
      <w:start w:val="1"/>
      <w:numFmt w:val="decimal"/>
      <w:pStyle w:val="19"/>
      <w:lvlText w:val="(%1)"/>
      <w:lvlJc w:val="left"/>
      <w:pPr>
        <w:tabs>
          <w:tab w:val="num" w:pos="420"/>
        </w:tabs>
        <w:ind w:left="420" w:firstLine="0"/>
      </w:pPr>
      <w:rPr>
        <w:rFonts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tplc="04090003">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49">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50">
    <w:nsid w:val="58976B2F"/>
    <w:multiLevelType w:val="multilevel"/>
    <w:tmpl w:val="7F0C594C"/>
    <w:styleLink w:val="170"/>
    <w:lvl w:ilvl="0">
      <w:start w:val="1"/>
      <w:numFmt w:val="decimal"/>
      <w:lvlText w:val="%1"/>
      <w:lvlJc w:val="left"/>
      <w:pPr>
        <w:ind w:left="425" w:hanging="425"/>
      </w:pPr>
      <w:rPr>
        <w:rFonts w:ascii="黑体" w:eastAsia="黑体" w:hAnsi="黑体"/>
      </w:rPr>
    </w:lvl>
    <w:lvl w:ilvl="1">
      <w:start w:val="1"/>
      <w:numFmt w:val="decimal"/>
      <w:lvlText w:val="%1.%2"/>
      <w:lvlJc w:val="left"/>
      <w:pPr>
        <w:ind w:left="425" w:hanging="425"/>
      </w:pPr>
      <w:rPr>
        <w:rFonts w:ascii="黑体" w:eastAsia="黑体" w:hAnsi="黑体"/>
      </w:rPr>
    </w:lvl>
    <w:lvl w:ilvl="2">
      <w:start w:val="1"/>
      <w:numFmt w:val="decimal"/>
      <w:lvlText w:val="%1.%2.%3"/>
      <w:lvlJc w:val="left"/>
      <w:pPr>
        <w:ind w:left="425" w:hanging="425"/>
      </w:pPr>
      <w:rPr>
        <w:rFonts w:ascii="黑体" w:eastAsia="黑体" w:hAnsi="黑体"/>
      </w:rPr>
    </w:lvl>
    <w:lvl w:ilvl="3">
      <w:start w:val="1"/>
      <w:numFmt w:val="decimal"/>
      <w:lvlText w:val="%1.%2.%3.%4"/>
      <w:lvlJc w:val="left"/>
      <w:pPr>
        <w:ind w:left="425" w:hanging="425"/>
      </w:pPr>
      <w:rPr>
        <w:rFonts w:ascii="黑体" w:eastAsia="黑体" w:hAnsi="黑体"/>
      </w:rPr>
    </w:lvl>
    <w:lvl w:ilvl="4">
      <w:start w:val="1"/>
      <w:numFmt w:val="decimal"/>
      <w:lvlText w:val="%1.%2.%3.%4.%5"/>
      <w:lvlJc w:val="left"/>
      <w:pPr>
        <w:ind w:left="425" w:hanging="425"/>
      </w:pPr>
    </w:lvl>
    <w:lvl w:ilvl="5">
      <w:start w:val="1"/>
      <w:numFmt w:val="decimal"/>
      <w:lvlText w:val="%1.%2.%3.%4.%5.%6"/>
      <w:lvlJc w:val="left"/>
      <w:pPr>
        <w:ind w:left="425" w:hanging="425"/>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51">
    <w:nsid w:val="5953030A"/>
    <w:multiLevelType w:val="multilevel"/>
    <w:tmpl w:val="CE7E6A46"/>
    <w:styleLink w:val="442717"/>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pStyle w:val="28"/>
      <w:lvlText w:val="%1.%2.2.5.2.%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5A26230E"/>
    <w:multiLevelType w:val="hybridMultilevel"/>
    <w:tmpl w:val="F2FE89FC"/>
    <w:styleLink w:val="726"/>
    <w:lvl w:ilvl="0" w:tplc="FFFFFFFF">
      <w:start w:val="1"/>
      <w:numFmt w:val="bullet"/>
      <w:lvlText w:val=""/>
      <w:lvlJc w:val="left"/>
      <w:pPr>
        <w:tabs>
          <w:tab w:val="num" w:pos="397"/>
        </w:tabs>
        <w:ind w:left="0" w:firstLine="395"/>
      </w:pPr>
      <w:rPr>
        <w:rFonts w:ascii="Wingdings" w:hAnsi="Wingdings" w:hint="default"/>
      </w:rPr>
    </w:lvl>
    <w:lvl w:ilvl="1" w:tplc="04090019">
      <w:start w:val="1"/>
      <w:numFmt w:val="bullet"/>
      <w:lvlText w:val=""/>
      <w:lvlJc w:val="left"/>
      <w:pPr>
        <w:tabs>
          <w:tab w:val="num" w:pos="273"/>
        </w:tabs>
        <w:ind w:left="273" w:hanging="420"/>
      </w:pPr>
      <w:rPr>
        <w:rFonts w:ascii="Wingdings" w:hAnsi="Wingdings" w:hint="default"/>
      </w:rPr>
    </w:lvl>
    <w:lvl w:ilvl="2" w:tplc="0409001B" w:tentative="1">
      <w:start w:val="1"/>
      <w:numFmt w:val="bullet"/>
      <w:lvlText w:val=""/>
      <w:lvlJc w:val="left"/>
      <w:pPr>
        <w:tabs>
          <w:tab w:val="num" w:pos="693"/>
        </w:tabs>
        <w:ind w:left="693" w:hanging="420"/>
      </w:pPr>
      <w:rPr>
        <w:rFonts w:ascii="Wingdings" w:hAnsi="Wingdings" w:hint="default"/>
      </w:rPr>
    </w:lvl>
    <w:lvl w:ilvl="3" w:tplc="0409000F" w:tentative="1">
      <w:start w:val="1"/>
      <w:numFmt w:val="bullet"/>
      <w:lvlText w:val=""/>
      <w:lvlJc w:val="left"/>
      <w:pPr>
        <w:tabs>
          <w:tab w:val="num" w:pos="1113"/>
        </w:tabs>
        <w:ind w:left="1113" w:hanging="420"/>
      </w:pPr>
      <w:rPr>
        <w:rFonts w:ascii="Wingdings" w:hAnsi="Wingdings" w:hint="default"/>
      </w:rPr>
    </w:lvl>
    <w:lvl w:ilvl="4" w:tplc="04090019" w:tentative="1">
      <w:start w:val="1"/>
      <w:numFmt w:val="bullet"/>
      <w:lvlText w:val=""/>
      <w:lvlJc w:val="left"/>
      <w:pPr>
        <w:tabs>
          <w:tab w:val="num" w:pos="1533"/>
        </w:tabs>
        <w:ind w:left="1533" w:hanging="420"/>
      </w:pPr>
      <w:rPr>
        <w:rFonts w:ascii="Wingdings" w:hAnsi="Wingdings" w:hint="default"/>
      </w:rPr>
    </w:lvl>
    <w:lvl w:ilvl="5" w:tplc="0409001B" w:tentative="1">
      <w:start w:val="1"/>
      <w:numFmt w:val="bullet"/>
      <w:lvlText w:val=""/>
      <w:lvlJc w:val="left"/>
      <w:pPr>
        <w:tabs>
          <w:tab w:val="num" w:pos="1953"/>
        </w:tabs>
        <w:ind w:left="1953" w:hanging="420"/>
      </w:pPr>
      <w:rPr>
        <w:rFonts w:ascii="Wingdings" w:hAnsi="Wingdings" w:hint="default"/>
      </w:rPr>
    </w:lvl>
    <w:lvl w:ilvl="6" w:tplc="0409000F" w:tentative="1">
      <w:start w:val="1"/>
      <w:numFmt w:val="bullet"/>
      <w:lvlText w:val=""/>
      <w:lvlJc w:val="left"/>
      <w:pPr>
        <w:tabs>
          <w:tab w:val="num" w:pos="2373"/>
        </w:tabs>
        <w:ind w:left="2373" w:hanging="420"/>
      </w:pPr>
      <w:rPr>
        <w:rFonts w:ascii="Wingdings" w:hAnsi="Wingdings" w:hint="default"/>
      </w:rPr>
    </w:lvl>
    <w:lvl w:ilvl="7" w:tplc="04090019" w:tentative="1">
      <w:start w:val="1"/>
      <w:numFmt w:val="bullet"/>
      <w:lvlText w:val=""/>
      <w:lvlJc w:val="left"/>
      <w:pPr>
        <w:tabs>
          <w:tab w:val="num" w:pos="2793"/>
        </w:tabs>
        <w:ind w:left="2793" w:hanging="420"/>
      </w:pPr>
      <w:rPr>
        <w:rFonts w:ascii="Wingdings" w:hAnsi="Wingdings" w:hint="default"/>
      </w:rPr>
    </w:lvl>
    <w:lvl w:ilvl="8" w:tplc="0409001B" w:tentative="1">
      <w:start w:val="1"/>
      <w:numFmt w:val="bullet"/>
      <w:lvlText w:val=""/>
      <w:lvlJc w:val="left"/>
      <w:pPr>
        <w:tabs>
          <w:tab w:val="num" w:pos="3213"/>
        </w:tabs>
        <w:ind w:left="3213" w:hanging="420"/>
      </w:pPr>
      <w:rPr>
        <w:rFonts w:ascii="Wingdings" w:hAnsi="Wingdings" w:hint="default"/>
      </w:rPr>
    </w:lvl>
  </w:abstractNum>
  <w:abstractNum w:abstractNumId="153">
    <w:nsid w:val="5A66451D"/>
    <w:multiLevelType w:val="multilevel"/>
    <w:tmpl w:val="B63229F8"/>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pStyle w:val="100"/>
      <w:lvlText w:val="%1.%2.2.%4"/>
      <w:lvlJc w:val="left"/>
      <w:pPr>
        <w:ind w:left="1984" w:hanging="708"/>
      </w:pPr>
      <w:rPr>
        <w:rFonts w:hint="eastAsia"/>
      </w:rPr>
    </w:lvl>
    <w:lvl w:ilvl="4">
      <w:start w:val="1"/>
      <w:numFmt w:val="decimal"/>
      <w:pStyle w:val="161"/>
      <w:lvlText w:val="%1.%2.2.%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4">
    <w:nsid w:val="5AE715BA"/>
    <w:multiLevelType w:val="hybridMultilevel"/>
    <w:tmpl w:val="4586A27E"/>
    <w:styleLink w:val="9116"/>
    <w:lvl w:ilvl="0" w:tplc="FFFFFFFF">
      <w:start w:val="1"/>
      <w:numFmt w:val="decimal"/>
      <w:lvlText w:val="%1."/>
      <w:lvlJc w:val="left"/>
      <w:pPr>
        <w:ind w:left="900" w:hanging="420"/>
      </w:pPr>
      <w:rPr>
        <w:sz w:val="28"/>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55">
    <w:nsid w:val="5B104EDF"/>
    <w:multiLevelType w:val="multilevel"/>
    <w:tmpl w:val="91444698"/>
    <w:lvl w:ilvl="0">
      <w:start w:val="1"/>
      <w:numFmt w:val="decimal"/>
      <w:lvlText w:val="%1."/>
      <w:lvlJc w:val="left"/>
      <w:pPr>
        <w:tabs>
          <w:tab w:val="num" w:pos="720"/>
        </w:tabs>
        <w:ind w:left="720" w:hanging="360"/>
      </w:pPr>
      <w:rPr>
        <w:rFonts w:hint="eastAsia"/>
      </w:rPr>
    </w:lvl>
    <w:lvl w:ilvl="1">
      <w:start w:val="1"/>
      <w:numFmt w:val="lowerLetter"/>
      <w:pStyle w:val="25"/>
      <w:lvlText w:val="%2."/>
      <w:lvlJc w:val="left"/>
      <w:pPr>
        <w:tabs>
          <w:tab w:val="num" w:pos="1276"/>
        </w:tabs>
        <w:ind w:left="1276" w:hanging="425"/>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56">
    <w:nsid w:val="5B2031F1"/>
    <w:multiLevelType w:val="hybridMultilevel"/>
    <w:tmpl w:val="59465930"/>
    <w:lvl w:ilvl="0" w:tplc="FFFFFFFF">
      <w:start w:val="1"/>
      <w:numFmt w:val="decimal"/>
      <w:lvlText w:val="（%1）"/>
      <w:lvlJc w:val="left"/>
      <w:pPr>
        <w:ind w:left="1200" w:hanging="720"/>
      </w:pPr>
      <w:rPr>
        <w:rFonts w:hint="default"/>
      </w:rPr>
    </w:lvl>
    <w:lvl w:ilvl="1" w:tplc="FFFFFFFF" w:tentative="1">
      <w:start w:val="1"/>
      <w:numFmt w:val="lowerLetter"/>
      <w:pStyle w:val="2d"/>
      <w:lvlText w:val="%2)"/>
      <w:lvlJc w:val="left"/>
      <w:pPr>
        <w:ind w:left="1320" w:hanging="420"/>
      </w:pPr>
    </w:lvl>
    <w:lvl w:ilvl="2" w:tplc="FFFFFFFF" w:tentative="1">
      <w:start w:val="1"/>
      <w:numFmt w:val="lowerRoman"/>
      <w:pStyle w:val="3b"/>
      <w:lvlText w:val="%3."/>
      <w:lvlJc w:val="right"/>
      <w:pPr>
        <w:ind w:left="1740" w:hanging="420"/>
      </w:pPr>
    </w:lvl>
    <w:lvl w:ilvl="3" w:tplc="FFFFFFFF" w:tentative="1">
      <w:start w:val="1"/>
      <w:numFmt w:val="decimal"/>
      <w:pStyle w:val="4d"/>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57">
    <w:nsid w:val="5BB86B40"/>
    <w:multiLevelType w:val="multilevel"/>
    <w:tmpl w:val="2A4C32B0"/>
    <w:styleLink w:val="61152"/>
    <w:lvl w:ilvl="0">
      <w:start w:val="1"/>
      <w:numFmt w:val="decimal"/>
      <w:suff w:val="nothing"/>
      <w:lvlText w:val="第%1章 "/>
      <w:lvlJc w:val="left"/>
      <w:pPr>
        <w:ind w:left="0" w:firstLine="0"/>
      </w:pPr>
      <w:rPr>
        <w:rFonts w:ascii="宋体" w:eastAsia="宋体" w:hAnsi="宋体" w:hint="eastAsia"/>
        <w:sz w:val="36"/>
      </w:rPr>
    </w:lvl>
    <w:lvl w:ilvl="1">
      <w:start w:val="1"/>
      <w:numFmt w:val="decimal"/>
      <w:isLgl/>
      <w:suff w:val="nothing"/>
      <w:lvlText w:val="%1.%2 "/>
      <w:lvlJc w:val="left"/>
      <w:pPr>
        <w:ind w:left="0" w:firstLine="0"/>
      </w:pPr>
      <w:rPr>
        <w:rFonts w:ascii="宋体" w:eastAsia="宋体" w:hAnsi="宋体" w:cs="Arial" w:hint="default"/>
        <w:b/>
        <w:sz w:val="32"/>
        <w:szCs w:val="32"/>
      </w:rPr>
    </w:lvl>
    <w:lvl w:ilvl="2">
      <w:start w:val="1"/>
      <w:numFmt w:val="decimal"/>
      <w:isLgl/>
      <w:suff w:val="nothing"/>
      <w:lvlText w:val="%1.%2.%3 "/>
      <w:lvlJc w:val="left"/>
      <w:pPr>
        <w:ind w:left="2269" w:firstLine="0"/>
      </w:pPr>
      <w:rPr>
        <w:rFonts w:ascii="宋体" w:eastAsia="宋体" w:hAnsi="宋体" w:cs="Times New Roman" w:hint="default"/>
        <w:b/>
      </w:rPr>
    </w:lvl>
    <w:lvl w:ilvl="3">
      <w:start w:val="1"/>
      <w:numFmt w:val="decimal"/>
      <w:isLgl/>
      <w:suff w:val="nothing"/>
      <w:lvlText w:val="%1.%2.%3.%4 "/>
      <w:lvlJc w:val="left"/>
      <w:pPr>
        <w:ind w:left="3261" w:firstLine="0"/>
      </w:pPr>
      <w:rPr>
        <w:rFonts w:ascii="宋体" w:eastAsia="宋体" w:hAnsi="宋体" w:hint="eastAsia"/>
      </w:rPr>
    </w:lvl>
    <w:lvl w:ilvl="4">
      <w:start w:val="1"/>
      <w:numFmt w:val="decimal"/>
      <w:isLgl/>
      <w:suff w:val="nothing"/>
      <w:lvlText w:val="%1.%2.%3.%4.%5 "/>
      <w:lvlJc w:val="left"/>
      <w:pPr>
        <w:ind w:left="1277" w:firstLine="0"/>
      </w:pPr>
      <w:rPr>
        <w:rFonts w:ascii="宋体" w:eastAsia="宋体" w:hAnsi="宋体" w:hint="eastAsia"/>
      </w:rPr>
    </w:lvl>
    <w:lvl w:ilvl="5">
      <w:start w:val="1"/>
      <w:numFmt w:val="decimal"/>
      <w:isLgl/>
      <w:suff w:val="nothing"/>
      <w:lvlText w:val="%1.%2.%3.%4.%5.%6 "/>
      <w:lvlJc w:val="left"/>
      <w:pPr>
        <w:ind w:left="0" w:firstLine="0"/>
      </w:pPr>
      <w:rPr>
        <w:rFonts w:ascii="宋体" w:eastAsia="宋体" w:hAnsi="宋体" w:hint="eastAsia"/>
      </w:rPr>
    </w:lvl>
    <w:lvl w:ilvl="6">
      <w:start w:val="1"/>
      <w:numFmt w:val="decimal"/>
      <w:suff w:val="nothing"/>
      <w:lvlText w:val="%7. "/>
      <w:lvlJc w:val="left"/>
      <w:pPr>
        <w:ind w:left="0" w:firstLine="0"/>
      </w:pPr>
      <w:rPr>
        <w:rFonts w:hint="eastAsia"/>
      </w:rPr>
    </w:lvl>
    <w:lvl w:ilvl="7">
      <w:start w:val="1"/>
      <w:numFmt w:val="decimal"/>
      <w:suff w:val="nothing"/>
      <w:lvlText w:val="%8). "/>
      <w:lvlJc w:val="left"/>
      <w:pPr>
        <w:ind w:left="0" w:firstLine="0"/>
      </w:pPr>
      <w:rPr>
        <w:rFonts w:hint="eastAsia"/>
      </w:rPr>
    </w:lvl>
    <w:lvl w:ilvl="8">
      <w:start w:val="1"/>
      <w:numFmt w:val="upperLetter"/>
      <w:suff w:val="nothing"/>
      <w:lvlText w:val="%9. "/>
      <w:lvlJc w:val="left"/>
      <w:pPr>
        <w:ind w:left="0" w:firstLine="0"/>
      </w:pPr>
      <w:rPr>
        <w:rFonts w:hint="eastAsia"/>
      </w:rPr>
    </w:lvl>
  </w:abstractNum>
  <w:abstractNum w:abstractNumId="158">
    <w:nsid w:val="5CDB7FC1"/>
    <w:multiLevelType w:val="hybridMultilevel"/>
    <w:tmpl w:val="D20C9FBE"/>
    <w:lvl w:ilvl="0" w:tplc="50B81094">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59">
    <w:nsid w:val="5D1703D6"/>
    <w:multiLevelType w:val="hybridMultilevel"/>
    <w:tmpl w:val="3DB251D2"/>
    <w:lvl w:ilvl="0" w:tplc="B9B6035A">
      <w:start w:val="1"/>
      <w:numFmt w:val="decimal"/>
      <w:lvlText w:val="%1、"/>
      <w:lvlJc w:val="left"/>
      <w:pPr>
        <w:ind w:left="360" w:hanging="360"/>
      </w:pPr>
      <w:rPr>
        <w:rFonts w:hint="default"/>
      </w:rPr>
    </w:lvl>
    <w:lvl w:ilvl="1" w:tplc="ECA03462" w:tentative="1">
      <w:start w:val="1"/>
      <w:numFmt w:val="lowerLetter"/>
      <w:lvlText w:val="%2)"/>
      <w:lvlJc w:val="left"/>
      <w:pPr>
        <w:ind w:left="840" w:hanging="420"/>
      </w:pPr>
    </w:lvl>
    <w:lvl w:ilvl="2" w:tplc="F9D635D6" w:tentative="1">
      <w:start w:val="1"/>
      <w:numFmt w:val="lowerRoman"/>
      <w:lvlText w:val="%3."/>
      <w:lvlJc w:val="right"/>
      <w:pPr>
        <w:ind w:left="1260" w:hanging="420"/>
      </w:pPr>
    </w:lvl>
    <w:lvl w:ilvl="3" w:tplc="B1CC7B10" w:tentative="1">
      <w:start w:val="1"/>
      <w:numFmt w:val="decimal"/>
      <w:lvlText w:val="%4."/>
      <w:lvlJc w:val="left"/>
      <w:pPr>
        <w:ind w:left="1680" w:hanging="420"/>
      </w:pPr>
    </w:lvl>
    <w:lvl w:ilvl="4" w:tplc="7D189C2A" w:tentative="1">
      <w:start w:val="1"/>
      <w:numFmt w:val="lowerLetter"/>
      <w:lvlText w:val="%5)"/>
      <w:lvlJc w:val="left"/>
      <w:pPr>
        <w:ind w:left="2100" w:hanging="420"/>
      </w:pPr>
    </w:lvl>
    <w:lvl w:ilvl="5" w:tplc="7CF646D8" w:tentative="1">
      <w:start w:val="1"/>
      <w:numFmt w:val="lowerRoman"/>
      <w:lvlText w:val="%6."/>
      <w:lvlJc w:val="right"/>
      <w:pPr>
        <w:ind w:left="2520" w:hanging="420"/>
      </w:pPr>
    </w:lvl>
    <w:lvl w:ilvl="6" w:tplc="53F2E55A" w:tentative="1">
      <w:start w:val="1"/>
      <w:numFmt w:val="decimal"/>
      <w:lvlText w:val="%7."/>
      <w:lvlJc w:val="left"/>
      <w:pPr>
        <w:ind w:left="2940" w:hanging="420"/>
      </w:pPr>
    </w:lvl>
    <w:lvl w:ilvl="7" w:tplc="4C001448" w:tentative="1">
      <w:start w:val="1"/>
      <w:numFmt w:val="lowerLetter"/>
      <w:lvlText w:val="%8)"/>
      <w:lvlJc w:val="left"/>
      <w:pPr>
        <w:ind w:left="3360" w:hanging="420"/>
      </w:pPr>
    </w:lvl>
    <w:lvl w:ilvl="8" w:tplc="818A00C0" w:tentative="1">
      <w:start w:val="1"/>
      <w:numFmt w:val="lowerRoman"/>
      <w:lvlText w:val="%9."/>
      <w:lvlJc w:val="right"/>
      <w:pPr>
        <w:ind w:left="3780" w:hanging="420"/>
      </w:pPr>
    </w:lvl>
  </w:abstractNum>
  <w:abstractNum w:abstractNumId="160">
    <w:nsid w:val="5D281C0F"/>
    <w:multiLevelType w:val="hybridMultilevel"/>
    <w:tmpl w:val="2C02D4C2"/>
    <w:lvl w:ilvl="0" w:tplc="FFFFFFFF">
      <w:start w:val="1"/>
      <w:numFmt w:val="bullet"/>
      <w:lvlText w:val=""/>
      <w:lvlJc w:val="left"/>
      <w:pPr>
        <w:tabs>
          <w:tab w:val="num" w:pos="900"/>
        </w:tabs>
        <w:ind w:left="900" w:hanging="420"/>
      </w:pPr>
      <w:rPr>
        <w:rFonts w:ascii="Wingdings" w:hAnsi="Wingdings" w:hint="default"/>
      </w:rPr>
    </w:lvl>
    <w:lvl w:ilvl="1" w:tplc="FFFFFFFF">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61">
    <w:nsid w:val="5D9A2465"/>
    <w:multiLevelType w:val="multilevel"/>
    <w:tmpl w:val="FCAE2884"/>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pStyle w:val="250"/>
      <w:lvlText w:val="%1.%2.2.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2">
    <w:nsid w:val="5DC6331A"/>
    <w:multiLevelType w:val="hybridMultilevel"/>
    <w:tmpl w:val="E5884F12"/>
    <w:lvl w:ilvl="0" w:tplc="1EF4C1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nsid w:val="5E5D6A98"/>
    <w:multiLevelType w:val="multilevel"/>
    <w:tmpl w:val="A1F23C9A"/>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pStyle w:val="240"/>
      <w:lvlText w:val="%1.%2.2.3.3.%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nsid w:val="5EC91563"/>
    <w:multiLevelType w:val="multilevel"/>
    <w:tmpl w:val="7C8C99EE"/>
    <w:lvl w:ilvl="0">
      <w:start w:val="1"/>
      <w:numFmt w:val="decimal"/>
      <w:pStyle w:val="1-74"/>
      <w:lvlText w:val="%1"/>
      <w:lvlJc w:val="left"/>
      <w:pPr>
        <w:ind w:left="420" w:hanging="420"/>
      </w:pPr>
      <w:rPr>
        <w:rFonts w:hint="eastAsia"/>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5">
    <w:nsid w:val="5F3D7866"/>
    <w:multiLevelType w:val="hybridMultilevel"/>
    <w:tmpl w:val="E820A000"/>
    <w:styleLink w:val="11111180"/>
    <w:lvl w:ilvl="0" w:tplc="0409000B">
      <w:start w:val="1"/>
      <w:numFmt w:val="decimal"/>
      <w:lvlText w:val="%1)"/>
      <w:lvlJc w:val="left"/>
      <w:pPr>
        <w:ind w:left="900" w:hanging="420"/>
      </w:pPr>
    </w:lvl>
    <w:lvl w:ilvl="1" w:tplc="04090003">
      <w:start w:val="1"/>
      <w:numFmt w:val="decimal"/>
      <w:lvlText w:val="%2．"/>
      <w:lvlJc w:val="left"/>
      <w:pPr>
        <w:tabs>
          <w:tab w:val="num" w:pos="1260"/>
        </w:tabs>
        <w:ind w:left="1260" w:hanging="360"/>
      </w:pPr>
      <w:rPr>
        <w:rFonts w:hint="default"/>
      </w:rPr>
    </w:lvl>
    <w:lvl w:ilvl="2" w:tplc="04090005" w:tentative="1">
      <w:start w:val="1"/>
      <w:numFmt w:val="lowerRoman"/>
      <w:lvlText w:val="%3."/>
      <w:lvlJc w:val="right"/>
      <w:pPr>
        <w:ind w:left="1740" w:hanging="420"/>
      </w:pPr>
    </w:lvl>
    <w:lvl w:ilvl="3" w:tplc="04090001" w:tentative="1">
      <w:start w:val="1"/>
      <w:numFmt w:val="decimal"/>
      <w:lvlText w:val="%4."/>
      <w:lvlJc w:val="left"/>
      <w:pPr>
        <w:ind w:left="2160" w:hanging="420"/>
      </w:pPr>
    </w:lvl>
    <w:lvl w:ilvl="4" w:tplc="04090003" w:tentative="1">
      <w:start w:val="1"/>
      <w:numFmt w:val="lowerLetter"/>
      <w:lvlText w:val="%5)"/>
      <w:lvlJc w:val="left"/>
      <w:pPr>
        <w:ind w:left="2580" w:hanging="420"/>
      </w:pPr>
    </w:lvl>
    <w:lvl w:ilvl="5" w:tplc="04090005" w:tentative="1">
      <w:start w:val="1"/>
      <w:numFmt w:val="lowerRoman"/>
      <w:lvlText w:val="%6."/>
      <w:lvlJc w:val="right"/>
      <w:pPr>
        <w:ind w:left="3000" w:hanging="420"/>
      </w:pPr>
    </w:lvl>
    <w:lvl w:ilvl="6" w:tplc="04090001" w:tentative="1">
      <w:start w:val="1"/>
      <w:numFmt w:val="decimal"/>
      <w:lvlText w:val="%7."/>
      <w:lvlJc w:val="left"/>
      <w:pPr>
        <w:ind w:left="3420" w:hanging="420"/>
      </w:pPr>
    </w:lvl>
    <w:lvl w:ilvl="7" w:tplc="04090003" w:tentative="1">
      <w:start w:val="1"/>
      <w:numFmt w:val="lowerLetter"/>
      <w:lvlText w:val="%8)"/>
      <w:lvlJc w:val="left"/>
      <w:pPr>
        <w:ind w:left="3840" w:hanging="420"/>
      </w:pPr>
    </w:lvl>
    <w:lvl w:ilvl="8" w:tplc="04090005" w:tentative="1">
      <w:start w:val="1"/>
      <w:numFmt w:val="lowerRoman"/>
      <w:lvlText w:val="%9."/>
      <w:lvlJc w:val="right"/>
      <w:pPr>
        <w:ind w:left="4260" w:hanging="420"/>
      </w:pPr>
    </w:lvl>
  </w:abstractNum>
  <w:abstractNum w:abstractNumId="166">
    <w:nsid w:val="5F842024"/>
    <w:multiLevelType w:val="hybridMultilevel"/>
    <w:tmpl w:val="4EC44B84"/>
    <w:styleLink w:val="9115"/>
    <w:lvl w:ilvl="0" w:tplc="FFFFFFFF">
      <w:start w:val="1"/>
      <w:numFmt w:val="bullet"/>
      <w:lvlText w:val=""/>
      <w:lvlJc w:val="left"/>
      <w:pPr>
        <w:tabs>
          <w:tab w:val="num" w:pos="900"/>
        </w:tabs>
        <w:ind w:left="900" w:hanging="420"/>
      </w:pPr>
      <w:rPr>
        <w:rFonts w:ascii="Wingdings" w:hAnsi="Wingding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67">
    <w:nsid w:val="5F951C13"/>
    <w:multiLevelType w:val="hybridMultilevel"/>
    <w:tmpl w:val="FFA63A78"/>
    <w:lvl w:ilvl="0" w:tplc="04090011">
      <w:start w:val="1"/>
      <w:numFmt w:val="bullet"/>
      <w:pStyle w:val="SG186-"/>
      <w:lvlText w:val=""/>
      <w:lvlJc w:val="left"/>
      <w:pPr>
        <w:tabs>
          <w:tab w:val="num" w:pos="817"/>
        </w:tabs>
        <w:ind w:left="250" w:firstLine="170"/>
      </w:pPr>
      <w:rPr>
        <w:rFonts w:ascii="Wingdings" w:hAnsi="Wingdings" w:hint="default"/>
      </w:rPr>
    </w:lvl>
    <w:lvl w:ilvl="1" w:tplc="04090019">
      <w:start w:val="1"/>
      <w:numFmt w:val="decimal"/>
      <w:lvlText w:val="%2、"/>
      <w:lvlJc w:val="left"/>
      <w:pPr>
        <w:tabs>
          <w:tab w:val="num" w:pos="1560"/>
        </w:tabs>
        <w:ind w:left="1560" w:hanging="720"/>
      </w:pPr>
      <w:rPr>
        <w:rFonts w:hint="eastAsia"/>
      </w:rPr>
    </w:lvl>
    <w:lvl w:ilvl="2" w:tplc="0409001B" w:tentative="1">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8">
    <w:nsid w:val="61901FDB"/>
    <w:multiLevelType w:val="multilevel"/>
    <w:tmpl w:val="63EA7A4A"/>
    <w:styleLink w:val="44278"/>
    <w:lvl w:ilvl="0">
      <w:start w:val="1"/>
      <w:numFmt w:val="decimal"/>
      <w:pStyle w:val="MMTopic1"/>
      <w:lvlText w:val="%1"/>
      <w:lvlJc w:val="left"/>
      <w:pPr>
        <w:ind w:left="420" w:hanging="420"/>
      </w:pPr>
      <w:rPr>
        <w:rFonts w:hint="eastAsia"/>
      </w:rPr>
    </w:lvl>
    <w:lvl w:ilvl="1">
      <w:start w:val="1"/>
      <w:numFmt w:val="decimal"/>
      <w:pStyle w:val="2H22ndlevelh22Header2UNDERRUBRIK1-2l2Titre2Hea"/>
      <w:suff w:val="space"/>
      <w:lvlText w:val="%1.%2"/>
      <w:lvlJc w:val="left"/>
      <w:pPr>
        <w:ind w:left="0" w:firstLine="0"/>
      </w:pPr>
    </w:lvl>
    <w:lvl w:ilvl="2">
      <w:start w:val="1"/>
      <w:numFmt w:val="decimal"/>
      <w:pStyle w:val="Numberedlist23"/>
      <w:suff w:val="space"/>
      <w:lvlText w:val="%1.%2.%3"/>
      <w:lvlJc w:val="left"/>
      <w:pPr>
        <w:ind w:left="0" w:firstLine="0"/>
      </w:pPr>
    </w:lvl>
    <w:lvl w:ilvl="3">
      <w:start w:val="1"/>
      <w:numFmt w:val="decimal"/>
      <w:pStyle w:val="Numberedlist24"/>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9">
    <w:nsid w:val="61B059CA"/>
    <w:multiLevelType w:val="hybridMultilevel"/>
    <w:tmpl w:val="C0D67368"/>
    <w:styleLink w:val="111111115"/>
    <w:lvl w:ilvl="0" w:tplc="51DE12C0">
      <w:start w:val="1"/>
      <w:numFmt w:val="decimal"/>
      <w:lvlText w:val="%1."/>
      <w:lvlJc w:val="left"/>
      <w:pPr>
        <w:tabs>
          <w:tab w:val="num" w:pos="900"/>
        </w:tabs>
        <w:ind w:left="900" w:hanging="420"/>
      </w:pPr>
    </w:lvl>
    <w:lvl w:ilvl="1" w:tplc="04090019">
      <w:start w:val="1"/>
      <w:numFmt w:val="decimal"/>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70">
    <w:nsid w:val="621D3DF3"/>
    <w:multiLevelType w:val="hybridMultilevel"/>
    <w:tmpl w:val="7D62BDE8"/>
    <w:lvl w:ilvl="0" w:tplc="322E75AE">
      <w:start w:val="1"/>
      <w:numFmt w:val="bullet"/>
      <w:pStyle w:val="af8"/>
      <w:lvlText w:val=""/>
      <w:lvlJc w:val="left"/>
      <w:pPr>
        <w:tabs>
          <w:tab w:val="num" w:pos="720"/>
        </w:tabs>
        <w:ind w:left="720" w:hanging="420"/>
      </w:pPr>
      <w:rPr>
        <w:rFonts w:ascii="Wingdings" w:hAnsi="Wingdings" w:hint="default"/>
      </w:rPr>
    </w:lvl>
    <w:lvl w:ilvl="1" w:tplc="F49E1BFA">
      <w:start w:val="1"/>
      <w:numFmt w:val="lowerLetter"/>
      <w:lvlText w:val="%2)"/>
      <w:lvlJc w:val="left"/>
      <w:pPr>
        <w:tabs>
          <w:tab w:val="num" w:pos="840"/>
        </w:tabs>
        <w:ind w:left="840" w:hanging="420"/>
      </w:pPr>
    </w:lvl>
    <w:lvl w:ilvl="2" w:tplc="A2E6ECF6" w:tentative="1">
      <w:start w:val="1"/>
      <w:numFmt w:val="lowerRoman"/>
      <w:lvlText w:val="%3."/>
      <w:lvlJc w:val="right"/>
      <w:pPr>
        <w:tabs>
          <w:tab w:val="num" w:pos="1260"/>
        </w:tabs>
        <w:ind w:left="1260" w:hanging="420"/>
      </w:pPr>
    </w:lvl>
    <w:lvl w:ilvl="3" w:tplc="3684E40A" w:tentative="1">
      <w:start w:val="1"/>
      <w:numFmt w:val="decimal"/>
      <w:lvlText w:val="%4."/>
      <w:lvlJc w:val="left"/>
      <w:pPr>
        <w:tabs>
          <w:tab w:val="num" w:pos="1680"/>
        </w:tabs>
        <w:ind w:left="1680" w:hanging="420"/>
      </w:pPr>
    </w:lvl>
    <w:lvl w:ilvl="4" w:tplc="18DAB208" w:tentative="1">
      <w:start w:val="1"/>
      <w:numFmt w:val="lowerLetter"/>
      <w:lvlText w:val="%5)"/>
      <w:lvlJc w:val="left"/>
      <w:pPr>
        <w:tabs>
          <w:tab w:val="num" w:pos="2100"/>
        </w:tabs>
        <w:ind w:left="2100" w:hanging="420"/>
      </w:pPr>
    </w:lvl>
    <w:lvl w:ilvl="5" w:tplc="803019D6" w:tentative="1">
      <w:start w:val="1"/>
      <w:numFmt w:val="lowerRoman"/>
      <w:lvlText w:val="%6."/>
      <w:lvlJc w:val="right"/>
      <w:pPr>
        <w:tabs>
          <w:tab w:val="num" w:pos="2520"/>
        </w:tabs>
        <w:ind w:left="2520" w:hanging="420"/>
      </w:pPr>
    </w:lvl>
    <w:lvl w:ilvl="6" w:tplc="758859B0" w:tentative="1">
      <w:start w:val="1"/>
      <w:numFmt w:val="decimal"/>
      <w:lvlText w:val="%7."/>
      <w:lvlJc w:val="left"/>
      <w:pPr>
        <w:tabs>
          <w:tab w:val="num" w:pos="2940"/>
        </w:tabs>
        <w:ind w:left="2940" w:hanging="420"/>
      </w:pPr>
    </w:lvl>
    <w:lvl w:ilvl="7" w:tplc="07EAF742" w:tentative="1">
      <w:start w:val="1"/>
      <w:numFmt w:val="lowerLetter"/>
      <w:lvlText w:val="%8)"/>
      <w:lvlJc w:val="left"/>
      <w:pPr>
        <w:tabs>
          <w:tab w:val="num" w:pos="3360"/>
        </w:tabs>
        <w:ind w:left="3360" w:hanging="420"/>
      </w:pPr>
    </w:lvl>
    <w:lvl w:ilvl="8" w:tplc="519E99A6" w:tentative="1">
      <w:start w:val="1"/>
      <w:numFmt w:val="lowerRoman"/>
      <w:lvlText w:val="%9."/>
      <w:lvlJc w:val="right"/>
      <w:pPr>
        <w:tabs>
          <w:tab w:val="num" w:pos="3780"/>
        </w:tabs>
        <w:ind w:left="3780" w:hanging="420"/>
      </w:pPr>
    </w:lvl>
  </w:abstractNum>
  <w:abstractNum w:abstractNumId="171">
    <w:nsid w:val="62D24B3C"/>
    <w:multiLevelType w:val="hybridMultilevel"/>
    <w:tmpl w:val="FDB246B4"/>
    <w:lvl w:ilvl="0" w:tplc="47E0BF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nsid w:val="62EE146F"/>
    <w:multiLevelType w:val="hybridMultilevel"/>
    <w:tmpl w:val="D36EDB20"/>
    <w:styleLink w:val="1111111"/>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nsid w:val="646260FA"/>
    <w:multiLevelType w:val="multilevel"/>
    <w:tmpl w:val="4F2011E8"/>
    <w:styleLink w:val="89"/>
    <w:lvl w:ilvl="0">
      <w:start w:val="1"/>
      <w:numFmt w:val="decimal"/>
      <w:pStyle w:val="af9"/>
      <w:suff w:val="nothing"/>
      <w:lvlText w:val="表%1　"/>
      <w:lvlJc w:val="left"/>
      <w:pPr>
        <w:ind w:left="3686"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4">
    <w:nsid w:val="66F93050"/>
    <w:multiLevelType w:val="multilevel"/>
    <w:tmpl w:val="F92A6E66"/>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pStyle w:val="190"/>
      <w:lvlText w:val="%1.%2.2.3.%5"/>
      <w:lvlJc w:val="left"/>
      <w:pPr>
        <w:ind w:left="2551" w:hanging="850"/>
      </w:pPr>
      <w:rPr>
        <w:rFonts w:hint="eastAsia"/>
      </w:rPr>
    </w:lvl>
    <w:lvl w:ilvl="5">
      <w:start w:val="1"/>
      <w:numFmt w:val="decimal"/>
      <w:pStyle w:val="200"/>
      <w:lvlText w:val="%1.%2.2.3.%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5">
    <w:nsid w:val="67962FEB"/>
    <w:multiLevelType w:val="hybridMultilevel"/>
    <w:tmpl w:val="67A47A80"/>
    <w:name w:val="HTML-List1"/>
    <w:styleLink w:val="715"/>
    <w:lvl w:ilvl="0" w:tplc="5A6AF196">
      <w:start w:val="1"/>
      <w:numFmt w:val="decimal"/>
      <w:lvlText w:val="%1、"/>
      <w:lvlJc w:val="left"/>
      <w:pPr>
        <w:tabs>
          <w:tab w:val="num" w:pos="420"/>
        </w:tabs>
        <w:ind w:left="420" w:hanging="420"/>
      </w:pPr>
      <w:rPr>
        <w:rFonts w:hint="eastAsia"/>
      </w:rPr>
    </w:lvl>
    <w:lvl w:ilvl="1" w:tplc="B30681AE" w:tentative="1">
      <w:start w:val="1"/>
      <w:numFmt w:val="bullet"/>
      <w:lvlText w:val=""/>
      <w:lvlJc w:val="left"/>
      <w:pPr>
        <w:tabs>
          <w:tab w:val="num" w:pos="840"/>
        </w:tabs>
        <w:ind w:left="840" w:hanging="420"/>
      </w:pPr>
      <w:rPr>
        <w:rFonts w:ascii="Wingdings" w:hAnsi="Wingdings" w:hint="default"/>
      </w:rPr>
    </w:lvl>
    <w:lvl w:ilvl="2" w:tplc="6D8E54BC" w:tentative="1">
      <w:start w:val="1"/>
      <w:numFmt w:val="bullet"/>
      <w:lvlText w:val=""/>
      <w:lvlJc w:val="left"/>
      <w:pPr>
        <w:tabs>
          <w:tab w:val="num" w:pos="1260"/>
        </w:tabs>
        <w:ind w:left="1260" w:hanging="420"/>
      </w:pPr>
      <w:rPr>
        <w:rFonts w:ascii="Wingdings" w:hAnsi="Wingdings" w:hint="default"/>
      </w:rPr>
    </w:lvl>
    <w:lvl w:ilvl="3" w:tplc="0C0C912C" w:tentative="1">
      <w:start w:val="1"/>
      <w:numFmt w:val="bullet"/>
      <w:lvlText w:val=""/>
      <w:lvlJc w:val="left"/>
      <w:pPr>
        <w:tabs>
          <w:tab w:val="num" w:pos="1680"/>
        </w:tabs>
        <w:ind w:left="1680" w:hanging="420"/>
      </w:pPr>
      <w:rPr>
        <w:rFonts w:ascii="Wingdings" w:hAnsi="Wingdings" w:hint="default"/>
      </w:rPr>
    </w:lvl>
    <w:lvl w:ilvl="4" w:tplc="DCF08A84" w:tentative="1">
      <w:start w:val="1"/>
      <w:numFmt w:val="bullet"/>
      <w:lvlText w:val=""/>
      <w:lvlJc w:val="left"/>
      <w:pPr>
        <w:tabs>
          <w:tab w:val="num" w:pos="2100"/>
        </w:tabs>
        <w:ind w:left="2100" w:hanging="420"/>
      </w:pPr>
      <w:rPr>
        <w:rFonts w:ascii="Wingdings" w:hAnsi="Wingdings" w:hint="default"/>
      </w:rPr>
    </w:lvl>
    <w:lvl w:ilvl="5" w:tplc="7464AC06" w:tentative="1">
      <w:start w:val="1"/>
      <w:numFmt w:val="bullet"/>
      <w:lvlText w:val=""/>
      <w:lvlJc w:val="left"/>
      <w:pPr>
        <w:tabs>
          <w:tab w:val="num" w:pos="2520"/>
        </w:tabs>
        <w:ind w:left="2520" w:hanging="420"/>
      </w:pPr>
      <w:rPr>
        <w:rFonts w:ascii="Wingdings" w:hAnsi="Wingdings" w:hint="default"/>
      </w:rPr>
    </w:lvl>
    <w:lvl w:ilvl="6" w:tplc="FD600514" w:tentative="1">
      <w:start w:val="1"/>
      <w:numFmt w:val="bullet"/>
      <w:lvlText w:val=""/>
      <w:lvlJc w:val="left"/>
      <w:pPr>
        <w:tabs>
          <w:tab w:val="num" w:pos="2940"/>
        </w:tabs>
        <w:ind w:left="2940" w:hanging="420"/>
      </w:pPr>
      <w:rPr>
        <w:rFonts w:ascii="Wingdings" w:hAnsi="Wingdings" w:hint="default"/>
      </w:rPr>
    </w:lvl>
    <w:lvl w:ilvl="7" w:tplc="4288B49C" w:tentative="1">
      <w:start w:val="1"/>
      <w:numFmt w:val="bullet"/>
      <w:lvlText w:val=""/>
      <w:lvlJc w:val="left"/>
      <w:pPr>
        <w:tabs>
          <w:tab w:val="num" w:pos="3360"/>
        </w:tabs>
        <w:ind w:left="3360" w:hanging="420"/>
      </w:pPr>
      <w:rPr>
        <w:rFonts w:ascii="Wingdings" w:hAnsi="Wingdings" w:hint="default"/>
      </w:rPr>
    </w:lvl>
    <w:lvl w:ilvl="8" w:tplc="425E852C" w:tentative="1">
      <w:start w:val="1"/>
      <w:numFmt w:val="bullet"/>
      <w:lvlText w:val=""/>
      <w:lvlJc w:val="left"/>
      <w:pPr>
        <w:tabs>
          <w:tab w:val="num" w:pos="3780"/>
        </w:tabs>
        <w:ind w:left="3780" w:hanging="420"/>
      </w:pPr>
      <w:rPr>
        <w:rFonts w:ascii="Wingdings" w:hAnsi="Wingdings" w:hint="default"/>
      </w:rPr>
    </w:lvl>
  </w:abstractNum>
  <w:abstractNum w:abstractNumId="176">
    <w:nsid w:val="67D10404"/>
    <w:multiLevelType w:val="multilevel"/>
    <w:tmpl w:val="C4963EEC"/>
    <w:styleLink w:val="32"/>
    <w:lvl w:ilvl="0">
      <w:start w:val="1"/>
      <w:numFmt w:val="decimal"/>
      <w:lvlText w:val="%1、"/>
      <w:lvlJc w:val="left"/>
      <w:pPr>
        <w:ind w:left="900" w:hanging="420"/>
      </w:pPr>
      <w:rPr>
        <w:rFonts w:ascii="宋体" w:eastAsia="宋体" w:hAnsi="宋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7">
    <w:nsid w:val="68334887"/>
    <w:multiLevelType w:val="hybridMultilevel"/>
    <w:tmpl w:val="73DE9B9C"/>
    <w:styleLink w:val="81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8">
    <w:nsid w:val="68804DFB"/>
    <w:multiLevelType w:val="multilevel"/>
    <w:tmpl w:val="12ACAF20"/>
    <w:lvl w:ilvl="0">
      <w:start w:val="1"/>
      <w:numFmt w:val="decimal"/>
      <w:pStyle w:val="Numberedlist21"/>
      <w:lvlText w:val="%1."/>
      <w:lvlJc w:val="left"/>
      <w:pPr>
        <w:tabs>
          <w:tab w:val="num" w:pos="360"/>
        </w:tabs>
        <w:ind w:left="360" w:hanging="360"/>
      </w:pPr>
    </w:lvl>
    <w:lvl w:ilvl="1">
      <w:start w:val="1"/>
      <w:numFmt w:val="decimal"/>
      <w:lvlText w:val="%1.%2."/>
      <w:lvlJc w:val="left"/>
      <w:pPr>
        <w:tabs>
          <w:tab w:val="num" w:pos="1080"/>
        </w:tabs>
        <w:ind w:left="720" w:hanging="360"/>
      </w:pPr>
    </w:lvl>
    <w:lvl w:ilvl="2">
      <w:start w:val="1"/>
      <w:numFmt w:val="decimal"/>
      <w:lvlText w:val="%1.%2.%3."/>
      <w:lvlJc w:val="left"/>
      <w:pPr>
        <w:tabs>
          <w:tab w:val="num" w:pos="1440"/>
        </w:tabs>
        <w:ind w:left="1080" w:hanging="360"/>
      </w:pPr>
    </w:lvl>
    <w:lvl w:ilvl="3">
      <w:start w:val="1"/>
      <w:numFmt w:val="decimal"/>
      <w:lvlText w:val="%1.%2.%3.%4."/>
      <w:lvlJc w:val="left"/>
      <w:pPr>
        <w:tabs>
          <w:tab w:val="num" w:pos="216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nsid w:val="6883480C"/>
    <w:multiLevelType w:val="multilevel"/>
    <w:tmpl w:val="3B08358E"/>
    <w:lvl w:ilvl="0">
      <w:start w:val="1"/>
      <w:numFmt w:val="decimal"/>
      <w:pStyle w:val="26"/>
      <w:lvlText w:val="%1)"/>
      <w:lvlJc w:val="left"/>
      <w:pPr>
        <w:tabs>
          <w:tab w:val="num" w:pos="839"/>
        </w:tabs>
        <w:ind w:left="0" w:firstLine="420"/>
      </w:pPr>
      <w:rPr>
        <w:rFonts w:hint="eastAsia"/>
      </w:rPr>
    </w:lvl>
    <w:lvl w:ilvl="1">
      <w:start w:val="1"/>
      <w:numFmt w:val="lowerLetter"/>
      <w:lvlText w:val="%2."/>
      <w:lvlJc w:val="left"/>
      <w:pPr>
        <w:tabs>
          <w:tab w:val="num" w:pos="839"/>
        </w:tabs>
        <w:ind w:left="0" w:firstLine="420"/>
      </w:pPr>
      <w:rPr>
        <w:rFonts w:hint="eastAsia"/>
      </w:rPr>
    </w:lvl>
    <w:lvl w:ilvl="2">
      <w:start w:val="1"/>
      <w:numFmt w:val="none"/>
      <w:lvlRestart w:val="0"/>
      <w:lvlText w:val=""/>
      <w:lvlJc w:val="left"/>
      <w:pPr>
        <w:tabs>
          <w:tab w:val="num" w:pos="1140"/>
        </w:tabs>
        <w:ind w:left="1140" w:hanging="432"/>
      </w:pPr>
      <w:rPr>
        <w:rFonts w:hint="eastAsia"/>
      </w:rPr>
    </w:lvl>
    <w:lvl w:ilvl="3">
      <w:start w:val="1"/>
      <w:numFmt w:val="none"/>
      <w:lvlRestart w:val="0"/>
      <w:lvlText w:val=""/>
      <w:lvlJc w:val="right"/>
      <w:pPr>
        <w:tabs>
          <w:tab w:val="num" w:pos="1284"/>
        </w:tabs>
        <w:ind w:left="1284" w:hanging="144"/>
      </w:pPr>
      <w:rPr>
        <w:rFonts w:hint="eastAsia"/>
      </w:rPr>
    </w:lvl>
    <w:lvl w:ilvl="4">
      <w:start w:val="1"/>
      <w:numFmt w:val="none"/>
      <w:lvlRestart w:val="0"/>
      <w:lvlText w:val="%5"/>
      <w:lvlJc w:val="left"/>
      <w:pPr>
        <w:tabs>
          <w:tab w:val="num" w:pos="1428"/>
        </w:tabs>
        <w:ind w:left="1428" w:hanging="432"/>
      </w:pPr>
      <w:rPr>
        <w:rFonts w:hint="eastAsia"/>
      </w:rPr>
    </w:lvl>
    <w:lvl w:ilvl="5">
      <w:start w:val="1"/>
      <w:numFmt w:val="none"/>
      <w:lvlRestart w:val="0"/>
      <w:lvlText w:val="%6"/>
      <w:lvlJc w:val="left"/>
      <w:pPr>
        <w:tabs>
          <w:tab w:val="num" w:pos="1572"/>
        </w:tabs>
        <w:ind w:left="1572" w:hanging="432"/>
      </w:pPr>
      <w:rPr>
        <w:rFonts w:hint="eastAsia"/>
      </w:rPr>
    </w:lvl>
    <w:lvl w:ilvl="6">
      <w:start w:val="1"/>
      <w:numFmt w:val="none"/>
      <w:lvlRestart w:val="0"/>
      <w:lvlText w:val="%7"/>
      <w:lvlJc w:val="right"/>
      <w:pPr>
        <w:tabs>
          <w:tab w:val="num" w:pos="1716"/>
        </w:tabs>
        <w:ind w:left="1716" w:hanging="288"/>
      </w:pPr>
      <w:rPr>
        <w:rFonts w:hint="eastAsia"/>
      </w:rPr>
    </w:lvl>
    <w:lvl w:ilvl="7">
      <w:start w:val="1"/>
      <w:numFmt w:val="none"/>
      <w:lvlRestart w:val="0"/>
      <w:lvlText w:val="%8"/>
      <w:lvlJc w:val="left"/>
      <w:pPr>
        <w:tabs>
          <w:tab w:val="num" w:pos="1860"/>
        </w:tabs>
        <w:ind w:left="1860" w:hanging="432"/>
      </w:pPr>
      <w:rPr>
        <w:rFonts w:hint="eastAsia"/>
      </w:rPr>
    </w:lvl>
    <w:lvl w:ilvl="8">
      <w:start w:val="1"/>
      <w:numFmt w:val="none"/>
      <w:lvlRestart w:val="0"/>
      <w:lvlText w:val="%9"/>
      <w:lvlJc w:val="right"/>
      <w:pPr>
        <w:tabs>
          <w:tab w:val="num" w:pos="2004"/>
        </w:tabs>
        <w:ind w:left="2004" w:hanging="144"/>
      </w:pPr>
      <w:rPr>
        <w:rFonts w:hint="eastAsia"/>
      </w:rPr>
    </w:lvl>
  </w:abstractNum>
  <w:abstractNum w:abstractNumId="180">
    <w:nsid w:val="68B4115A"/>
    <w:multiLevelType w:val="hybridMultilevel"/>
    <w:tmpl w:val="67A47A80"/>
    <w:styleLink w:val="11111146"/>
    <w:lvl w:ilvl="0" w:tplc="3ADA4C8E">
      <w:start w:val="1"/>
      <w:numFmt w:val="decimal"/>
      <w:lvlText w:val="%1、"/>
      <w:lvlJc w:val="left"/>
      <w:pPr>
        <w:tabs>
          <w:tab w:val="num" w:pos="420"/>
        </w:tabs>
        <w:ind w:left="420" w:hanging="420"/>
      </w:pPr>
      <w:rPr>
        <w:rFonts w:hint="eastAsia"/>
      </w:rPr>
    </w:lvl>
    <w:lvl w:ilvl="1" w:tplc="5C4E8B6A" w:tentative="1">
      <w:start w:val="1"/>
      <w:numFmt w:val="bullet"/>
      <w:lvlText w:val=""/>
      <w:lvlJc w:val="left"/>
      <w:pPr>
        <w:tabs>
          <w:tab w:val="num" w:pos="840"/>
        </w:tabs>
        <w:ind w:left="840" w:hanging="420"/>
      </w:pPr>
      <w:rPr>
        <w:rFonts w:ascii="Wingdings" w:hAnsi="Wingdings" w:hint="default"/>
      </w:rPr>
    </w:lvl>
    <w:lvl w:ilvl="2" w:tplc="E5C8AFF4" w:tentative="1">
      <w:start w:val="1"/>
      <w:numFmt w:val="bullet"/>
      <w:lvlText w:val=""/>
      <w:lvlJc w:val="left"/>
      <w:pPr>
        <w:tabs>
          <w:tab w:val="num" w:pos="1260"/>
        </w:tabs>
        <w:ind w:left="1260" w:hanging="420"/>
      </w:pPr>
      <w:rPr>
        <w:rFonts w:ascii="Wingdings" w:hAnsi="Wingdings" w:hint="default"/>
      </w:rPr>
    </w:lvl>
    <w:lvl w:ilvl="3" w:tplc="CCC8AF24" w:tentative="1">
      <w:start w:val="1"/>
      <w:numFmt w:val="bullet"/>
      <w:lvlText w:val=""/>
      <w:lvlJc w:val="left"/>
      <w:pPr>
        <w:tabs>
          <w:tab w:val="num" w:pos="1680"/>
        </w:tabs>
        <w:ind w:left="1680" w:hanging="420"/>
      </w:pPr>
      <w:rPr>
        <w:rFonts w:ascii="Wingdings" w:hAnsi="Wingdings" w:hint="default"/>
      </w:rPr>
    </w:lvl>
    <w:lvl w:ilvl="4" w:tplc="A6E63200" w:tentative="1">
      <w:start w:val="1"/>
      <w:numFmt w:val="bullet"/>
      <w:lvlText w:val=""/>
      <w:lvlJc w:val="left"/>
      <w:pPr>
        <w:tabs>
          <w:tab w:val="num" w:pos="2100"/>
        </w:tabs>
        <w:ind w:left="2100" w:hanging="420"/>
      </w:pPr>
      <w:rPr>
        <w:rFonts w:ascii="Wingdings" w:hAnsi="Wingdings" w:hint="default"/>
      </w:rPr>
    </w:lvl>
    <w:lvl w:ilvl="5" w:tplc="8B1C5A1C" w:tentative="1">
      <w:start w:val="1"/>
      <w:numFmt w:val="bullet"/>
      <w:lvlText w:val=""/>
      <w:lvlJc w:val="left"/>
      <w:pPr>
        <w:tabs>
          <w:tab w:val="num" w:pos="2520"/>
        </w:tabs>
        <w:ind w:left="2520" w:hanging="420"/>
      </w:pPr>
      <w:rPr>
        <w:rFonts w:ascii="Wingdings" w:hAnsi="Wingdings" w:hint="default"/>
      </w:rPr>
    </w:lvl>
    <w:lvl w:ilvl="6" w:tplc="3AE613F2" w:tentative="1">
      <w:start w:val="1"/>
      <w:numFmt w:val="bullet"/>
      <w:lvlText w:val=""/>
      <w:lvlJc w:val="left"/>
      <w:pPr>
        <w:tabs>
          <w:tab w:val="num" w:pos="2940"/>
        </w:tabs>
        <w:ind w:left="2940" w:hanging="420"/>
      </w:pPr>
      <w:rPr>
        <w:rFonts w:ascii="Wingdings" w:hAnsi="Wingdings" w:hint="default"/>
      </w:rPr>
    </w:lvl>
    <w:lvl w:ilvl="7" w:tplc="97808C36" w:tentative="1">
      <w:start w:val="1"/>
      <w:numFmt w:val="bullet"/>
      <w:lvlText w:val=""/>
      <w:lvlJc w:val="left"/>
      <w:pPr>
        <w:tabs>
          <w:tab w:val="num" w:pos="3360"/>
        </w:tabs>
        <w:ind w:left="3360" w:hanging="420"/>
      </w:pPr>
      <w:rPr>
        <w:rFonts w:ascii="Wingdings" w:hAnsi="Wingdings" w:hint="default"/>
      </w:rPr>
    </w:lvl>
    <w:lvl w:ilvl="8" w:tplc="8D4C3D2A" w:tentative="1">
      <w:start w:val="1"/>
      <w:numFmt w:val="bullet"/>
      <w:lvlText w:val=""/>
      <w:lvlJc w:val="left"/>
      <w:pPr>
        <w:tabs>
          <w:tab w:val="num" w:pos="3780"/>
        </w:tabs>
        <w:ind w:left="3780" w:hanging="420"/>
      </w:pPr>
      <w:rPr>
        <w:rFonts w:ascii="Wingdings" w:hAnsi="Wingdings" w:hint="default"/>
      </w:rPr>
    </w:lvl>
  </w:abstractNum>
  <w:abstractNum w:abstractNumId="181">
    <w:nsid w:val="6911002E"/>
    <w:multiLevelType w:val="multilevel"/>
    <w:tmpl w:val="A4CC8F4C"/>
    <w:lvl w:ilvl="0">
      <w:start w:val="1"/>
      <w:numFmt w:val="decimal"/>
      <w:pStyle w:val="afa"/>
      <w:lvlText w:val="%1."/>
      <w:lvlJc w:val="left"/>
      <w:pPr>
        <w:tabs>
          <w:tab w:val="num" w:pos="425"/>
        </w:tabs>
        <w:ind w:left="425" w:hanging="425"/>
      </w:pPr>
    </w:lvl>
    <w:lvl w:ilvl="1">
      <w:start w:val="1"/>
      <w:numFmt w:val="decimal"/>
      <w:lvlText w:val="%1. %2. "/>
      <w:lvlJc w:val="left"/>
      <w:pPr>
        <w:tabs>
          <w:tab w:val="num" w:pos="761"/>
        </w:tabs>
        <w:ind w:left="761" w:hanging="761"/>
      </w:pPr>
      <w:rPr>
        <w:b/>
        <w:sz w:val="28"/>
        <w:szCs w:val="28"/>
      </w:rPr>
    </w:lvl>
    <w:lvl w:ilvl="2">
      <w:start w:val="1"/>
      <w:numFmt w:val="decimal"/>
      <w:lvlText w:val="%1. %2. %3. "/>
      <w:lvlJc w:val="left"/>
      <w:pPr>
        <w:tabs>
          <w:tab w:val="num" w:pos="1814"/>
        </w:tabs>
        <w:ind w:left="1814" w:hanging="963"/>
      </w:pPr>
      <w:rPr>
        <w:b/>
        <w:i w:val="0"/>
        <w:sz w:val="28"/>
        <w:szCs w:val="28"/>
      </w:r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282"/>
        </w:tabs>
        <w:ind w:left="5102" w:hanging="1700"/>
      </w:pPr>
    </w:lvl>
  </w:abstractNum>
  <w:abstractNum w:abstractNumId="182">
    <w:nsid w:val="6A1152EC"/>
    <w:multiLevelType w:val="multilevel"/>
    <w:tmpl w:val="FDA09DC8"/>
    <w:styleLink w:val="70"/>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83">
    <w:nsid w:val="6AB440D0"/>
    <w:multiLevelType w:val="hybridMultilevel"/>
    <w:tmpl w:val="BB38C39C"/>
    <w:styleLink w:val="11111113"/>
    <w:lvl w:ilvl="0" w:tplc="C75CD0A4">
      <w:start w:val="1"/>
      <w:numFmt w:val="decimal"/>
      <w:lvlText w:val="%1、"/>
      <w:lvlJc w:val="left"/>
      <w:pPr>
        <w:ind w:left="360" w:hanging="360"/>
      </w:pPr>
      <w:rPr>
        <w:rFonts w:hint="default"/>
      </w:rPr>
    </w:lvl>
    <w:lvl w:ilvl="1" w:tplc="9FA88FC6" w:tentative="1">
      <w:start w:val="1"/>
      <w:numFmt w:val="lowerLetter"/>
      <w:lvlText w:val="%2)"/>
      <w:lvlJc w:val="left"/>
      <w:pPr>
        <w:ind w:left="840" w:hanging="420"/>
      </w:pPr>
    </w:lvl>
    <w:lvl w:ilvl="2" w:tplc="04B29A6C" w:tentative="1">
      <w:start w:val="1"/>
      <w:numFmt w:val="lowerRoman"/>
      <w:lvlText w:val="%3."/>
      <w:lvlJc w:val="right"/>
      <w:pPr>
        <w:ind w:left="1260" w:hanging="420"/>
      </w:pPr>
    </w:lvl>
    <w:lvl w:ilvl="3" w:tplc="8A9C1F92" w:tentative="1">
      <w:start w:val="1"/>
      <w:numFmt w:val="decimal"/>
      <w:lvlText w:val="%4."/>
      <w:lvlJc w:val="left"/>
      <w:pPr>
        <w:ind w:left="1680" w:hanging="420"/>
      </w:pPr>
    </w:lvl>
    <w:lvl w:ilvl="4" w:tplc="71C4E070" w:tentative="1">
      <w:start w:val="1"/>
      <w:numFmt w:val="lowerLetter"/>
      <w:lvlText w:val="%5)"/>
      <w:lvlJc w:val="left"/>
      <w:pPr>
        <w:ind w:left="2100" w:hanging="420"/>
      </w:pPr>
    </w:lvl>
    <w:lvl w:ilvl="5" w:tplc="C2EA3F48" w:tentative="1">
      <w:start w:val="1"/>
      <w:numFmt w:val="lowerRoman"/>
      <w:lvlText w:val="%6."/>
      <w:lvlJc w:val="right"/>
      <w:pPr>
        <w:ind w:left="2520" w:hanging="420"/>
      </w:pPr>
    </w:lvl>
    <w:lvl w:ilvl="6" w:tplc="1692329C" w:tentative="1">
      <w:start w:val="1"/>
      <w:numFmt w:val="decimal"/>
      <w:lvlText w:val="%7."/>
      <w:lvlJc w:val="left"/>
      <w:pPr>
        <w:ind w:left="2940" w:hanging="420"/>
      </w:pPr>
    </w:lvl>
    <w:lvl w:ilvl="7" w:tplc="0C8A896C" w:tentative="1">
      <w:start w:val="1"/>
      <w:numFmt w:val="lowerLetter"/>
      <w:lvlText w:val="%8)"/>
      <w:lvlJc w:val="left"/>
      <w:pPr>
        <w:ind w:left="3360" w:hanging="420"/>
      </w:pPr>
    </w:lvl>
    <w:lvl w:ilvl="8" w:tplc="94E0F26C" w:tentative="1">
      <w:start w:val="1"/>
      <w:numFmt w:val="lowerRoman"/>
      <w:lvlText w:val="%9."/>
      <w:lvlJc w:val="right"/>
      <w:pPr>
        <w:ind w:left="3780" w:hanging="420"/>
      </w:pPr>
    </w:lvl>
  </w:abstractNum>
  <w:abstractNum w:abstractNumId="184">
    <w:nsid w:val="6B0B56E8"/>
    <w:multiLevelType w:val="hybridMultilevel"/>
    <w:tmpl w:val="A950D160"/>
    <w:styleLink w:val="8113"/>
    <w:lvl w:ilvl="0" w:tplc="2A6844AE">
      <w:start w:val="1"/>
      <w:numFmt w:val="bullet"/>
      <w:lvlText w:val=""/>
      <w:lvlJc w:val="left"/>
      <w:pPr>
        <w:ind w:left="840" w:hanging="420"/>
      </w:pPr>
      <w:rPr>
        <w:rFonts w:ascii="Wingdings" w:hAnsi="Wingdings" w:hint="default"/>
      </w:rPr>
    </w:lvl>
    <w:lvl w:ilvl="1" w:tplc="27983440">
      <w:start w:val="1"/>
      <w:numFmt w:val="bullet"/>
      <w:lvlText w:val=""/>
      <w:lvlJc w:val="left"/>
      <w:pPr>
        <w:ind w:left="1260" w:hanging="420"/>
      </w:pPr>
      <w:rPr>
        <w:rFonts w:ascii="Wingdings" w:hAnsi="Wingdings" w:hint="default"/>
      </w:rPr>
    </w:lvl>
    <w:lvl w:ilvl="2" w:tplc="FEA82804">
      <w:start w:val="1"/>
      <w:numFmt w:val="bullet"/>
      <w:lvlText w:val=""/>
      <w:lvlJc w:val="left"/>
      <w:pPr>
        <w:ind w:left="1680" w:hanging="420"/>
      </w:pPr>
      <w:rPr>
        <w:rFonts w:ascii="Wingdings" w:hAnsi="Wingdings" w:hint="default"/>
      </w:rPr>
    </w:lvl>
    <w:lvl w:ilvl="3" w:tplc="80967796">
      <w:start w:val="1"/>
      <w:numFmt w:val="bullet"/>
      <w:lvlText w:val=""/>
      <w:lvlJc w:val="left"/>
      <w:pPr>
        <w:ind w:left="2100" w:hanging="420"/>
      </w:pPr>
      <w:rPr>
        <w:rFonts w:ascii="Wingdings" w:hAnsi="Wingdings" w:hint="default"/>
      </w:rPr>
    </w:lvl>
    <w:lvl w:ilvl="4" w:tplc="3F16C43A">
      <w:start w:val="1"/>
      <w:numFmt w:val="bullet"/>
      <w:lvlText w:val=""/>
      <w:lvlJc w:val="left"/>
      <w:pPr>
        <w:ind w:left="2520" w:hanging="420"/>
      </w:pPr>
      <w:rPr>
        <w:rFonts w:ascii="Wingdings" w:hAnsi="Wingdings" w:hint="default"/>
      </w:rPr>
    </w:lvl>
    <w:lvl w:ilvl="5" w:tplc="8F12236C">
      <w:start w:val="1"/>
      <w:numFmt w:val="bullet"/>
      <w:lvlText w:val=""/>
      <w:lvlJc w:val="left"/>
      <w:pPr>
        <w:ind w:left="2940" w:hanging="420"/>
      </w:pPr>
      <w:rPr>
        <w:rFonts w:ascii="Wingdings" w:hAnsi="Wingdings" w:hint="default"/>
      </w:rPr>
    </w:lvl>
    <w:lvl w:ilvl="6" w:tplc="37C4C424">
      <w:start w:val="1"/>
      <w:numFmt w:val="bullet"/>
      <w:lvlText w:val=""/>
      <w:lvlJc w:val="left"/>
      <w:pPr>
        <w:ind w:left="3360" w:hanging="420"/>
      </w:pPr>
      <w:rPr>
        <w:rFonts w:ascii="Wingdings" w:hAnsi="Wingdings" w:hint="default"/>
      </w:rPr>
    </w:lvl>
    <w:lvl w:ilvl="7" w:tplc="53AE98D6">
      <w:start w:val="1"/>
      <w:numFmt w:val="bullet"/>
      <w:lvlText w:val=""/>
      <w:lvlJc w:val="left"/>
      <w:pPr>
        <w:ind w:left="3780" w:hanging="420"/>
      </w:pPr>
      <w:rPr>
        <w:rFonts w:ascii="Wingdings" w:hAnsi="Wingdings" w:hint="default"/>
      </w:rPr>
    </w:lvl>
    <w:lvl w:ilvl="8" w:tplc="BECC215E">
      <w:start w:val="1"/>
      <w:numFmt w:val="bullet"/>
      <w:lvlText w:val=""/>
      <w:lvlJc w:val="left"/>
      <w:pPr>
        <w:ind w:left="4200" w:hanging="420"/>
      </w:pPr>
      <w:rPr>
        <w:rFonts w:ascii="Wingdings" w:hAnsi="Wingdings" w:hint="default"/>
      </w:rPr>
    </w:lvl>
  </w:abstractNum>
  <w:abstractNum w:abstractNumId="185">
    <w:nsid w:val="6C5F4E6B"/>
    <w:multiLevelType w:val="hybridMultilevel"/>
    <w:tmpl w:val="4ABA4B14"/>
    <w:lvl w:ilvl="0" w:tplc="8A5C588A">
      <w:start w:val="1"/>
      <w:numFmt w:val="bullet"/>
      <w:pStyle w:val="afb"/>
      <w:lvlText w:val=""/>
      <w:lvlJc w:val="left"/>
      <w:pPr>
        <w:tabs>
          <w:tab w:val="num" w:pos="1265"/>
        </w:tabs>
        <w:ind w:left="1265" w:hanging="420"/>
      </w:pPr>
      <w:rPr>
        <w:rFonts w:ascii="Wingdings" w:hAnsi="Wingdings" w:hint="default"/>
      </w:rPr>
    </w:lvl>
    <w:lvl w:ilvl="1" w:tplc="1362092C">
      <w:start w:val="1"/>
      <w:numFmt w:val="bullet"/>
      <w:lvlText w:val=""/>
      <w:lvlJc w:val="left"/>
      <w:pPr>
        <w:tabs>
          <w:tab w:val="num" w:pos="1260"/>
        </w:tabs>
        <w:ind w:left="1260" w:hanging="420"/>
      </w:pPr>
      <w:rPr>
        <w:rFonts w:ascii="Wingdings" w:hAnsi="Wingdings" w:hint="default"/>
      </w:rPr>
    </w:lvl>
    <w:lvl w:ilvl="2" w:tplc="35BCB6EE" w:tentative="1">
      <w:start w:val="1"/>
      <w:numFmt w:val="bullet"/>
      <w:lvlText w:val=""/>
      <w:lvlJc w:val="left"/>
      <w:pPr>
        <w:tabs>
          <w:tab w:val="num" w:pos="1680"/>
        </w:tabs>
        <w:ind w:left="1680" w:hanging="420"/>
      </w:pPr>
      <w:rPr>
        <w:rFonts w:ascii="Wingdings" w:hAnsi="Wingdings" w:hint="default"/>
      </w:rPr>
    </w:lvl>
    <w:lvl w:ilvl="3" w:tplc="55924818" w:tentative="1">
      <w:start w:val="1"/>
      <w:numFmt w:val="bullet"/>
      <w:lvlText w:val=""/>
      <w:lvlJc w:val="left"/>
      <w:pPr>
        <w:tabs>
          <w:tab w:val="num" w:pos="2100"/>
        </w:tabs>
        <w:ind w:left="2100" w:hanging="420"/>
      </w:pPr>
      <w:rPr>
        <w:rFonts w:ascii="Wingdings" w:hAnsi="Wingdings" w:hint="default"/>
      </w:rPr>
    </w:lvl>
    <w:lvl w:ilvl="4" w:tplc="3C34E724" w:tentative="1">
      <w:start w:val="1"/>
      <w:numFmt w:val="bullet"/>
      <w:lvlText w:val=""/>
      <w:lvlJc w:val="left"/>
      <w:pPr>
        <w:tabs>
          <w:tab w:val="num" w:pos="2520"/>
        </w:tabs>
        <w:ind w:left="2520" w:hanging="420"/>
      </w:pPr>
      <w:rPr>
        <w:rFonts w:ascii="Wingdings" w:hAnsi="Wingdings" w:hint="default"/>
      </w:rPr>
    </w:lvl>
    <w:lvl w:ilvl="5" w:tplc="09600E52" w:tentative="1">
      <w:start w:val="1"/>
      <w:numFmt w:val="bullet"/>
      <w:lvlText w:val=""/>
      <w:lvlJc w:val="left"/>
      <w:pPr>
        <w:tabs>
          <w:tab w:val="num" w:pos="2940"/>
        </w:tabs>
        <w:ind w:left="2940" w:hanging="420"/>
      </w:pPr>
      <w:rPr>
        <w:rFonts w:ascii="Wingdings" w:hAnsi="Wingdings" w:hint="default"/>
      </w:rPr>
    </w:lvl>
    <w:lvl w:ilvl="6" w:tplc="D9E0F2BC" w:tentative="1">
      <w:start w:val="1"/>
      <w:numFmt w:val="bullet"/>
      <w:lvlText w:val=""/>
      <w:lvlJc w:val="left"/>
      <w:pPr>
        <w:tabs>
          <w:tab w:val="num" w:pos="3360"/>
        </w:tabs>
        <w:ind w:left="3360" w:hanging="420"/>
      </w:pPr>
      <w:rPr>
        <w:rFonts w:ascii="Wingdings" w:hAnsi="Wingdings" w:hint="default"/>
      </w:rPr>
    </w:lvl>
    <w:lvl w:ilvl="7" w:tplc="A76431F6" w:tentative="1">
      <w:start w:val="1"/>
      <w:numFmt w:val="bullet"/>
      <w:lvlText w:val=""/>
      <w:lvlJc w:val="left"/>
      <w:pPr>
        <w:tabs>
          <w:tab w:val="num" w:pos="3780"/>
        </w:tabs>
        <w:ind w:left="3780" w:hanging="420"/>
      </w:pPr>
      <w:rPr>
        <w:rFonts w:ascii="Wingdings" w:hAnsi="Wingdings" w:hint="default"/>
      </w:rPr>
    </w:lvl>
    <w:lvl w:ilvl="8" w:tplc="1D64CC88" w:tentative="1">
      <w:start w:val="1"/>
      <w:numFmt w:val="bullet"/>
      <w:lvlText w:val=""/>
      <w:lvlJc w:val="left"/>
      <w:pPr>
        <w:tabs>
          <w:tab w:val="num" w:pos="4200"/>
        </w:tabs>
        <w:ind w:left="4200" w:hanging="420"/>
      </w:pPr>
      <w:rPr>
        <w:rFonts w:ascii="Wingdings" w:hAnsi="Wingdings" w:hint="default"/>
      </w:rPr>
    </w:lvl>
  </w:abstractNum>
  <w:abstractNum w:abstractNumId="186">
    <w:nsid w:val="6CEA2025"/>
    <w:multiLevelType w:val="multilevel"/>
    <w:tmpl w:val="BD3E8B00"/>
    <w:lvl w:ilvl="0">
      <w:start w:val="1"/>
      <w:numFmt w:val="decimal"/>
      <w:pStyle w:val="afc"/>
      <w:lvlText w:val="2.%1"/>
      <w:lvlJc w:val="left"/>
      <w:pPr>
        <w:tabs>
          <w:tab w:val="num" w:pos="360"/>
        </w:tabs>
        <w:ind w:left="0" w:firstLine="0"/>
      </w:pPr>
      <w:rPr>
        <w:rFonts w:ascii="黑体" w:eastAsia="黑体" w:hAnsi="Times New Roman" w:hint="eastAsia"/>
        <w:b/>
        <w:i w:val="0"/>
        <w:sz w:val="20"/>
      </w:rPr>
    </w:lvl>
    <w:lvl w:ilvl="1">
      <w:start w:val="1"/>
      <w:numFmt w:val="decimal"/>
      <w:pStyle w:val="afd"/>
      <w:lvlText w:val="2.%1.%2"/>
      <w:lvlJc w:val="left"/>
      <w:pPr>
        <w:tabs>
          <w:tab w:val="num" w:pos="720"/>
        </w:tabs>
        <w:ind w:left="0" w:firstLine="0"/>
      </w:pPr>
      <w:rPr>
        <w:rFonts w:ascii="黑体" w:eastAsia="黑体" w:hAnsi="Times New Roman" w:hint="eastAsia"/>
        <w:b/>
        <w:i w:val="0"/>
        <w:sz w:val="20"/>
      </w:rPr>
    </w:lvl>
    <w:lvl w:ilvl="2">
      <w:start w:val="1"/>
      <w:numFmt w:val="decimal"/>
      <w:pStyle w:val="afe"/>
      <w:lvlText w:val="2.%1.%2.%3"/>
      <w:lvlJc w:val="left"/>
      <w:pPr>
        <w:tabs>
          <w:tab w:val="num" w:pos="720"/>
        </w:tabs>
        <w:ind w:left="0" w:firstLine="0"/>
      </w:pPr>
      <w:rPr>
        <w:rFonts w:ascii="黑体" w:eastAsia="黑体" w:hAnsi="Times New Roman" w:hint="eastAsia"/>
        <w:b/>
        <w:i w:val="0"/>
        <w:sz w:val="20"/>
      </w:rPr>
    </w:lvl>
    <w:lvl w:ilvl="3">
      <w:start w:val="1"/>
      <w:numFmt w:val="decimal"/>
      <w:lvlText w:val="2.%1.%2.%3.%4"/>
      <w:lvlJc w:val="left"/>
      <w:pPr>
        <w:tabs>
          <w:tab w:val="num" w:pos="1080"/>
        </w:tabs>
        <w:ind w:left="0" w:firstLine="0"/>
      </w:pPr>
      <w:rPr>
        <w:rFonts w:ascii="黑体" w:eastAsia="黑体" w:hAnsi="Times New Roman" w:hint="eastAsia"/>
        <w:b/>
        <w:i w:val="0"/>
        <w:sz w:val="20"/>
      </w:rPr>
    </w:lvl>
    <w:lvl w:ilvl="4">
      <w:start w:val="1"/>
      <w:numFmt w:val="decimal"/>
      <w:lvlText w:val="2.%1.%2.%3.%4.%5"/>
      <w:lvlJc w:val="left"/>
      <w:pPr>
        <w:tabs>
          <w:tab w:val="num" w:pos="1440"/>
        </w:tabs>
        <w:ind w:left="0" w:firstLine="0"/>
      </w:pPr>
      <w:rPr>
        <w:rFonts w:ascii="黑体" w:eastAsia="黑体" w:hAnsi="Times New Roman" w:hint="eastAsia"/>
        <w:b/>
        <w:i w:val="0"/>
        <w:sz w:val="20"/>
      </w:rPr>
    </w:lvl>
    <w:lvl w:ilvl="5">
      <w:start w:val="1"/>
      <w:numFmt w:val="decimal"/>
      <w:lvlText w:val="    %6"/>
      <w:lvlJc w:val="left"/>
      <w:pPr>
        <w:tabs>
          <w:tab w:val="num" w:pos="1021"/>
        </w:tabs>
        <w:ind w:left="1021" w:hanging="1021"/>
      </w:pPr>
      <w:rPr>
        <w:rFonts w:ascii="黑体" w:eastAsia="黑体" w:hAnsi="Times New Roman" w:hint="eastAsia"/>
        <w:b/>
        <w:i w:val="0"/>
        <w:sz w:val="21"/>
      </w:rPr>
    </w:lvl>
    <w:lvl w:ilvl="6">
      <w:start w:val="1"/>
      <w:numFmt w:val="decimal"/>
      <w:lvlRestart w:val="4"/>
      <w:lvlText w:val="表 %2.%3.%4-%7"/>
      <w:lvlJc w:val="left"/>
      <w:pPr>
        <w:tabs>
          <w:tab w:val="num" w:pos="1080"/>
        </w:tabs>
        <w:ind w:left="0" w:firstLine="0"/>
      </w:pPr>
      <w:rPr>
        <w:rFonts w:ascii="黑体" w:eastAsia="黑体" w:hAnsi="Times New Roman" w:hint="eastAsia"/>
        <w:b/>
        <w:i w:val="0"/>
        <w:sz w:val="21"/>
      </w:rPr>
    </w:lvl>
    <w:lvl w:ilvl="7">
      <w:start w:val="1"/>
      <w:numFmt w:val="decimal"/>
      <w:lvlRestart w:val="4"/>
      <w:lvlText w:val="图 %2.%3.%4-%8"/>
      <w:lvlJc w:val="left"/>
      <w:pPr>
        <w:tabs>
          <w:tab w:val="num" w:pos="1080"/>
        </w:tabs>
        <w:ind w:left="0" w:firstLine="0"/>
      </w:pPr>
      <w:rPr>
        <w:rFonts w:ascii="黑体" w:eastAsia="黑体" w:hint="eastAsia"/>
        <w:b/>
        <w:i w:val="0"/>
        <w:sz w:val="21"/>
      </w:rPr>
    </w:lvl>
    <w:lvl w:ilvl="8">
      <w:start w:val="1"/>
      <w:numFmt w:val="decimal"/>
      <w:lvlRestart w:val="6"/>
      <w:lvlText w:val="      %9)"/>
      <w:lvlJc w:val="left"/>
      <w:pPr>
        <w:tabs>
          <w:tab w:val="num" w:pos="1080"/>
        </w:tabs>
        <w:ind w:left="0" w:firstLine="0"/>
      </w:pPr>
      <w:rPr>
        <w:rFonts w:ascii="黑体" w:eastAsia="黑体" w:hAnsi="华文细黑" w:hint="eastAsia"/>
        <w:b/>
        <w:i w:val="0"/>
        <w:sz w:val="21"/>
      </w:rPr>
    </w:lvl>
  </w:abstractNum>
  <w:abstractNum w:abstractNumId="187">
    <w:nsid w:val="6D3C6BD5"/>
    <w:multiLevelType w:val="multilevel"/>
    <w:tmpl w:val="2D80F2EC"/>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pStyle w:val="260"/>
      <w:lvlText w:val="%1.%2.2.5.%5"/>
      <w:lvlJc w:val="left"/>
      <w:pPr>
        <w:ind w:left="2551" w:hanging="850"/>
      </w:pPr>
      <w:rPr>
        <w:rFonts w:ascii="Times New Roman" w:hAnsi="Times New Roman" w:cs="Times New Roman" w:hint="default"/>
      </w:rPr>
    </w:lvl>
    <w:lvl w:ilvl="5">
      <w:start w:val="1"/>
      <w:numFmt w:val="decimal"/>
      <w:pStyle w:val="27"/>
      <w:lvlText w:val="%1.%2.2.5.%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8">
    <w:nsid w:val="6D582879"/>
    <w:multiLevelType w:val="hybridMultilevel"/>
    <w:tmpl w:val="C46CEC6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9">
    <w:nsid w:val="6ED93BD8"/>
    <w:multiLevelType w:val="hybridMultilevel"/>
    <w:tmpl w:val="67A47A80"/>
    <w:styleLink w:val="8116"/>
    <w:lvl w:ilvl="0" w:tplc="CD5E446C">
      <w:start w:val="1"/>
      <w:numFmt w:val="decimal"/>
      <w:lvlText w:val="%1、"/>
      <w:lvlJc w:val="left"/>
      <w:pPr>
        <w:tabs>
          <w:tab w:val="num" w:pos="420"/>
        </w:tabs>
        <w:ind w:left="420" w:hanging="420"/>
      </w:pPr>
      <w:rPr>
        <w:rFonts w:hint="eastAsia"/>
      </w:rPr>
    </w:lvl>
    <w:lvl w:ilvl="1" w:tplc="5E02E770" w:tentative="1">
      <w:start w:val="1"/>
      <w:numFmt w:val="bullet"/>
      <w:lvlText w:val=""/>
      <w:lvlJc w:val="left"/>
      <w:pPr>
        <w:tabs>
          <w:tab w:val="num" w:pos="840"/>
        </w:tabs>
        <w:ind w:left="840" w:hanging="420"/>
      </w:pPr>
      <w:rPr>
        <w:rFonts w:ascii="Wingdings" w:hAnsi="Wingdings" w:hint="default"/>
      </w:rPr>
    </w:lvl>
    <w:lvl w:ilvl="2" w:tplc="7638A4BC" w:tentative="1">
      <w:start w:val="1"/>
      <w:numFmt w:val="bullet"/>
      <w:lvlText w:val=""/>
      <w:lvlJc w:val="left"/>
      <w:pPr>
        <w:tabs>
          <w:tab w:val="num" w:pos="1260"/>
        </w:tabs>
        <w:ind w:left="1260" w:hanging="420"/>
      </w:pPr>
      <w:rPr>
        <w:rFonts w:ascii="Wingdings" w:hAnsi="Wingdings" w:hint="default"/>
      </w:rPr>
    </w:lvl>
    <w:lvl w:ilvl="3" w:tplc="2E12D3CC" w:tentative="1">
      <w:start w:val="1"/>
      <w:numFmt w:val="bullet"/>
      <w:lvlText w:val=""/>
      <w:lvlJc w:val="left"/>
      <w:pPr>
        <w:tabs>
          <w:tab w:val="num" w:pos="1680"/>
        </w:tabs>
        <w:ind w:left="1680" w:hanging="420"/>
      </w:pPr>
      <w:rPr>
        <w:rFonts w:ascii="Wingdings" w:hAnsi="Wingdings" w:hint="default"/>
      </w:rPr>
    </w:lvl>
    <w:lvl w:ilvl="4" w:tplc="E9E8E6C4" w:tentative="1">
      <w:start w:val="1"/>
      <w:numFmt w:val="bullet"/>
      <w:lvlText w:val=""/>
      <w:lvlJc w:val="left"/>
      <w:pPr>
        <w:tabs>
          <w:tab w:val="num" w:pos="2100"/>
        </w:tabs>
        <w:ind w:left="2100" w:hanging="420"/>
      </w:pPr>
      <w:rPr>
        <w:rFonts w:ascii="Wingdings" w:hAnsi="Wingdings" w:hint="default"/>
      </w:rPr>
    </w:lvl>
    <w:lvl w:ilvl="5" w:tplc="A002E6FE" w:tentative="1">
      <w:start w:val="1"/>
      <w:numFmt w:val="bullet"/>
      <w:lvlText w:val=""/>
      <w:lvlJc w:val="left"/>
      <w:pPr>
        <w:tabs>
          <w:tab w:val="num" w:pos="2520"/>
        </w:tabs>
        <w:ind w:left="2520" w:hanging="420"/>
      </w:pPr>
      <w:rPr>
        <w:rFonts w:ascii="Wingdings" w:hAnsi="Wingdings" w:hint="default"/>
      </w:rPr>
    </w:lvl>
    <w:lvl w:ilvl="6" w:tplc="5A0CF192" w:tentative="1">
      <w:start w:val="1"/>
      <w:numFmt w:val="bullet"/>
      <w:lvlText w:val=""/>
      <w:lvlJc w:val="left"/>
      <w:pPr>
        <w:tabs>
          <w:tab w:val="num" w:pos="2940"/>
        </w:tabs>
        <w:ind w:left="2940" w:hanging="420"/>
      </w:pPr>
      <w:rPr>
        <w:rFonts w:ascii="Wingdings" w:hAnsi="Wingdings" w:hint="default"/>
      </w:rPr>
    </w:lvl>
    <w:lvl w:ilvl="7" w:tplc="1DA6AA74" w:tentative="1">
      <w:start w:val="1"/>
      <w:numFmt w:val="bullet"/>
      <w:lvlText w:val=""/>
      <w:lvlJc w:val="left"/>
      <w:pPr>
        <w:tabs>
          <w:tab w:val="num" w:pos="3360"/>
        </w:tabs>
        <w:ind w:left="3360" w:hanging="420"/>
      </w:pPr>
      <w:rPr>
        <w:rFonts w:ascii="Wingdings" w:hAnsi="Wingdings" w:hint="default"/>
      </w:rPr>
    </w:lvl>
    <w:lvl w:ilvl="8" w:tplc="D3CE479E" w:tentative="1">
      <w:start w:val="1"/>
      <w:numFmt w:val="bullet"/>
      <w:lvlText w:val=""/>
      <w:lvlJc w:val="left"/>
      <w:pPr>
        <w:tabs>
          <w:tab w:val="num" w:pos="3780"/>
        </w:tabs>
        <w:ind w:left="3780" w:hanging="420"/>
      </w:pPr>
      <w:rPr>
        <w:rFonts w:ascii="Wingdings" w:hAnsi="Wingdings" w:hint="default"/>
      </w:rPr>
    </w:lvl>
  </w:abstractNum>
  <w:abstractNum w:abstractNumId="190">
    <w:nsid w:val="6EEC30E5"/>
    <w:multiLevelType w:val="hybridMultilevel"/>
    <w:tmpl w:val="341C5FF4"/>
    <w:lvl w:ilvl="0" w:tplc="A94096A0">
      <w:start w:val="1"/>
      <w:numFmt w:val="decimal"/>
      <w:lvlText w:val="%1)"/>
      <w:lvlJc w:val="left"/>
      <w:pPr>
        <w:ind w:left="840" w:hanging="420"/>
      </w:pPr>
      <w:rPr>
        <w:rFonts w:asciiTheme="minorEastAsia" w:eastAsiaTheme="minorEastAsia" w:hAnsiTheme="minor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1">
    <w:nsid w:val="6F316F8D"/>
    <w:multiLevelType w:val="hybridMultilevel"/>
    <w:tmpl w:val="8AB6024E"/>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2">
    <w:nsid w:val="6FBF4E16"/>
    <w:multiLevelType w:val="hybridMultilevel"/>
    <w:tmpl w:val="E9FE6694"/>
    <w:styleLink w:val="9111"/>
    <w:lvl w:ilvl="0" w:tplc="296A155C">
      <w:start w:val="1"/>
      <w:numFmt w:val="bullet"/>
      <w:lvlText w:val=""/>
      <w:lvlJc w:val="left"/>
      <w:pPr>
        <w:ind w:left="420" w:hanging="420"/>
      </w:pPr>
      <w:rPr>
        <w:rFonts w:ascii="Wingdings" w:hAnsi="Wingdings" w:hint="default"/>
      </w:rPr>
    </w:lvl>
    <w:lvl w:ilvl="1" w:tplc="C4F45264" w:tentative="1">
      <w:start w:val="1"/>
      <w:numFmt w:val="bullet"/>
      <w:lvlText w:val=""/>
      <w:lvlJc w:val="left"/>
      <w:pPr>
        <w:ind w:left="840" w:hanging="420"/>
      </w:pPr>
      <w:rPr>
        <w:rFonts w:ascii="Wingdings" w:hAnsi="Wingdings" w:hint="default"/>
      </w:rPr>
    </w:lvl>
    <w:lvl w:ilvl="2" w:tplc="3BB85488" w:tentative="1">
      <w:start w:val="1"/>
      <w:numFmt w:val="bullet"/>
      <w:lvlText w:val=""/>
      <w:lvlJc w:val="left"/>
      <w:pPr>
        <w:ind w:left="1260" w:hanging="420"/>
      </w:pPr>
      <w:rPr>
        <w:rFonts w:ascii="Wingdings" w:hAnsi="Wingdings" w:hint="default"/>
      </w:rPr>
    </w:lvl>
    <w:lvl w:ilvl="3" w:tplc="62FCB72A" w:tentative="1">
      <w:start w:val="1"/>
      <w:numFmt w:val="bullet"/>
      <w:lvlText w:val=""/>
      <w:lvlJc w:val="left"/>
      <w:pPr>
        <w:ind w:left="1680" w:hanging="420"/>
      </w:pPr>
      <w:rPr>
        <w:rFonts w:ascii="Wingdings" w:hAnsi="Wingdings" w:hint="default"/>
      </w:rPr>
    </w:lvl>
    <w:lvl w:ilvl="4" w:tplc="7D72FE1A" w:tentative="1">
      <w:start w:val="1"/>
      <w:numFmt w:val="bullet"/>
      <w:lvlText w:val=""/>
      <w:lvlJc w:val="left"/>
      <w:pPr>
        <w:ind w:left="2100" w:hanging="420"/>
      </w:pPr>
      <w:rPr>
        <w:rFonts w:ascii="Wingdings" w:hAnsi="Wingdings" w:hint="default"/>
      </w:rPr>
    </w:lvl>
    <w:lvl w:ilvl="5" w:tplc="B4EC41AA" w:tentative="1">
      <w:start w:val="1"/>
      <w:numFmt w:val="bullet"/>
      <w:lvlText w:val=""/>
      <w:lvlJc w:val="left"/>
      <w:pPr>
        <w:ind w:left="2520" w:hanging="420"/>
      </w:pPr>
      <w:rPr>
        <w:rFonts w:ascii="Wingdings" w:hAnsi="Wingdings" w:hint="default"/>
      </w:rPr>
    </w:lvl>
    <w:lvl w:ilvl="6" w:tplc="7D36F968" w:tentative="1">
      <w:start w:val="1"/>
      <w:numFmt w:val="bullet"/>
      <w:lvlText w:val=""/>
      <w:lvlJc w:val="left"/>
      <w:pPr>
        <w:ind w:left="2940" w:hanging="420"/>
      </w:pPr>
      <w:rPr>
        <w:rFonts w:ascii="Wingdings" w:hAnsi="Wingdings" w:hint="default"/>
      </w:rPr>
    </w:lvl>
    <w:lvl w:ilvl="7" w:tplc="B7FCEE6E" w:tentative="1">
      <w:start w:val="1"/>
      <w:numFmt w:val="bullet"/>
      <w:lvlText w:val=""/>
      <w:lvlJc w:val="left"/>
      <w:pPr>
        <w:ind w:left="3360" w:hanging="420"/>
      </w:pPr>
      <w:rPr>
        <w:rFonts w:ascii="Wingdings" w:hAnsi="Wingdings" w:hint="default"/>
      </w:rPr>
    </w:lvl>
    <w:lvl w:ilvl="8" w:tplc="9746CB9A" w:tentative="1">
      <w:start w:val="1"/>
      <w:numFmt w:val="bullet"/>
      <w:lvlText w:val=""/>
      <w:lvlJc w:val="left"/>
      <w:pPr>
        <w:ind w:left="3780" w:hanging="420"/>
      </w:pPr>
      <w:rPr>
        <w:rFonts w:ascii="Wingdings" w:hAnsi="Wingdings" w:hint="default"/>
      </w:rPr>
    </w:lvl>
  </w:abstractNum>
  <w:abstractNum w:abstractNumId="193">
    <w:nsid w:val="6FC10865"/>
    <w:multiLevelType w:val="multilevel"/>
    <w:tmpl w:val="C2EC7D16"/>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2.2.%5"/>
      <w:lvlJc w:val="left"/>
      <w:pPr>
        <w:ind w:left="2551" w:hanging="850"/>
      </w:pPr>
      <w:rPr>
        <w:rFonts w:hint="eastAsia"/>
      </w:rPr>
    </w:lvl>
    <w:lvl w:ilvl="5">
      <w:start w:val="1"/>
      <w:numFmt w:val="decimal"/>
      <w:pStyle w:val="171"/>
      <w:lvlText w:val="%1.%2.2.2.%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4">
    <w:nsid w:val="7089025E"/>
    <w:multiLevelType w:val="singleLevel"/>
    <w:tmpl w:val="14DA56A4"/>
    <w:lvl w:ilvl="0">
      <w:start w:val="1"/>
      <w:numFmt w:val="lowerLetter"/>
      <w:pStyle w:val="33"/>
      <w:lvlText w:val="%1. "/>
      <w:legacy w:legacy="1" w:legacySpace="0" w:legacyIndent="425"/>
      <w:lvlJc w:val="left"/>
      <w:pPr>
        <w:ind w:left="1685" w:hanging="425"/>
      </w:pPr>
      <w:rPr>
        <w:b w:val="0"/>
        <w:i w:val="0"/>
        <w:sz w:val="24"/>
      </w:rPr>
    </w:lvl>
  </w:abstractNum>
  <w:abstractNum w:abstractNumId="195">
    <w:nsid w:val="708B626E"/>
    <w:multiLevelType w:val="hybridMultilevel"/>
    <w:tmpl w:val="D36EDB20"/>
    <w:styleLink w:val="11111140"/>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6">
    <w:nsid w:val="716879B0"/>
    <w:multiLevelType w:val="hybridMultilevel"/>
    <w:tmpl w:val="67A47A80"/>
    <w:styleLink w:val="11111150"/>
    <w:lvl w:ilvl="0" w:tplc="DADA9B18">
      <w:start w:val="1"/>
      <w:numFmt w:val="decimal"/>
      <w:lvlText w:val="%1、"/>
      <w:lvlJc w:val="left"/>
      <w:pPr>
        <w:tabs>
          <w:tab w:val="num" w:pos="420"/>
        </w:tabs>
        <w:ind w:left="420" w:hanging="420"/>
      </w:pPr>
      <w:rPr>
        <w:rFonts w:hint="eastAsia"/>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97">
    <w:nsid w:val="723B1E07"/>
    <w:multiLevelType w:val="hybridMultilevel"/>
    <w:tmpl w:val="2EB64172"/>
    <w:lvl w:ilvl="0" w:tplc="04090003">
      <w:start w:val="1"/>
      <w:numFmt w:val="bullet"/>
      <w:pStyle w:val="DiagramDocumentation"/>
      <w:lvlText w:val=""/>
      <w:lvlJc w:val="left"/>
      <w:pPr>
        <w:tabs>
          <w:tab w:val="num" w:pos="794"/>
        </w:tabs>
        <w:ind w:left="794" w:hanging="374"/>
      </w:pPr>
      <w:rPr>
        <w:rFonts w:ascii="Wingdings" w:hAnsi="Wingdings" w:hint="default"/>
        <w:b/>
        <w:i w:val="0"/>
        <w:sz w:val="21"/>
      </w:rPr>
    </w:lvl>
    <w:lvl w:ilvl="1" w:tplc="04090003">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98">
    <w:nsid w:val="72CE1B1A"/>
    <w:multiLevelType w:val="hybridMultilevel"/>
    <w:tmpl w:val="EC58695C"/>
    <w:styleLink w:val="7117"/>
    <w:lvl w:ilvl="0" w:tplc="A3B023BE">
      <w:start w:val="1"/>
      <w:numFmt w:val="decimal"/>
      <w:lvlText w:val="%1、"/>
      <w:lvlJc w:val="left"/>
      <w:pPr>
        <w:ind w:left="2266" w:hanging="720"/>
      </w:pPr>
      <w:rPr>
        <w:rFonts w:hint="default"/>
      </w:rPr>
    </w:lvl>
    <w:lvl w:ilvl="1" w:tplc="04090003" w:tentative="1">
      <w:start w:val="1"/>
      <w:numFmt w:val="lowerLetter"/>
      <w:lvlText w:val="%2)"/>
      <w:lvlJc w:val="left"/>
      <w:pPr>
        <w:ind w:left="2386" w:hanging="420"/>
      </w:pPr>
    </w:lvl>
    <w:lvl w:ilvl="2" w:tplc="04090005" w:tentative="1">
      <w:start w:val="1"/>
      <w:numFmt w:val="lowerRoman"/>
      <w:lvlText w:val="%3."/>
      <w:lvlJc w:val="right"/>
      <w:pPr>
        <w:ind w:left="2806" w:hanging="420"/>
      </w:pPr>
    </w:lvl>
    <w:lvl w:ilvl="3" w:tplc="04090001" w:tentative="1">
      <w:start w:val="1"/>
      <w:numFmt w:val="decimal"/>
      <w:lvlText w:val="%4."/>
      <w:lvlJc w:val="left"/>
      <w:pPr>
        <w:ind w:left="3226" w:hanging="420"/>
      </w:pPr>
    </w:lvl>
    <w:lvl w:ilvl="4" w:tplc="04090003" w:tentative="1">
      <w:start w:val="1"/>
      <w:numFmt w:val="lowerLetter"/>
      <w:lvlText w:val="%5)"/>
      <w:lvlJc w:val="left"/>
      <w:pPr>
        <w:ind w:left="3646" w:hanging="420"/>
      </w:pPr>
    </w:lvl>
    <w:lvl w:ilvl="5" w:tplc="04090005" w:tentative="1">
      <w:start w:val="1"/>
      <w:numFmt w:val="lowerRoman"/>
      <w:lvlText w:val="%6."/>
      <w:lvlJc w:val="right"/>
      <w:pPr>
        <w:ind w:left="4066" w:hanging="420"/>
      </w:pPr>
    </w:lvl>
    <w:lvl w:ilvl="6" w:tplc="04090001" w:tentative="1">
      <w:start w:val="1"/>
      <w:numFmt w:val="decimal"/>
      <w:lvlText w:val="%7."/>
      <w:lvlJc w:val="left"/>
      <w:pPr>
        <w:ind w:left="4486" w:hanging="420"/>
      </w:pPr>
    </w:lvl>
    <w:lvl w:ilvl="7" w:tplc="04090003" w:tentative="1">
      <w:start w:val="1"/>
      <w:numFmt w:val="lowerLetter"/>
      <w:lvlText w:val="%8)"/>
      <w:lvlJc w:val="left"/>
      <w:pPr>
        <w:ind w:left="4906" w:hanging="420"/>
      </w:pPr>
    </w:lvl>
    <w:lvl w:ilvl="8" w:tplc="04090005" w:tentative="1">
      <w:start w:val="1"/>
      <w:numFmt w:val="lowerRoman"/>
      <w:lvlText w:val="%9."/>
      <w:lvlJc w:val="right"/>
      <w:pPr>
        <w:ind w:left="5326" w:hanging="420"/>
      </w:pPr>
    </w:lvl>
  </w:abstractNum>
  <w:abstractNum w:abstractNumId="199">
    <w:nsid w:val="73195253"/>
    <w:multiLevelType w:val="hybridMultilevel"/>
    <w:tmpl w:val="62F828A8"/>
    <w:styleLink w:val="9112"/>
    <w:lvl w:ilvl="0" w:tplc="3D0686BC">
      <w:start w:val="1"/>
      <w:numFmt w:val="bullet"/>
      <w:lvlText w:val=""/>
      <w:lvlJc w:val="left"/>
      <w:pPr>
        <w:ind w:left="420" w:hanging="420"/>
      </w:pPr>
      <w:rPr>
        <w:rFonts w:ascii="Wingdings" w:hAnsi="Wingdings" w:hint="default"/>
      </w:rPr>
    </w:lvl>
    <w:lvl w:ilvl="1" w:tplc="47A87964" w:tentative="1">
      <w:start w:val="1"/>
      <w:numFmt w:val="bullet"/>
      <w:lvlText w:val=""/>
      <w:lvlJc w:val="left"/>
      <w:pPr>
        <w:ind w:left="840" w:hanging="420"/>
      </w:pPr>
      <w:rPr>
        <w:rFonts w:ascii="Wingdings" w:hAnsi="Wingdings" w:hint="default"/>
      </w:rPr>
    </w:lvl>
    <w:lvl w:ilvl="2" w:tplc="53ECFBF6" w:tentative="1">
      <w:start w:val="1"/>
      <w:numFmt w:val="bullet"/>
      <w:lvlText w:val=""/>
      <w:lvlJc w:val="left"/>
      <w:pPr>
        <w:ind w:left="1260" w:hanging="420"/>
      </w:pPr>
      <w:rPr>
        <w:rFonts w:ascii="Wingdings" w:hAnsi="Wingdings" w:hint="default"/>
      </w:rPr>
    </w:lvl>
    <w:lvl w:ilvl="3" w:tplc="DA50EF40" w:tentative="1">
      <w:start w:val="1"/>
      <w:numFmt w:val="bullet"/>
      <w:lvlText w:val=""/>
      <w:lvlJc w:val="left"/>
      <w:pPr>
        <w:ind w:left="1680" w:hanging="420"/>
      </w:pPr>
      <w:rPr>
        <w:rFonts w:ascii="Wingdings" w:hAnsi="Wingdings" w:hint="default"/>
      </w:rPr>
    </w:lvl>
    <w:lvl w:ilvl="4" w:tplc="FB6AC226" w:tentative="1">
      <w:start w:val="1"/>
      <w:numFmt w:val="bullet"/>
      <w:lvlText w:val=""/>
      <w:lvlJc w:val="left"/>
      <w:pPr>
        <w:ind w:left="2100" w:hanging="420"/>
      </w:pPr>
      <w:rPr>
        <w:rFonts w:ascii="Wingdings" w:hAnsi="Wingdings" w:hint="default"/>
      </w:rPr>
    </w:lvl>
    <w:lvl w:ilvl="5" w:tplc="BA84FA2A" w:tentative="1">
      <w:start w:val="1"/>
      <w:numFmt w:val="bullet"/>
      <w:lvlText w:val=""/>
      <w:lvlJc w:val="left"/>
      <w:pPr>
        <w:ind w:left="2520" w:hanging="420"/>
      </w:pPr>
      <w:rPr>
        <w:rFonts w:ascii="Wingdings" w:hAnsi="Wingdings" w:hint="default"/>
      </w:rPr>
    </w:lvl>
    <w:lvl w:ilvl="6" w:tplc="C56C7904" w:tentative="1">
      <w:start w:val="1"/>
      <w:numFmt w:val="bullet"/>
      <w:lvlText w:val=""/>
      <w:lvlJc w:val="left"/>
      <w:pPr>
        <w:ind w:left="2940" w:hanging="420"/>
      </w:pPr>
      <w:rPr>
        <w:rFonts w:ascii="Wingdings" w:hAnsi="Wingdings" w:hint="default"/>
      </w:rPr>
    </w:lvl>
    <w:lvl w:ilvl="7" w:tplc="2F54F1D0" w:tentative="1">
      <w:start w:val="1"/>
      <w:numFmt w:val="bullet"/>
      <w:lvlText w:val=""/>
      <w:lvlJc w:val="left"/>
      <w:pPr>
        <w:ind w:left="3360" w:hanging="420"/>
      </w:pPr>
      <w:rPr>
        <w:rFonts w:ascii="Wingdings" w:hAnsi="Wingdings" w:hint="default"/>
      </w:rPr>
    </w:lvl>
    <w:lvl w:ilvl="8" w:tplc="5A1A0EFA" w:tentative="1">
      <w:start w:val="1"/>
      <w:numFmt w:val="bullet"/>
      <w:lvlText w:val=""/>
      <w:lvlJc w:val="left"/>
      <w:pPr>
        <w:ind w:left="3780" w:hanging="420"/>
      </w:pPr>
      <w:rPr>
        <w:rFonts w:ascii="Wingdings" w:hAnsi="Wingdings" w:hint="default"/>
      </w:rPr>
    </w:lvl>
  </w:abstractNum>
  <w:abstractNum w:abstractNumId="200">
    <w:nsid w:val="73653E0D"/>
    <w:multiLevelType w:val="hybridMultilevel"/>
    <w:tmpl w:val="67A21F1A"/>
    <w:lvl w:ilvl="0" w:tplc="9DBCDE60">
      <w:start w:val="1"/>
      <w:numFmt w:val="bullet"/>
      <w:lvlText w:val=""/>
      <w:lvlJc w:val="left"/>
      <w:pPr>
        <w:ind w:left="840" w:hanging="420"/>
      </w:pPr>
      <w:rPr>
        <w:rFonts w:ascii="Wingdings" w:hAnsi="Wingdings" w:hint="default"/>
        <w:color w:val="auto"/>
        <w:sz w:val="24"/>
      </w:rPr>
    </w:lvl>
    <w:lvl w:ilvl="1" w:tplc="04090019">
      <w:start w:val="1"/>
      <w:numFmt w:val="bullet"/>
      <w:lvlText w:val=""/>
      <w:lvlJc w:val="left"/>
      <w:pPr>
        <w:ind w:left="1260" w:hanging="420"/>
      </w:pPr>
      <w:rPr>
        <w:rFonts w:ascii="Wingdings" w:hAnsi="Wingdings" w:hint="default"/>
      </w:rPr>
    </w:lvl>
    <w:lvl w:ilvl="2" w:tplc="0409001B">
      <w:start w:val="1"/>
      <w:numFmt w:val="bullet"/>
      <w:lvlText w:val=""/>
      <w:lvlJc w:val="left"/>
      <w:pPr>
        <w:ind w:left="1680" w:hanging="420"/>
      </w:pPr>
      <w:rPr>
        <w:rFonts w:ascii="Wingdings" w:hAnsi="Wingdings" w:hint="default"/>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201">
    <w:nsid w:val="747C0792"/>
    <w:multiLevelType w:val="multilevel"/>
    <w:tmpl w:val="1BE0A60E"/>
    <w:lvl w:ilvl="0">
      <w:start w:val="1"/>
      <w:numFmt w:val="decimal"/>
      <w:lvlText w:val="（%1）"/>
      <w:lvlJc w:val="left"/>
      <w:pPr>
        <w:tabs>
          <w:tab w:val="num" w:pos="1344"/>
        </w:tabs>
        <w:ind w:left="1344" w:hanging="720"/>
      </w:pPr>
      <w:rPr>
        <w:rFonts w:hint="default"/>
      </w:rPr>
    </w:lvl>
    <w:lvl w:ilvl="1">
      <w:start w:val="1"/>
      <w:numFmt w:val="decimal"/>
      <w:pStyle w:val="2a"/>
      <w:lvlText w:val="%2"/>
      <w:lvlJc w:val="left"/>
      <w:pPr>
        <w:tabs>
          <w:tab w:val="num" w:pos="-1206"/>
        </w:tabs>
        <w:ind w:left="-367" w:hanging="419"/>
      </w:pPr>
      <w:rPr>
        <w:rFonts w:hint="default"/>
      </w:rPr>
    </w:lvl>
    <w:lvl w:ilvl="2">
      <w:start w:val="1"/>
      <w:numFmt w:val="decimal"/>
      <w:pStyle w:val="34"/>
      <w:lvlText w:val="%3)"/>
      <w:lvlJc w:val="left"/>
      <w:pPr>
        <w:tabs>
          <w:tab w:val="num" w:pos="-1206"/>
        </w:tabs>
        <w:ind w:left="53" w:hanging="420"/>
      </w:pPr>
      <w:rPr>
        <w:rFonts w:hint="eastAsia"/>
      </w:rPr>
    </w:lvl>
    <w:lvl w:ilvl="3">
      <w:start w:val="1"/>
      <w:numFmt w:val="decimal"/>
      <w:isLgl/>
      <w:suff w:val="space"/>
      <w:lvlText w:val="%1.%2.%3.%4"/>
      <w:lvlJc w:val="left"/>
      <w:pPr>
        <w:ind w:left="-1206" w:firstLine="0"/>
      </w:pPr>
      <w:rPr>
        <w:rFonts w:hint="eastAsia"/>
      </w:rPr>
    </w:lvl>
    <w:lvl w:ilvl="4">
      <w:start w:val="1"/>
      <w:numFmt w:val="decimal"/>
      <w:isLgl/>
      <w:suff w:val="space"/>
      <w:lvlText w:val="%1.%2.%3.%4.%5"/>
      <w:lvlJc w:val="left"/>
      <w:pPr>
        <w:ind w:left="-1206" w:firstLine="0"/>
      </w:pPr>
      <w:rPr>
        <w:rFonts w:hint="eastAsia"/>
      </w:rPr>
    </w:lvl>
    <w:lvl w:ilvl="5">
      <w:start w:val="1"/>
      <w:numFmt w:val="bullet"/>
      <w:lvlRestart w:val="0"/>
      <w:lvlText w:val=""/>
      <w:lvlJc w:val="left"/>
      <w:pPr>
        <w:tabs>
          <w:tab w:val="num" w:pos="-1206"/>
        </w:tabs>
        <w:ind w:left="-786" w:hanging="420"/>
      </w:pPr>
      <w:rPr>
        <w:rFonts w:ascii="Wingdings" w:hAnsi="Wingdings" w:hint="default"/>
      </w:rPr>
    </w:lvl>
    <w:lvl w:ilvl="6">
      <w:start w:val="1"/>
      <w:numFmt w:val="none"/>
      <w:suff w:val="nothing"/>
      <w:lvlText w:val=""/>
      <w:lvlJc w:val="left"/>
      <w:pPr>
        <w:ind w:left="-1206" w:firstLine="0"/>
      </w:pPr>
      <w:rPr>
        <w:rFonts w:hint="eastAsia"/>
      </w:rPr>
    </w:lvl>
    <w:lvl w:ilvl="7">
      <w:start w:val="1"/>
      <w:numFmt w:val="decimal"/>
      <w:lvlRestart w:val="1"/>
      <w:isLgl/>
      <w:suff w:val="space"/>
      <w:lvlText w:val="图%1-%8"/>
      <w:lvlJc w:val="left"/>
      <w:pPr>
        <w:ind w:left="-1206" w:firstLine="0"/>
      </w:pPr>
      <w:rPr>
        <w:rFonts w:hint="eastAsia"/>
      </w:rPr>
    </w:lvl>
    <w:lvl w:ilvl="8">
      <w:start w:val="1"/>
      <w:numFmt w:val="decimal"/>
      <w:lvlRestart w:val="1"/>
      <w:isLgl/>
      <w:suff w:val="space"/>
      <w:lvlText w:val="表%1-%9"/>
      <w:lvlJc w:val="left"/>
      <w:pPr>
        <w:ind w:left="-1206" w:firstLine="0"/>
      </w:pPr>
      <w:rPr>
        <w:rFonts w:hint="eastAsia"/>
      </w:rPr>
    </w:lvl>
  </w:abstractNum>
  <w:abstractNum w:abstractNumId="202">
    <w:nsid w:val="748265C4"/>
    <w:multiLevelType w:val="multilevel"/>
    <w:tmpl w:val="0409001F"/>
    <w:styleLink w:val="1111110"/>
    <w:lvl w:ilvl="0">
      <w:start w:val="1"/>
      <w:numFmt w:val="decimal"/>
      <w:lvlText w:val="%1."/>
      <w:lvlJc w:val="left"/>
      <w:pPr>
        <w:tabs>
          <w:tab w:val="num" w:pos="425"/>
        </w:tabs>
        <w:ind w:left="425" w:hanging="425"/>
      </w:pPr>
      <w:rPr>
        <w:rFonts w:eastAsia="黑体"/>
        <w:sz w:val="44"/>
      </w:rPr>
    </w:lvl>
    <w:lvl w:ilvl="1">
      <w:start w:val="1"/>
      <w:numFmt w:val="decimal"/>
      <w:lvlText w:val="%1.%2."/>
      <w:lvlJc w:val="left"/>
      <w:pPr>
        <w:tabs>
          <w:tab w:val="num" w:pos="567"/>
        </w:tabs>
        <w:ind w:left="567" w:hanging="567"/>
      </w:pPr>
      <w:rPr>
        <w:rFonts w:eastAsia="黑体"/>
        <w:sz w:val="36"/>
      </w:rPr>
    </w:lvl>
    <w:lvl w:ilvl="2">
      <w:start w:val="1"/>
      <w:numFmt w:val="decimal"/>
      <w:lvlText w:val="%1.%2.%3."/>
      <w:lvlJc w:val="left"/>
      <w:pPr>
        <w:tabs>
          <w:tab w:val="num" w:pos="709"/>
        </w:tabs>
        <w:ind w:left="709" w:hanging="709"/>
      </w:pPr>
      <w:rPr>
        <w:rFonts w:eastAsia="黑体"/>
        <w:sz w:val="32"/>
      </w:rPr>
    </w:lvl>
    <w:lvl w:ilvl="3">
      <w:start w:val="1"/>
      <w:numFmt w:val="decimal"/>
      <w:lvlText w:val="%1.%2.%3.%4."/>
      <w:lvlJc w:val="left"/>
      <w:pPr>
        <w:tabs>
          <w:tab w:val="num" w:pos="851"/>
        </w:tabs>
        <w:ind w:left="851" w:hanging="851"/>
      </w:pPr>
      <w:rPr>
        <w:rFonts w:eastAsia="黑体"/>
        <w:sz w:val="30"/>
      </w:rPr>
    </w:lvl>
    <w:lvl w:ilvl="4">
      <w:start w:val="1"/>
      <w:numFmt w:val="decimal"/>
      <w:lvlText w:val="%1.%2.%3.%4.%5."/>
      <w:lvlJc w:val="left"/>
      <w:pPr>
        <w:tabs>
          <w:tab w:val="num" w:pos="992"/>
        </w:tabs>
        <w:ind w:left="992" w:hanging="992"/>
      </w:pPr>
      <w:rPr>
        <w:rFonts w:eastAsia="黑体"/>
        <w:sz w:val="28"/>
      </w:rPr>
    </w:lvl>
    <w:lvl w:ilvl="5">
      <w:start w:val="1"/>
      <w:numFmt w:val="decimal"/>
      <w:lvlText w:val="%1.%2.%3.%4.%5.%6."/>
      <w:lvlJc w:val="left"/>
      <w:pPr>
        <w:tabs>
          <w:tab w:val="num" w:pos="1134"/>
        </w:tabs>
        <w:ind w:left="1134" w:hanging="1134"/>
      </w:pPr>
      <w:rPr>
        <w:rFonts w:eastAsia="黑体"/>
        <w:sz w:val="24"/>
      </w:r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3">
    <w:nsid w:val="75DE159A"/>
    <w:multiLevelType w:val="multilevel"/>
    <w:tmpl w:val="D3562FD6"/>
    <w:styleLink w:val="aff"/>
    <w:lvl w:ilvl="0">
      <w:start w:val="1"/>
      <w:numFmt w:val="decimal"/>
      <w:lvlText w:val="%1."/>
      <w:lvlJc w:val="left"/>
      <w:pPr>
        <w:tabs>
          <w:tab w:val="num" w:pos="397"/>
        </w:tabs>
        <w:ind w:left="397" w:hanging="284"/>
      </w:pPr>
      <w:rPr>
        <w:rFonts w:eastAsia="黑体" w:hint="eastAsia"/>
        <w:kern w:val="2"/>
        <w:sz w:val="18"/>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04">
    <w:nsid w:val="764E50E3"/>
    <w:multiLevelType w:val="hybridMultilevel"/>
    <w:tmpl w:val="E5884F12"/>
    <w:lvl w:ilvl="0" w:tplc="1EF4C1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5">
    <w:nsid w:val="76666BB9"/>
    <w:multiLevelType w:val="hybridMultilevel"/>
    <w:tmpl w:val="67A47A80"/>
    <w:styleLink w:val="718"/>
    <w:lvl w:ilvl="0" w:tplc="FFFFFFFF">
      <w:start w:val="1"/>
      <w:numFmt w:val="decimal"/>
      <w:lvlText w:val="%1、"/>
      <w:lvlJc w:val="left"/>
      <w:pPr>
        <w:tabs>
          <w:tab w:val="num" w:pos="420"/>
        </w:tabs>
        <w:ind w:left="420" w:hanging="420"/>
      </w:pPr>
      <w:rPr>
        <w:rFonts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06">
    <w:nsid w:val="76933334"/>
    <w:multiLevelType w:val="hybridMultilevel"/>
    <w:tmpl w:val="1ED056CA"/>
    <w:styleLink w:val="140"/>
    <w:lvl w:ilvl="0" w:tplc="04090005">
      <w:start w:val="1"/>
      <w:numFmt w:val="none"/>
      <w:pStyle w:val="aff0"/>
      <w:lvlText w:val="%1——"/>
      <w:lvlJc w:val="left"/>
      <w:pPr>
        <w:tabs>
          <w:tab w:val="num" w:pos="1140"/>
        </w:tabs>
        <w:ind w:left="840" w:hanging="42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07">
    <w:nsid w:val="77A12CC9"/>
    <w:multiLevelType w:val="hybridMultilevel"/>
    <w:tmpl w:val="CC8EEA06"/>
    <w:lvl w:ilvl="0" w:tplc="A3B023B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8">
    <w:nsid w:val="77D629EF"/>
    <w:multiLevelType w:val="multilevel"/>
    <w:tmpl w:val="77D629EF"/>
    <w:styleLink w:val="111111170"/>
    <w:lvl w:ilvl="0">
      <w:start w:val="1"/>
      <w:numFmt w:val="decimal"/>
      <w:lvlText w:val="（%1）"/>
      <w:lvlJc w:val="left"/>
      <w:pPr>
        <w:ind w:left="864" w:hanging="420"/>
      </w:pPr>
      <w:rPr>
        <w:rFonts w:hint="eastAsia"/>
        <w:b w:val="0"/>
        <w:color w:val="auto"/>
      </w:rPr>
    </w:lvl>
    <w:lvl w:ilvl="1">
      <w:start w:val="1"/>
      <w:numFmt w:val="lowerLetter"/>
      <w:lvlText w:val="%2)"/>
      <w:lvlJc w:val="left"/>
      <w:pPr>
        <w:ind w:left="1284" w:hanging="420"/>
      </w:pPr>
    </w:lvl>
    <w:lvl w:ilvl="2">
      <w:start w:val="1"/>
      <w:numFmt w:val="lowerRoman"/>
      <w:lvlText w:val="%3."/>
      <w:lvlJc w:val="right"/>
      <w:pPr>
        <w:ind w:left="1704" w:hanging="420"/>
      </w:pPr>
    </w:lvl>
    <w:lvl w:ilvl="3">
      <w:start w:val="1"/>
      <w:numFmt w:val="decimal"/>
      <w:lvlText w:val="%4."/>
      <w:lvlJc w:val="left"/>
      <w:pPr>
        <w:ind w:left="2124" w:hanging="420"/>
      </w:pPr>
    </w:lvl>
    <w:lvl w:ilvl="4">
      <w:start w:val="1"/>
      <w:numFmt w:val="lowerLetter"/>
      <w:lvlText w:val="%5)"/>
      <w:lvlJc w:val="left"/>
      <w:pPr>
        <w:ind w:left="2544" w:hanging="420"/>
      </w:pPr>
    </w:lvl>
    <w:lvl w:ilvl="5">
      <w:start w:val="1"/>
      <w:numFmt w:val="lowerRoman"/>
      <w:lvlText w:val="%6."/>
      <w:lvlJc w:val="right"/>
      <w:pPr>
        <w:ind w:left="2964" w:hanging="420"/>
      </w:pPr>
    </w:lvl>
    <w:lvl w:ilvl="6">
      <w:start w:val="1"/>
      <w:numFmt w:val="decimal"/>
      <w:lvlText w:val="%7."/>
      <w:lvlJc w:val="left"/>
      <w:pPr>
        <w:ind w:left="3384" w:hanging="420"/>
      </w:pPr>
    </w:lvl>
    <w:lvl w:ilvl="7">
      <w:start w:val="1"/>
      <w:numFmt w:val="lowerLetter"/>
      <w:lvlText w:val="%8)"/>
      <w:lvlJc w:val="left"/>
      <w:pPr>
        <w:ind w:left="3804" w:hanging="420"/>
      </w:pPr>
    </w:lvl>
    <w:lvl w:ilvl="8">
      <w:start w:val="1"/>
      <w:numFmt w:val="lowerRoman"/>
      <w:lvlText w:val="%9."/>
      <w:lvlJc w:val="right"/>
      <w:pPr>
        <w:ind w:left="4224" w:hanging="420"/>
      </w:pPr>
    </w:lvl>
  </w:abstractNum>
  <w:abstractNum w:abstractNumId="209">
    <w:nsid w:val="77E85760"/>
    <w:multiLevelType w:val="hybridMultilevel"/>
    <w:tmpl w:val="67A47A80"/>
    <w:styleLink w:val="815"/>
    <w:lvl w:ilvl="0" w:tplc="04090011">
      <w:start w:val="1"/>
      <w:numFmt w:val="decimal"/>
      <w:lvlText w:val="%1、"/>
      <w:lvlJc w:val="left"/>
      <w:pPr>
        <w:tabs>
          <w:tab w:val="num" w:pos="420"/>
        </w:tabs>
        <w:ind w:left="420" w:hanging="420"/>
      </w:pPr>
      <w:rPr>
        <w:rFonts w:hint="eastAsia"/>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10">
    <w:nsid w:val="782B69A6"/>
    <w:multiLevelType w:val="hybridMultilevel"/>
    <w:tmpl w:val="A5FAFABA"/>
    <w:styleLink w:val="1111111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1">
    <w:nsid w:val="78896388"/>
    <w:multiLevelType w:val="hybridMultilevel"/>
    <w:tmpl w:val="29DC6B5A"/>
    <w:lvl w:ilvl="0" w:tplc="04090011">
      <w:start w:val="1"/>
      <w:numFmt w:val="decimal"/>
      <w:pStyle w:val="5Level3-idashdsddRomanlistH5heading5"/>
      <w:lvlText w:val="%1)"/>
      <w:lvlJc w:val="left"/>
      <w:pPr>
        <w:ind w:left="420" w:hanging="420"/>
      </w:pPr>
      <w:rPr>
        <w:rFont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212">
    <w:nsid w:val="789301D3"/>
    <w:multiLevelType w:val="hybridMultilevel"/>
    <w:tmpl w:val="3FC4A1B4"/>
    <w:styleLink w:val="11111142"/>
    <w:lvl w:ilvl="0" w:tplc="67C42C24">
      <w:start w:val="1"/>
      <w:numFmt w:val="bullet"/>
      <w:lvlText w:val=""/>
      <w:lvlJc w:val="left"/>
      <w:pPr>
        <w:ind w:left="600" w:hanging="360"/>
      </w:pPr>
      <w:rPr>
        <w:rFonts w:ascii="Wingdings" w:hAnsi="Wingdings" w:hint="default"/>
      </w:rPr>
    </w:lvl>
    <w:lvl w:ilvl="1" w:tplc="BC1288E4" w:tentative="1">
      <w:start w:val="1"/>
      <w:numFmt w:val="lowerLetter"/>
      <w:lvlText w:val="%2)"/>
      <w:lvlJc w:val="left"/>
      <w:pPr>
        <w:ind w:left="1080" w:hanging="420"/>
      </w:pPr>
    </w:lvl>
    <w:lvl w:ilvl="2" w:tplc="F47A78B4" w:tentative="1">
      <w:start w:val="1"/>
      <w:numFmt w:val="lowerRoman"/>
      <w:lvlText w:val="%3."/>
      <w:lvlJc w:val="right"/>
      <w:pPr>
        <w:ind w:left="1500" w:hanging="420"/>
      </w:pPr>
    </w:lvl>
    <w:lvl w:ilvl="3" w:tplc="FF064CEC" w:tentative="1">
      <w:start w:val="1"/>
      <w:numFmt w:val="decimal"/>
      <w:lvlText w:val="%4."/>
      <w:lvlJc w:val="left"/>
      <w:pPr>
        <w:ind w:left="1920" w:hanging="420"/>
      </w:pPr>
    </w:lvl>
    <w:lvl w:ilvl="4" w:tplc="5A2CA5BE" w:tentative="1">
      <w:start w:val="1"/>
      <w:numFmt w:val="lowerLetter"/>
      <w:lvlText w:val="%5)"/>
      <w:lvlJc w:val="left"/>
      <w:pPr>
        <w:ind w:left="2340" w:hanging="420"/>
      </w:pPr>
    </w:lvl>
    <w:lvl w:ilvl="5" w:tplc="1AA69688" w:tentative="1">
      <w:start w:val="1"/>
      <w:numFmt w:val="lowerRoman"/>
      <w:lvlText w:val="%6."/>
      <w:lvlJc w:val="right"/>
      <w:pPr>
        <w:ind w:left="2760" w:hanging="420"/>
      </w:pPr>
    </w:lvl>
    <w:lvl w:ilvl="6" w:tplc="76343C0E" w:tentative="1">
      <w:start w:val="1"/>
      <w:numFmt w:val="decimal"/>
      <w:lvlText w:val="%7."/>
      <w:lvlJc w:val="left"/>
      <w:pPr>
        <w:ind w:left="3180" w:hanging="420"/>
      </w:pPr>
    </w:lvl>
    <w:lvl w:ilvl="7" w:tplc="37FAF73C" w:tentative="1">
      <w:start w:val="1"/>
      <w:numFmt w:val="lowerLetter"/>
      <w:lvlText w:val="%8)"/>
      <w:lvlJc w:val="left"/>
      <w:pPr>
        <w:ind w:left="3600" w:hanging="420"/>
      </w:pPr>
    </w:lvl>
    <w:lvl w:ilvl="8" w:tplc="77E63D28" w:tentative="1">
      <w:start w:val="1"/>
      <w:numFmt w:val="lowerRoman"/>
      <w:lvlText w:val="%9."/>
      <w:lvlJc w:val="right"/>
      <w:pPr>
        <w:ind w:left="4020" w:hanging="420"/>
      </w:pPr>
    </w:lvl>
  </w:abstractNum>
  <w:abstractNum w:abstractNumId="213">
    <w:nsid w:val="799F19BC"/>
    <w:multiLevelType w:val="hybridMultilevel"/>
    <w:tmpl w:val="DB8E6AC8"/>
    <w:lvl w:ilvl="0" w:tplc="A3B023BE">
      <w:start w:val="1"/>
      <w:numFmt w:val="decimal"/>
      <w:pStyle w:val="aff1"/>
      <w:lvlText w:val="（%1）"/>
      <w:lvlJc w:val="left"/>
      <w:pPr>
        <w:tabs>
          <w:tab w:val="num" w:pos="987"/>
        </w:tabs>
        <w:ind w:left="987" w:hanging="420"/>
      </w:pPr>
      <w:rPr>
        <w:rFonts w:ascii="Times New Roman" w:hAnsi="Times New Roman" w:cs="Times New Roman" w:hint="default"/>
      </w:rPr>
    </w:lvl>
    <w:lvl w:ilvl="1" w:tplc="04090003">
      <w:start w:val="1"/>
      <w:numFmt w:val="bullet"/>
      <w:lvlText w:val=""/>
      <w:lvlJc w:val="left"/>
      <w:pPr>
        <w:tabs>
          <w:tab w:val="num" w:pos="1617"/>
        </w:tabs>
        <w:ind w:left="1617" w:hanging="1050"/>
      </w:pPr>
      <w:rPr>
        <w:rFonts w:ascii="Wingdings" w:hAnsi="Wingdings" w:hint="default"/>
      </w:rPr>
    </w:lvl>
    <w:lvl w:ilvl="2" w:tplc="04090005" w:tentative="1">
      <w:start w:val="1"/>
      <w:numFmt w:val="lowerRoman"/>
      <w:lvlText w:val="%3."/>
      <w:lvlJc w:val="right"/>
      <w:pPr>
        <w:tabs>
          <w:tab w:val="num" w:pos="1407"/>
        </w:tabs>
        <w:ind w:left="1407" w:hanging="420"/>
      </w:pPr>
    </w:lvl>
    <w:lvl w:ilvl="3" w:tplc="04090001" w:tentative="1">
      <w:start w:val="1"/>
      <w:numFmt w:val="decimal"/>
      <w:lvlText w:val="%4."/>
      <w:lvlJc w:val="left"/>
      <w:pPr>
        <w:tabs>
          <w:tab w:val="num" w:pos="1827"/>
        </w:tabs>
        <w:ind w:left="1827" w:hanging="420"/>
      </w:pPr>
    </w:lvl>
    <w:lvl w:ilvl="4" w:tplc="04090003" w:tentative="1">
      <w:start w:val="1"/>
      <w:numFmt w:val="lowerLetter"/>
      <w:lvlText w:val="%5)"/>
      <w:lvlJc w:val="left"/>
      <w:pPr>
        <w:tabs>
          <w:tab w:val="num" w:pos="2247"/>
        </w:tabs>
        <w:ind w:left="2247" w:hanging="420"/>
      </w:pPr>
    </w:lvl>
    <w:lvl w:ilvl="5" w:tplc="04090005" w:tentative="1">
      <w:start w:val="1"/>
      <w:numFmt w:val="lowerRoman"/>
      <w:lvlText w:val="%6."/>
      <w:lvlJc w:val="right"/>
      <w:pPr>
        <w:tabs>
          <w:tab w:val="num" w:pos="2667"/>
        </w:tabs>
        <w:ind w:left="2667" w:hanging="420"/>
      </w:pPr>
    </w:lvl>
    <w:lvl w:ilvl="6" w:tplc="04090001" w:tentative="1">
      <w:start w:val="1"/>
      <w:numFmt w:val="decimal"/>
      <w:lvlText w:val="%7."/>
      <w:lvlJc w:val="left"/>
      <w:pPr>
        <w:tabs>
          <w:tab w:val="num" w:pos="3087"/>
        </w:tabs>
        <w:ind w:left="3087" w:hanging="420"/>
      </w:pPr>
    </w:lvl>
    <w:lvl w:ilvl="7" w:tplc="04090003" w:tentative="1">
      <w:start w:val="1"/>
      <w:numFmt w:val="lowerLetter"/>
      <w:lvlText w:val="%8)"/>
      <w:lvlJc w:val="left"/>
      <w:pPr>
        <w:tabs>
          <w:tab w:val="num" w:pos="3507"/>
        </w:tabs>
        <w:ind w:left="3507" w:hanging="420"/>
      </w:pPr>
    </w:lvl>
    <w:lvl w:ilvl="8" w:tplc="04090005" w:tentative="1">
      <w:start w:val="1"/>
      <w:numFmt w:val="lowerRoman"/>
      <w:lvlText w:val="%9."/>
      <w:lvlJc w:val="right"/>
      <w:pPr>
        <w:tabs>
          <w:tab w:val="num" w:pos="3927"/>
        </w:tabs>
        <w:ind w:left="3927" w:hanging="420"/>
      </w:pPr>
    </w:lvl>
  </w:abstractNum>
  <w:abstractNum w:abstractNumId="214">
    <w:nsid w:val="79EA6180"/>
    <w:multiLevelType w:val="singleLevel"/>
    <w:tmpl w:val="2CAC26B2"/>
    <w:styleLink w:val="111111160"/>
    <w:lvl w:ilvl="0">
      <w:start w:val="1"/>
      <w:numFmt w:val="bullet"/>
      <w:pStyle w:val="continuation"/>
      <w:lvlText w:val=""/>
      <w:lvlJc w:val="left"/>
      <w:pPr>
        <w:tabs>
          <w:tab w:val="num" w:pos="720"/>
        </w:tabs>
        <w:ind w:left="0" w:firstLine="0"/>
      </w:pPr>
      <w:rPr>
        <w:rFonts w:ascii="Wingdings" w:hAnsi="Wingdings" w:hint="default"/>
      </w:rPr>
    </w:lvl>
  </w:abstractNum>
  <w:abstractNum w:abstractNumId="215">
    <w:nsid w:val="7B036510"/>
    <w:multiLevelType w:val="hybridMultilevel"/>
    <w:tmpl w:val="AAA4D62A"/>
    <w:styleLink w:val="8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6">
    <w:nsid w:val="7B6F1BD5"/>
    <w:multiLevelType w:val="hybridMultilevel"/>
    <w:tmpl w:val="29425106"/>
    <w:lvl w:ilvl="0" w:tplc="04090009">
      <w:start w:val="1"/>
      <w:numFmt w:val="chineseCountingThousand"/>
      <w:pStyle w:val="aff2"/>
      <w:lvlText w:val="第%1章"/>
      <w:lvlJc w:val="left"/>
      <w:pPr>
        <w:tabs>
          <w:tab w:val="num" w:pos="2130"/>
        </w:tabs>
        <w:ind w:left="2130" w:hanging="2130"/>
      </w:pPr>
      <w:rPr>
        <w:rFonts w:hint="eastAsia"/>
      </w:rPr>
    </w:lvl>
    <w:lvl w:ilvl="1" w:tplc="04090003">
      <w:start w:val="1"/>
      <w:numFmt w:val="decimal"/>
      <w:lvlText w:val="%2."/>
      <w:lvlJc w:val="left"/>
      <w:pPr>
        <w:tabs>
          <w:tab w:val="num" w:pos="840"/>
        </w:tabs>
        <w:ind w:left="840" w:hanging="420"/>
      </w:pPr>
    </w:lvl>
    <w:lvl w:ilvl="2" w:tplc="04090005">
      <w:start w:val="1"/>
      <w:numFmt w:val="decimal"/>
      <w:lvlText w:val="%3."/>
      <w:lvlJc w:val="left"/>
      <w:pPr>
        <w:tabs>
          <w:tab w:val="num" w:pos="840"/>
        </w:tabs>
        <w:ind w:left="84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17">
    <w:nsid w:val="7BBB14F7"/>
    <w:multiLevelType w:val="multilevel"/>
    <w:tmpl w:val="7BBB14F7"/>
    <w:styleLink w:val="716"/>
    <w:lvl w:ilvl="0">
      <w:start w:val="1"/>
      <w:numFmt w:val="decimal"/>
      <w:lvlText w:val="（%1）"/>
      <w:lvlJc w:val="left"/>
      <w:pPr>
        <w:ind w:left="924" w:hanging="420"/>
      </w:pPr>
      <w:rPr>
        <w:rFonts w:hint="eastAsia"/>
        <w:b w:val="0"/>
        <w:color w:val="auto"/>
      </w:rPr>
    </w:lvl>
    <w:lvl w:ilvl="1">
      <w:start w:val="1"/>
      <w:numFmt w:val="lowerLetter"/>
      <w:lvlText w:val="%2)"/>
      <w:lvlJc w:val="left"/>
      <w:pPr>
        <w:ind w:left="1344" w:hanging="420"/>
      </w:pPr>
    </w:lvl>
    <w:lvl w:ilvl="2">
      <w:start w:val="1"/>
      <w:numFmt w:val="lowerRoman"/>
      <w:lvlText w:val="%3."/>
      <w:lvlJc w:val="right"/>
      <w:pPr>
        <w:ind w:left="1764" w:hanging="420"/>
      </w:pPr>
    </w:lvl>
    <w:lvl w:ilvl="3">
      <w:start w:val="1"/>
      <w:numFmt w:val="decimal"/>
      <w:lvlText w:val="%4."/>
      <w:lvlJc w:val="left"/>
      <w:pPr>
        <w:ind w:left="2184" w:hanging="420"/>
      </w:pPr>
    </w:lvl>
    <w:lvl w:ilvl="4">
      <w:start w:val="1"/>
      <w:numFmt w:val="lowerLetter"/>
      <w:lvlText w:val="%5)"/>
      <w:lvlJc w:val="left"/>
      <w:pPr>
        <w:ind w:left="2604" w:hanging="420"/>
      </w:pPr>
    </w:lvl>
    <w:lvl w:ilvl="5">
      <w:start w:val="1"/>
      <w:numFmt w:val="lowerRoman"/>
      <w:lvlText w:val="%6."/>
      <w:lvlJc w:val="right"/>
      <w:pPr>
        <w:ind w:left="3024" w:hanging="420"/>
      </w:p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218">
    <w:nsid w:val="7BD31E42"/>
    <w:multiLevelType w:val="hybridMultilevel"/>
    <w:tmpl w:val="EBF013DC"/>
    <w:styleLink w:val="11111115"/>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9">
    <w:nsid w:val="7C9F3C93"/>
    <w:multiLevelType w:val="hybridMultilevel"/>
    <w:tmpl w:val="5A061194"/>
    <w:styleLink w:val="11111143"/>
    <w:lvl w:ilvl="0" w:tplc="4648A64E">
      <w:start w:val="1"/>
      <w:numFmt w:val="decimal"/>
      <w:lvlText w:val="%1、"/>
      <w:lvlJc w:val="left"/>
      <w:pPr>
        <w:ind w:left="360" w:hanging="360"/>
      </w:pPr>
      <w:rPr>
        <w:rFonts w:hint="default"/>
      </w:rPr>
    </w:lvl>
    <w:lvl w:ilvl="1" w:tplc="8B4A0EA0" w:tentative="1">
      <w:start w:val="1"/>
      <w:numFmt w:val="lowerLetter"/>
      <w:lvlText w:val="%2)"/>
      <w:lvlJc w:val="left"/>
      <w:pPr>
        <w:ind w:left="840" w:hanging="420"/>
      </w:pPr>
    </w:lvl>
    <w:lvl w:ilvl="2" w:tplc="60FC019C" w:tentative="1">
      <w:start w:val="1"/>
      <w:numFmt w:val="lowerRoman"/>
      <w:lvlText w:val="%3."/>
      <w:lvlJc w:val="right"/>
      <w:pPr>
        <w:ind w:left="1260" w:hanging="420"/>
      </w:pPr>
    </w:lvl>
    <w:lvl w:ilvl="3" w:tplc="F7FC055C" w:tentative="1">
      <w:start w:val="1"/>
      <w:numFmt w:val="decimal"/>
      <w:lvlText w:val="%4."/>
      <w:lvlJc w:val="left"/>
      <w:pPr>
        <w:ind w:left="1680" w:hanging="420"/>
      </w:pPr>
    </w:lvl>
    <w:lvl w:ilvl="4" w:tplc="D904EE28" w:tentative="1">
      <w:start w:val="1"/>
      <w:numFmt w:val="lowerLetter"/>
      <w:lvlText w:val="%5)"/>
      <w:lvlJc w:val="left"/>
      <w:pPr>
        <w:ind w:left="2100" w:hanging="420"/>
      </w:pPr>
    </w:lvl>
    <w:lvl w:ilvl="5" w:tplc="34BC75EA" w:tentative="1">
      <w:start w:val="1"/>
      <w:numFmt w:val="lowerRoman"/>
      <w:lvlText w:val="%6."/>
      <w:lvlJc w:val="right"/>
      <w:pPr>
        <w:ind w:left="2520" w:hanging="420"/>
      </w:pPr>
    </w:lvl>
    <w:lvl w:ilvl="6" w:tplc="3198EFA0" w:tentative="1">
      <w:start w:val="1"/>
      <w:numFmt w:val="decimal"/>
      <w:lvlText w:val="%7."/>
      <w:lvlJc w:val="left"/>
      <w:pPr>
        <w:ind w:left="2940" w:hanging="420"/>
      </w:pPr>
    </w:lvl>
    <w:lvl w:ilvl="7" w:tplc="8A3A7846" w:tentative="1">
      <w:start w:val="1"/>
      <w:numFmt w:val="lowerLetter"/>
      <w:lvlText w:val="%8)"/>
      <w:lvlJc w:val="left"/>
      <w:pPr>
        <w:ind w:left="3360" w:hanging="420"/>
      </w:pPr>
    </w:lvl>
    <w:lvl w:ilvl="8" w:tplc="9B50F086" w:tentative="1">
      <w:start w:val="1"/>
      <w:numFmt w:val="lowerRoman"/>
      <w:lvlText w:val="%9."/>
      <w:lvlJc w:val="right"/>
      <w:pPr>
        <w:ind w:left="3780" w:hanging="420"/>
      </w:pPr>
    </w:lvl>
  </w:abstractNum>
  <w:abstractNum w:abstractNumId="220">
    <w:nsid w:val="7DFC0F17"/>
    <w:multiLevelType w:val="hybridMultilevel"/>
    <w:tmpl w:val="67A47A80"/>
    <w:styleLink w:val="11111111"/>
    <w:lvl w:ilvl="0" w:tplc="91EEDCDE">
      <w:start w:val="1"/>
      <w:numFmt w:val="decimal"/>
      <w:lvlText w:val="%1、"/>
      <w:lvlJc w:val="left"/>
      <w:pPr>
        <w:tabs>
          <w:tab w:val="num" w:pos="420"/>
        </w:tabs>
        <w:ind w:left="420" w:hanging="420"/>
      </w:pPr>
      <w:rPr>
        <w:rFonts w:hint="eastAsia"/>
      </w:rPr>
    </w:lvl>
    <w:lvl w:ilvl="1" w:tplc="E1809670" w:tentative="1">
      <w:start w:val="1"/>
      <w:numFmt w:val="bullet"/>
      <w:lvlText w:val=""/>
      <w:lvlJc w:val="left"/>
      <w:pPr>
        <w:tabs>
          <w:tab w:val="num" w:pos="840"/>
        </w:tabs>
        <w:ind w:left="840" w:hanging="420"/>
      </w:pPr>
      <w:rPr>
        <w:rFonts w:ascii="Wingdings" w:hAnsi="Wingdings" w:hint="default"/>
      </w:rPr>
    </w:lvl>
    <w:lvl w:ilvl="2" w:tplc="CB1EEE0E" w:tentative="1">
      <w:start w:val="1"/>
      <w:numFmt w:val="bullet"/>
      <w:lvlText w:val=""/>
      <w:lvlJc w:val="left"/>
      <w:pPr>
        <w:tabs>
          <w:tab w:val="num" w:pos="1260"/>
        </w:tabs>
        <w:ind w:left="1260" w:hanging="420"/>
      </w:pPr>
      <w:rPr>
        <w:rFonts w:ascii="Wingdings" w:hAnsi="Wingdings" w:hint="default"/>
      </w:rPr>
    </w:lvl>
    <w:lvl w:ilvl="3" w:tplc="3B2ECBAE" w:tentative="1">
      <w:start w:val="1"/>
      <w:numFmt w:val="bullet"/>
      <w:lvlText w:val=""/>
      <w:lvlJc w:val="left"/>
      <w:pPr>
        <w:tabs>
          <w:tab w:val="num" w:pos="1680"/>
        </w:tabs>
        <w:ind w:left="1680" w:hanging="420"/>
      </w:pPr>
      <w:rPr>
        <w:rFonts w:ascii="Wingdings" w:hAnsi="Wingdings" w:hint="default"/>
      </w:rPr>
    </w:lvl>
    <w:lvl w:ilvl="4" w:tplc="88BE45B6" w:tentative="1">
      <w:start w:val="1"/>
      <w:numFmt w:val="bullet"/>
      <w:lvlText w:val=""/>
      <w:lvlJc w:val="left"/>
      <w:pPr>
        <w:tabs>
          <w:tab w:val="num" w:pos="2100"/>
        </w:tabs>
        <w:ind w:left="2100" w:hanging="420"/>
      </w:pPr>
      <w:rPr>
        <w:rFonts w:ascii="Wingdings" w:hAnsi="Wingdings" w:hint="default"/>
      </w:rPr>
    </w:lvl>
    <w:lvl w:ilvl="5" w:tplc="A4725112" w:tentative="1">
      <w:start w:val="1"/>
      <w:numFmt w:val="bullet"/>
      <w:lvlText w:val=""/>
      <w:lvlJc w:val="left"/>
      <w:pPr>
        <w:tabs>
          <w:tab w:val="num" w:pos="2520"/>
        </w:tabs>
        <w:ind w:left="2520" w:hanging="420"/>
      </w:pPr>
      <w:rPr>
        <w:rFonts w:ascii="Wingdings" w:hAnsi="Wingdings" w:hint="default"/>
      </w:rPr>
    </w:lvl>
    <w:lvl w:ilvl="6" w:tplc="92F42852" w:tentative="1">
      <w:start w:val="1"/>
      <w:numFmt w:val="bullet"/>
      <w:lvlText w:val=""/>
      <w:lvlJc w:val="left"/>
      <w:pPr>
        <w:tabs>
          <w:tab w:val="num" w:pos="2940"/>
        </w:tabs>
        <w:ind w:left="2940" w:hanging="420"/>
      </w:pPr>
      <w:rPr>
        <w:rFonts w:ascii="Wingdings" w:hAnsi="Wingdings" w:hint="default"/>
      </w:rPr>
    </w:lvl>
    <w:lvl w:ilvl="7" w:tplc="4D6EDC3C" w:tentative="1">
      <w:start w:val="1"/>
      <w:numFmt w:val="bullet"/>
      <w:lvlText w:val=""/>
      <w:lvlJc w:val="left"/>
      <w:pPr>
        <w:tabs>
          <w:tab w:val="num" w:pos="3360"/>
        </w:tabs>
        <w:ind w:left="3360" w:hanging="420"/>
      </w:pPr>
      <w:rPr>
        <w:rFonts w:ascii="Wingdings" w:hAnsi="Wingdings" w:hint="default"/>
      </w:rPr>
    </w:lvl>
    <w:lvl w:ilvl="8" w:tplc="703E8826" w:tentative="1">
      <w:start w:val="1"/>
      <w:numFmt w:val="bullet"/>
      <w:lvlText w:val=""/>
      <w:lvlJc w:val="left"/>
      <w:pPr>
        <w:tabs>
          <w:tab w:val="num" w:pos="3780"/>
        </w:tabs>
        <w:ind w:left="3780" w:hanging="420"/>
      </w:pPr>
      <w:rPr>
        <w:rFonts w:ascii="Wingdings" w:hAnsi="Wingdings" w:hint="default"/>
      </w:rPr>
    </w:lvl>
  </w:abstractNum>
  <w:abstractNum w:abstractNumId="221">
    <w:nsid w:val="7E031665"/>
    <w:multiLevelType w:val="hybridMultilevel"/>
    <w:tmpl w:val="1BDC1D6E"/>
    <w:styleLink w:val="11111170"/>
    <w:lvl w:ilvl="0" w:tplc="954C24F2">
      <w:start w:val="1"/>
      <w:numFmt w:val="decimal"/>
      <w:lvlText w:val="%1、"/>
      <w:lvlJc w:val="left"/>
      <w:pPr>
        <w:tabs>
          <w:tab w:val="num" w:pos="840"/>
        </w:tabs>
        <w:ind w:left="420" w:firstLine="0"/>
      </w:pPr>
      <w:rPr>
        <w:rFonts w:hint="eastAsia"/>
      </w:rPr>
    </w:lvl>
    <w:lvl w:ilvl="1" w:tplc="AD12014E" w:tentative="1">
      <w:start w:val="1"/>
      <w:numFmt w:val="lowerLetter"/>
      <w:lvlText w:val="%2)"/>
      <w:lvlJc w:val="left"/>
      <w:pPr>
        <w:tabs>
          <w:tab w:val="num" w:pos="1260"/>
        </w:tabs>
        <w:ind w:left="1260" w:hanging="420"/>
      </w:pPr>
    </w:lvl>
    <w:lvl w:ilvl="2" w:tplc="8E2CDAAA" w:tentative="1">
      <w:start w:val="1"/>
      <w:numFmt w:val="lowerRoman"/>
      <w:lvlText w:val="%3."/>
      <w:lvlJc w:val="right"/>
      <w:pPr>
        <w:tabs>
          <w:tab w:val="num" w:pos="1680"/>
        </w:tabs>
        <w:ind w:left="1680" w:hanging="420"/>
      </w:pPr>
    </w:lvl>
    <w:lvl w:ilvl="3" w:tplc="5108FC58" w:tentative="1">
      <w:start w:val="1"/>
      <w:numFmt w:val="decimal"/>
      <w:lvlText w:val="%4."/>
      <w:lvlJc w:val="left"/>
      <w:pPr>
        <w:tabs>
          <w:tab w:val="num" w:pos="2100"/>
        </w:tabs>
        <w:ind w:left="2100" w:hanging="420"/>
      </w:pPr>
    </w:lvl>
    <w:lvl w:ilvl="4" w:tplc="7F046456" w:tentative="1">
      <w:start w:val="1"/>
      <w:numFmt w:val="lowerLetter"/>
      <w:lvlText w:val="%5)"/>
      <w:lvlJc w:val="left"/>
      <w:pPr>
        <w:tabs>
          <w:tab w:val="num" w:pos="2520"/>
        </w:tabs>
        <w:ind w:left="2520" w:hanging="420"/>
      </w:pPr>
    </w:lvl>
    <w:lvl w:ilvl="5" w:tplc="937EE71C" w:tentative="1">
      <w:start w:val="1"/>
      <w:numFmt w:val="lowerRoman"/>
      <w:lvlText w:val="%6."/>
      <w:lvlJc w:val="right"/>
      <w:pPr>
        <w:tabs>
          <w:tab w:val="num" w:pos="2940"/>
        </w:tabs>
        <w:ind w:left="2940" w:hanging="420"/>
      </w:pPr>
    </w:lvl>
    <w:lvl w:ilvl="6" w:tplc="E1CCCC56" w:tentative="1">
      <w:start w:val="1"/>
      <w:numFmt w:val="decimal"/>
      <w:lvlText w:val="%7."/>
      <w:lvlJc w:val="left"/>
      <w:pPr>
        <w:tabs>
          <w:tab w:val="num" w:pos="3360"/>
        </w:tabs>
        <w:ind w:left="3360" w:hanging="420"/>
      </w:pPr>
    </w:lvl>
    <w:lvl w:ilvl="7" w:tplc="864C876E" w:tentative="1">
      <w:start w:val="1"/>
      <w:numFmt w:val="lowerLetter"/>
      <w:lvlText w:val="%8)"/>
      <w:lvlJc w:val="left"/>
      <w:pPr>
        <w:tabs>
          <w:tab w:val="num" w:pos="3780"/>
        </w:tabs>
        <w:ind w:left="3780" w:hanging="420"/>
      </w:pPr>
    </w:lvl>
    <w:lvl w:ilvl="8" w:tplc="29B0A742" w:tentative="1">
      <w:start w:val="1"/>
      <w:numFmt w:val="lowerRoman"/>
      <w:lvlText w:val="%9."/>
      <w:lvlJc w:val="right"/>
      <w:pPr>
        <w:tabs>
          <w:tab w:val="num" w:pos="4200"/>
        </w:tabs>
        <w:ind w:left="4200" w:hanging="420"/>
      </w:pPr>
    </w:lvl>
  </w:abstractNum>
  <w:abstractNum w:abstractNumId="222">
    <w:nsid w:val="7E457A75"/>
    <w:multiLevelType w:val="hybridMultilevel"/>
    <w:tmpl w:val="67A47A80"/>
    <w:styleLink w:val="915"/>
    <w:lvl w:ilvl="0" w:tplc="A3B023BE">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3">
    <w:nsid w:val="7FD73315"/>
    <w:multiLevelType w:val="multilevel"/>
    <w:tmpl w:val="C6D091EC"/>
    <w:styleLink w:val="727"/>
    <w:lvl w:ilvl="0">
      <w:start w:val="4"/>
      <w:numFmt w:val="decimal"/>
      <w:lvlText w:val="%1"/>
      <w:lvlJc w:val="left"/>
      <w:pPr>
        <w:tabs>
          <w:tab w:val="num" w:pos="432"/>
        </w:tabs>
        <w:ind w:left="432" w:hanging="432"/>
      </w:pPr>
      <w:rPr>
        <w:rFonts w:hint="eastAsia"/>
        <w:lang w:val="sv-SE"/>
      </w:rPr>
    </w:lvl>
    <w:lvl w:ilvl="1">
      <w:start w:val="5"/>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168"/>
  </w:num>
  <w:num w:numId="2">
    <w:abstractNumId w:val="123"/>
  </w:num>
  <w:num w:numId="3">
    <w:abstractNumId w:val="77"/>
  </w:num>
  <w:num w:numId="4">
    <w:abstractNumId w:val="51"/>
  </w:num>
  <w:num w:numId="5">
    <w:abstractNumId w:val="4"/>
  </w:num>
  <w:num w:numId="6">
    <w:abstractNumId w:val="121"/>
  </w:num>
  <w:num w:numId="7">
    <w:abstractNumId w:val="214"/>
  </w:num>
  <w:num w:numId="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num>
  <w:num w:numId="10">
    <w:abstractNumId w:val="113"/>
  </w:num>
  <w:num w:numId="11">
    <w:abstractNumId w:val="149"/>
  </w:num>
  <w:num w:numId="12">
    <w:abstractNumId w:val="16"/>
    <w:lvlOverride w:ilvl="0">
      <w:startOverride w:val="1"/>
    </w:lvlOverride>
    <w:lvlOverride w:ilvl="1">
      <w:startOverride w:val="1"/>
    </w:lvlOverride>
    <w:lvlOverride w:ilvl="2">
      <w:startOverride w:val="2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2"/>
  </w:num>
  <w:num w:numId="14">
    <w:abstractNumId w:val="5"/>
    <w:lvlOverride w:ilvl="0">
      <w:lvl w:ilvl="0">
        <w:start w:val="1"/>
        <w:numFmt w:val="bullet"/>
        <w:pStyle w:val="BodyTextdot"/>
        <w:lvlText w:val=""/>
        <w:legacy w:legacy="1" w:legacySpace="0" w:legacyIndent="360"/>
        <w:lvlJc w:val="left"/>
        <w:pPr>
          <w:ind w:left="720" w:hanging="360"/>
        </w:pPr>
        <w:rPr>
          <w:rFonts w:ascii="Symbol" w:hAnsi="Symbol" w:hint="default"/>
        </w:rPr>
      </w:lvl>
    </w:lvlOverride>
  </w:num>
  <w:num w:numId="15">
    <w:abstractNumId w:val="23"/>
  </w:num>
  <w:num w:numId="16">
    <w:abstractNumId w:val="201"/>
  </w:num>
  <w:num w:numId="17">
    <w:abstractNumId w:val="54"/>
  </w:num>
  <w:num w:numId="18">
    <w:abstractNumId w:val="1"/>
  </w:num>
  <w:num w:numId="19">
    <w:abstractNumId w:val="194"/>
  </w:num>
  <w:num w:numId="20">
    <w:abstractNumId w:val="216"/>
  </w:num>
  <w:num w:numId="21">
    <w:abstractNumId w:val="185"/>
  </w:num>
  <w:num w:numId="22">
    <w:abstractNumId w:val="65"/>
  </w:num>
  <w:num w:numId="23">
    <w:abstractNumId w:val="213"/>
  </w:num>
  <w:num w:numId="24">
    <w:abstractNumId w:val="47"/>
  </w:num>
  <w:num w:numId="25">
    <w:abstractNumId w:val="15"/>
  </w:num>
  <w:num w:numId="26">
    <w:abstractNumId w:val="130"/>
  </w:num>
  <w:num w:numId="27">
    <w:abstractNumId w:val="152"/>
  </w:num>
  <w:num w:numId="28">
    <w:abstractNumId w:val="60"/>
  </w:num>
  <w:num w:numId="29">
    <w:abstractNumId w:val="90"/>
  </w:num>
  <w:num w:numId="30">
    <w:abstractNumId w:val="110"/>
  </w:num>
  <w:num w:numId="31">
    <w:abstractNumId w:val="118"/>
  </w:num>
  <w:num w:numId="32">
    <w:abstractNumId w:val="41"/>
  </w:num>
  <w:num w:numId="33">
    <w:abstractNumId w:val="92"/>
  </w:num>
  <w:num w:numId="34">
    <w:abstractNumId w:val="147"/>
  </w:num>
  <w:num w:numId="35">
    <w:abstractNumId w:val="30"/>
  </w:num>
  <w:num w:numId="36">
    <w:abstractNumId w:val="32"/>
  </w:num>
  <w:num w:numId="37">
    <w:abstractNumId w:val="199"/>
  </w:num>
  <w:num w:numId="38">
    <w:abstractNumId w:val="72"/>
  </w:num>
  <w:num w:numId="39">
    <w:abstractNumId w:val="136"/>
  </w:num>
  <w:num w:numId="40">
    <w:abstractNumId w:val="207"/>
  </w:num>
  <w:num w:numId="41">
    <w:abstractNumId w:val="212"/>
  </w:num>
  <w:num w:numId="42">
    <w:abstractNumId w:val="45"/>
  </w:num>
  <w:num w:numId="43">
    <w:abstractNumId w:val="192"/>
  </w:num>
  <w:num w:numId="44">
    <w:abstractNumId w:val="120"/>
  </w:num>
  <w:num w:numId="45">
    <w:abstractNumId w:val="119"/>
  </w:num>
  <w:num w:numId="46">
    <w:abstractNumId w:val="115"/>
  </w:num>
  <w:num w:numId="47">
    <w:abstractNumId w:val="34"/>
  </w:num>
  <w:num w:numId="48">
    <w:abstractNumId w:val="184"/>
  </w:num>
  <w:num w:numId="4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1"/>
  </w:num>
  <w:num w:numId="51">
    <w:abstractNumId w:val="143"/>
  </w:num>
  <w:num w:numId="52">
    <w:abstractNumId w:val="42"/>
  </w:num>
  <w:num w:numId="53">
    <w:abstractNumId w:val="219"/>
  </w:num>
  <w:num w:numId="54">
    <w:abstractNumId w:val="183"/>
  </w:num>
  <w:num w:numId="55">
    <w:abstractNumId w:val="159"/>
  </w:num>
  <w:num w:numId="56">
    <w:abstractNumId w:val="200"/>
  </w:num>
  <w:num w:numId="57">
    <w:abstractNumId w:val="86"/>
  </w:num>
  <w:num w:numId="58">
    <w:abstractNumId w:val="83"/>
  </w:num>
  <w:num w:numId="59">
    <w:abstractNumId w:val="142"/>
  </w:num>
  <w:num w:numId="60">
    <w:abstractNumId w:val="35"/>
  </w:num>
  <w:num w:numId="61">
    <w:abstractNumId w:val="158"/>
  </w:num>
  <w:num w:numId="62">
    <w:abstractNumId w:val="135"/>
  </w:num>
  <w:num w:numId="6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num>
  <w:num w:numId="65">
    <w:abstractNumId w:val="71"/>
  </w:num>
  <w:num w:numId="66">
    <w:abstractNumId w:val="19"/>
  </w:num>
  <w:num w:numId="67">
    <w:abstractNumId w:val="161"/>
  </w:num>
  <w:num w:numId="68">
    <w:abstractNumId w:val="87"/>
  </w:num>
  <w:num w:numId="69">
    <w:abstractNumId w:val="33"/>
  </w:num>
  <w:num w:numId="70">
    <w:abstractNumId w:val="78"/>
  </w:num>
  <w:num w:numId="71">
    <w:abstractNumId w:val="14"/>
  </w:num>
  <w:num w:numId="72">
    <w:abstractNumId w:val="3"/>
  </w:num>
  <w:num w:numId="73">
    <w:abstractNumId w:val="178"/>
  </w:num>
  <w:num w:numId="74">
    <w:abstractNumId w:val="63"/>
  </w:num>
  <w:num w:numId="75">
    <w:abstractNumId w:val="6"/>
  </w:num>
  <w:num w:numId="76">
    <w:abstractNumId w:val="95"/>
  </w:num>
  <w:num w:numId="77">
    <w:abstractNumId w:val="153"/>
  </w:num>
  <w:num w:numId="78">
    <w:abstractNumId w:val="163"/>
  </w:num>
  <w:num w:numId="79">
    <w:abstractNumId w:val="88"/>
  </w:num>
  <w:num w:numId="80">
    <w:abstractNumId w:val="68"/>
  </w:num>
  <w:num w:numId="81">
    <w:abstractNumId w:val="193"/>
  </w:num>
  <w:num w:numId="82">
    <w:abstractNumId w:val="174"/>
  </w:num>
  <w:num w:numId="83">
    <w:abstractNumId w:val="93"/>
  </w:num>
  <w:num w:numId="84">
    <w:abstractNumId w:val="187"/>
  </w:num>
  <w:num w:numId="85">
    <w:abstractNumId w:val="151"/>
  </w:num>
  <w:num w:numId="86">
    <w:abstractNumId w:val="24"/>
  </w:num>
  <w:num w:numId="87">
    <w:abstractNumId w:val="80"/>
  </w:num>
  <w:num w:numId="88">
    <w:abstractNumId w:val="148"/>
  </w:num>
  <w:num w:numId="89">
    <w:abstractNumId w:val="144"/>
  </w:num>
  <w:num w:numId="90">
    <w:abstractNumId w:val="37"/>
  </w:num>
  <w:num w:numId="91">
    <w:abstractNumId w:val="84"/>
  </w:num>
  <w:num w:numId="92">
    <w:abstractNumId w:val="173"/>
  </w:num>
  <w:num w:numId="93">
    <w:abstractNumId w:val="74"/>
  </w:num>
  <w:num w:numId="94">
    <w:abstractNumId w:val="131"/>
  </w:num>
  <w:num w:numId="95">
    <w:abstractNumId w:val="70"/>
  </w:num>
  <w:num w:numId="96">
    <w:abstractNumId w:val="145"/>
  </w:num>
  <w:num w:numId="97">
    <w:abstractNumId w:val="17"/>
  </w:num>
  <w:num w:numId="98">
    <w:abstractNumId w:val="206"/>
  </w:num>
  <w:num w:numId="99">
    <w:abstractNumId w:val="150"/>
  </w:num>
  <w:num w:numId="100">
    <w:abstractNumId w:val="52"/>
  </w:num>
  <w:num w:numId="101">
    <w:abstractNumId w:val="138"/>
  </w:num>
  <w:num w:numId="102">
    <w:abstractNumId w:val="7"/>
  </w:num>
  <w:num w:numId="103">
    <w:abstractNumId w:val="102"/>
  </w:num>
  <w:num w:numId="104">
    <w:abstractNumId w:val="9"/>
  </w:num>
  <w:num w:numId="105">
    <w:abstractNumId w:val="48"/>
  </w:num>
  <w:num w:numId="106">
    <w:abstractNumId w:val="43"/>
  </w:num>
  <w:num w:numId="107">
    <w:abstractNumId w:val="82"/>
  </w:num>
  <w:num w:numId="108">
    <w:abstractNumId w:val="217"/>
  </w:num>
  <w:num w:numId="109">
    <w:abstractNumId w:val="146"/>
  </w:num>
  <w:num w:numId="110">
    <w:abstractNumId w:val="39"/>
  </w:num>
  <w:num w:numId="111">
    <w:abstractNumId w:val="108"/>
  </w:num>
  <w:num w:numId="112">
    <w:abstractNumId w:val="209"/>
  </w:num>
  <w:num w:numId="113">
    <w:abstractNumId w:val="222"/>
  </w:num>
  <w:num w:numId="114">
    <w:abstractNumId w:val="112"/>
  </w:num>
  <w:num w:numId="115">
    <w:abstractNumId w:val="175"/>
  </w:num>
  <w:num w:numId="116">
    <w:abstractNumId w:val="196"/>
  </w:num>
  <w:num w:numId="117">
    <w:abstractNumId w:val="134"/>
  </w:num>
  <w:num w:numId="118">
    <w:abstractNumId w:val="141"/>
  </w:num>
  <w:num w:numId="119">
    <w:abstractNumId w:val="109"/>
  </w:num>
  <w:num w:numId="120">
    <w:abstractNumId w:val="220"/>
  </w:num>
  <w:num w:numId="121">
    <w:abstractNumId w:val="189"/>
  </w:num>
  <w:num w:numId="122">
    <w:abstractNumId w:val="205"/>
  </w:num>
  <w:num w:numId="123">
    <w:abstractNumId w:val="44"/>
  </w:num>
  <w:num w:numId="124">
    <w:abstractNumId w:val="107"/>
  </w:num>
  <w:num w:numId="125">
    <w:abstractNumId w:val="55"/>
  </w:num>
  <w:num w:numId="126">
    <w:abstractNumId w:val="180"/>
  </w:num>
  <w:num w:numId="127">
    <w:abstractNumId w:val="38"/>
  </w:num>
  <w:num w:numId="128">
    <w:abstractNumId w:val="176"/>
  </w:num>
  <w:num w:numId="129">
    <w:abstractNumId w:val="198"/>
  </w:num>
  <w:num w:numId="130">
    <w:abstractNumId w:val="29"/>
  </w:num>
  <w:num w:numId="131">
    <w:abstractNumId w:val="208"/>
  </w:num>
  <w:num w:numId="132">
    <w:abstractNumId w:val="56"/>
  </w:num>
  <w:num w:numId="133">
    <w:abstractNumId w:val="50"/>
  </w:num>
  <w:num w:numId="134">
    <w:abstractNumId w:val="182"/>
  </w:num>
  <w:num w:numId="135">
    <w:abstractNumId w:val="8"/>
  </w:num>
  <w:num w:numId="136">
    <w:abstractNumId w:val="164"/>
  </w:num>
  <w:num w:numId="137">
    <w:abstractNumId w:val="139"/>
    <w:lvlOverride w:ilvl="0">
      <w:startOverride w:val="1"/>
    </w:lvlOverride>
  </w:num>
  <w:num w:numId="138">
    <w:abstractNumId w:val="49"/>
  </w:num>
  <w:num w:numId="139">
    <w:abstractNumId w:val="170"/>
  </w:num>
  <w:num w:numId="140">
    <w:abstractNumId w:val="98"/>
  </w:num>
  <w:num w:numId="141">
    <w:abstractNumId w:val="62"/>
  </w:num>
  <w:num w:numId="142">
    <w:abstractNumId w:val="197"/>
  </w:num>
  <w:num w:numId="143">
    <w:abstractNumId w:val="2"/>
  </w:num>
  <w:num w:numId="144">
    <w:abstractNumId w:val="81"/>
  </w:num>
  <w:num w:numId="145">
    <w:abstractNumId w:val="122"/>
    <w:lvlOverride w:ilvl="0">
      <w:startOverride w:val="1"/>
    </w:lvlOverride>
  </w:num>
  <w:num w:numId="146">
    <w:abstractNumId w:val="179"/>
  </w:num>
  <w:num w:numId="147">
    <w:abstractNumId w:val="167"/>
  </w:num>
  <w:num w:numId="148">
    <w:abstractNumId w:val="211"/>
  </w:num>
  <w:num w:numId="149">
    <w:abstractNumId w:val="100"/>
  </w:num>
  <w:num w:numId="150">
    <w:abstractNumId w:val="0"/>
  </w:num>
  <w:num w:numId="151">
    <w:abstractNumId w:val="114"/>
  </w:num>
  <w:num w:numId="152">
    <w:abstractNumId w:val="40"/>
  </w:num>
  <w:num w:numId="153">
    <w:abstractNumId w:val="155"/>
  </w:num>
  <w:num w:numId="154">
    <w:abstractNumId w:val="11"/>
  </w:num>
  <w:num w:numId="155">
    <w:abstractNumId w:val="186"/>
  </w:num>
  <w:num w:numId="156">
    <w:abstractNumId w:val="76"/>
  </w:num>
  <w:num w:numId="157">
    <w:abstractNumId w:val="133"/>
  </w:num>
  <w:num w:numId="158">
    <w:abstractNumId w:val="61"/>
  </w:num>
  <w:num w:numId="159">
    <w:abstractNumId w:val="128"/>
  </w:num>
  <w:num w:numId="160">
    <w:abstractNumId w:val="101"/>
  </w:num>
  <w:num w:numId="161">
    <w:abstractNumId w:val="67"/>
  </w:num>
  <w:num w:numId="162">
    <w:abstractNumId w:val="13"/>
  </w:num>
  <w:num w:numId="163">
    <w:abstractNumId w:val="53"/>
  </w:num>
  <w:num w:numId="164">
    <w:abstractNumId w:val="116"/>
  </w:num>
  <w:num w:numId="165">
    <w:abstractNumId w:val="57"/>
  </w:num>
  <w:num w:numId="166">
    <w:abstractNumId w:val="36"/>
  </w:num>
  <w:num w:numId="167">
    <w:abstractNumId w:val="26"/>
  </w:num>
  <w:num w:numId="168">
    <w:abstractNumId w:val="127"/>
  </w:num>
  <w:num w:numId="169">
    <w:abstractNumId w:val="166"/>
  </w:num>
  <w:num w:numId="170">
    <w:abstractNumId w:val="105"/>
  </w:num>
  <w:num w:numId="171">
    <w:abstractNumId w:val="157"/>
  </w:num>
  <w:num w:numId="172">
    <w:abstractNumId w:val="106"/>
  </w:num>
  <w:num w:numId="173">
    <w:abstractNumId w:val="137"/>
  </w:num>
  <w:num w:numId="174">
    <w:abstractNumId w:val="75"/>
  </w:num>
  <w:num w:numId="175">
    <w:abstractNumId w:val="223"/>
  </w:num>
  <w:num w:numId="176">
    <w:abstractNumId w:val="25"/>
  </w:num>
  <w:num w:numId="177">
    <w:abstractNumId w:val="124"/>
  </w:num>
  <w:num w:numId="178">
    <w:abstractNumId w:val="169"/>
  </w:num>
  <w:num w:numId="179">
    <w:abstractNumId w:val="10"/>
  </w:num>
  <w:num w:numId="180">
    <w:abstractNumId w:val="177"/>
  </w:num>
  <w:num w:numId="181">
    <w:abstractNumId w:val="27"/>
  </w:num>
  <w:num w:numId="182">
    <w:abstractNumId w:val="73"/>
  </w:num>
  <w:num w:numId="183">
    <w:abstractNumId w:val="96"/>
  </w:num>
  <w:num w:numId="184">
    <w:abstractNumId w:val="111"/>
  </w:num>
  <w:num w:numId="185">
    <w:abstractNumId w:val="20"/>
  </w:num>
  <w:num w:numId="186">
    <w:abstractNumId w:val="218"/>
  </w:num>
  <w:num w:numId="187">
    <w:abstractNumId w:val="79"/>
  </w:num>
  <w:num w:numId="188">
    <w:abstractNumId w:val="97"/>
  </w:num>
  <w:num w:numId="189">
    <w:abstractNumId w:val="165"/>
  </w:num>
  <w:num w:numId="190">
    <w:abstractNumId w:val="91"/>
  </w:num>
  <w:num w:numId="191">
    <w:abstractNumId w:val="69"/>
  </w:num>
  <w:num w:numId="192">
    <w:abstractNumId w:val="31"/>
  </w:num>
  <w:num w:numId="193">
    <w:abstractNumId w:val="18"/>
  </w:num>
  <w:num w:numId="194">
    <w:abstractNumId w:val="132"/>
  </w:num>
  <w:num w:numId="195">
    <w:abstractNumId w:val="104"/>
  </w:num>
  <w:num w:numId="196">
    <w:abstractNumId w:val="210"/>
  </w:num>
  <w:num w:numId="197">
    <w:abstractNumId w:val="117"/>
  </w:num>
  <w:num w:numId="198">
    <w:abstractNumId w:val="140"/>
  </w:num>
  <w:num w:numId="199">
    <w:abstractNumId w:val="195"/>
  </w:num>
  <w:num w:numId="200">
    <w:abstractNumId w:val="172"/>
  </w:num>
  <w:num w:numId="201">
    <w:abstractNumId w:val="59"/>
  </w:num>
  <w:num w:numId="202">
    <w:abstractNumId w:val="215"/>
  </w:num>
  <w:num w:numId="203">
    <w:abstractNumId w:val="12"/>
  </w:num>
  <w:num w:numId="204">
    <w:abstractNumId w:val="94"/>
  </w:num>
  <w:num w:numId="205">
    <w:abstractNumId w:val="99"/>
  </w:num>
  <w:num w:numId="206">
    <w:abstractNumId w:val="156"/>
  </w:num>
  <w:num w:numId="207">
    <w:abstractNumId w:val="203"/>
  </w:num>
  <w:num w:numId="208">
    <w:abstractNumId w:val="28"/>
  </w:num>
  <w:num w:numId="209">
    <w:abstractNumId w:val="188"/>
  </w:num>
  <w:num w:numId="210">
    <w:abstractNumId w:val="21"/>
  </w:num>
  <w:num w:numId="211">
    <w:abstractNumId w:val="103"/>
  </w:num>
  <w:num w:numId="212">
    <w:abstractNumId w:val="89"/>
  </w:num>
  <w:num w:numId="213">
    <w:abstractNumId w:val="139"/>
  </w:num>
  <w:num w:numId="214">
    <w:abstractNumId w:val="154"/>
  </w:num>
  <w:num w:numId="215">
    <w:abstractNumId w:val="85"/>
  </w:num>
  <w:num w:numId="216">
    <w:abstractNumId w:val="66"/>
  </w:num>
  <w:num w:numId="217">
    <w:abstractNumId w:val="162"/>
  </w:num>
  <w:num w:numId="218">
    <w:abstractNumId w:val="204"/>
  </w:num>
  <w:num w:numId="219">
    <w:abstractNumId w:val="171"/>
  </w:num>
  <w:num w:numId="220">
    <w:abstractNumId w:val="1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6"/>
  </w:num>
  <w:num w:numId="222">
    <w:abstractNumId w:val="129"/>
  </w:num>
  <w:num w:numId="223">
    <w:abstractNumId w:val="22"/>
  </w:num>
  <w:num w:numId="224">
    <w:abstractNumId w:val="191"/>
  </w:num>
  <w:num w:numId="225">
    <w:abstractNumId w:val="190"/>
  </w:num>
  <w:num w:numId="226">
    <w:abstractNumId w:val="51"/>
  </w:num>
  <w:num w:numId="227">
    <w:abstractNumId w:val="51"/>
  </w:num>
  <w:num w:numId="228">
    <w:abstractNumId w:val="126"/>
  </w:num>
  <w:numIdMacAtCleanup w:val="2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5741"/>
    <w:rsid w:val="00000A8F"/>
    <w:rsid w:val="000014A6"/>
    <w:rsid w:val="00001CA4"/>
    <w:rsid w:val="00002034"/>
    <w:rsid w:val="00002556"/>
    <w:rsid w:val="00002F97"/>
    <w:rsid w:val="00003160"/>
    <w:rsid w:val="00003185"/>
    <w:rsid w:val="000033D5"/>
    <w:rsid w:val="0000359F"/>
    <w:rsid w:val="00003C61"/>
    <w:rsid w:val="00003DD4"/>
    <w:rsid w:val="00003FA8"/>
    <w:rsid w:val="00004227"/>
    <w:rsid w:val="0000457F"/>
    <w:rsid w:val="000048C3"/>
    <w:rsid w:val="000048CD"/>
    <w:rsid w:val="00004A03"/>
    <w:rsid w:val="00005191"/>
    <w:rsid w:val="000059EF"/>
    <w:rsid w:val="00005A87"/>
    <w:rsid w:val="00005CBA"/>
    <w:rsid w:val="00006A02"/>
    <w:rsid w:val="00007199"/>
    <w:rsid w:val="00007420"/>
    <w:rsid w:val="00007571"/>
    <w:rsid w:val="000077B6"/>
    <w:rsid w:val="00007B86"/>
    <w:rsid w:val="00007C1F"/>
    <w:rsid w:val="000106AF"/>
    <w:rsid w:val="00010B56"/>
    <w:rsid w:val="00010BF6"/>
    <w:rsid w:val="000110CE"/>
    <w:rsid w:val="000110EC"/>
    <w:rsid w:val="00011367"/>
    <w:rsid w:val="000120F6"/>
    <w:rsid w:val="0001263D"/>
    <w:rsid w:val="0001296F"/>
    <w:rsid w:val="00012AC0"/>
    <w:rsid w:val="000130F0"/>
    <w:rsid w:val="00013D79"/>
    <w:rsid w:val="000142BC"/>
    <w:rsid w:val="0001501A"/>
    <w:rsid w:val="00015A5A"/>
    <w:rsid w:val="00015FA5"/>
    <w:rsid w:val="0001605B"/>
    <w:rsid w:val="00016759"/>
    <w:rsid w:val="00016906"/>
    <w:rsid w:val="0001694A"/>
    <w:rsid w:val="00016AA5"/>
    <w:rsid w:val="000170E3"/>
    <w:rsid w:val="00017F7F"/>
    <w:rsid w:val="00020323"/>
    <w:rsid w:val="000204A8"/>
    <w:rsid w:val="00020603"/>
    <w:rsid w:val="00020E52"/>
    <w:rsid w:val="00020F47"/>
    <w:rsid w:val="000212F1"/>
    <w:rsid w:val="0002153E"/>
    <w:rsid w:val="00021B3F"/>
    <w:rsid w:val="00021C17"/>
    <w:rsid w:val="000220C9"/>
    <w:rsid w:val="00023116"/>
    <w:rsid w:val="0002384F"/>
    <w:rsid w:val="00023A36"/>
    <w:rsid w:val="0002502F"/>
    <w:rsid w:val="000262A9"/>
    <w:rsid w:val="00026856"/>
    <w:rsid w:val="000268F2"/>
    <w:rsid w:val="00026BAD"/>
    <w:rsid w:val="0002716E"/>
    <w:rsid w:val="00027345"/>
    <w:rsid w:val="00027555"/>
    <w:rsid w:val="000276CD"/>
    <w:rsid w:val="00027CB3"/>
    <w:rsid w:val="00030473"/>
    <w:rsid w:val="00030607"/>
    <w:rsid w:val="000314F0"/>
    <w:rsid w:val="00031D1B"/>
    <w:rsid w:val="00031E97"/>
    <w:rsid w:val="000336FE"/>
    <w:rsid w:val="00033786"/>
    <w:rsid w:val="0003428E"/>
    <w:rsid w:val="00034869"/>
    <w:rsid w:val="000350C4"/>
    <w:rsid w:val="00035501"/>
    <w:rsid w:val="00035A73"/>
    <w:rsid w:val="000362EB"/>
    <w:rsid w:val="00036442"/>
    <w:rsid w:val="00036970"/>
    <w:rsid w:val="00036E2A"/>
    <w:rsid w:val="00037B79"/>
    <w:rsid w:val="00040060"/>
    <w:rsid w:val="000402EB"/>
    <w:rsid w:val="000404C3"/>
    <w:rsid w:val="00040D39"/>
    <w:rsid w:val="0004100D"/>
    <w:rsid w:val="00041668"/>
    <w:rsid w:val="00041CDB"/>
    <w:rsid w:val="00042302"/>
    <w:rsid w:val="000433AF"/>
    <w:rsid w:val="00043525"/>
    <w:rsid w:val="00043609"/>
    <w:rsid w:val="00045280"/>
    <w:rsid w:val="000453B1"/>
    <w:rsid w:val="000454D8"/>
    <w:rsid w:val="000455F8"/>
    <w:rsid w:val="000458AA"/>
    <w:rsid w:val="000466C1"/>
    <w:rsid w:val="00046956"/>
    <w:rsid w:val="000472EC"/>
    <w:rsid w:val="00047773"/>
    <w:rsid w:val="00047D07"/>
    <w:rsid w:val="00050007"/>
    <w:rsid w:val="000500A6"/>
    <w:rsid w:val="000500D5"/>
    <w:rsid w:val="000503BC"/>
    <w:rsid w:val="0005073B"/>
    <w:rsid w:val="00050D3D"/>
    <w:rsid w:val="00050E17"/>
    <w:rsid w:val="000522D4"/>
    <w:rsid w:val="000524D5"/>
    <w:rsid w:val="000544AE"/>
    <w:rsid w:val="00054661"/>
    <w:rsid w:val="000549CD"/>
    <w:rsid w:val="0005544D"/>
    <w:rsid w:val="0005559C"/>
    <w:rsid w:val="00055B78"/>
    <w:rsid w:val="000563BB"/>
    <w:rsid w:val="00056C2C"/>
    <w:rsid w:val="00056F7E"/>
    <w:rsid w:val="000601A1"/>
    <w:rsid w:val="00060A70"/>
    <w:rsid w:val="00060A90"/>
    <w:rsid w:val="00061144"/>
    <w:rsid w:val="00062103"/>
    <w:rsid w:val="00062840"/>
    <w:rsid w:val="00062F4C"/>
    <w:rsid w:val="00063224"/>
    <w:rsid w:val="000634F7"/>
    <w:rsid w:val="00063DE3"/>
    <w:rsid w:val="00063E7B"/>
    <w:rsid w:val="00063F2F"/>
    <w:rsid w:val="00063FDE"/>
    <w:rsid w:val="000648A7"/>
    <w:rsid w:val="000651C5"/>
    <w:rsid w:val="0006557C"/>
    <w:rsid w:val="00065614"/>
    <w:rsid w:val="00065725"/>
    <w:rsid w:val="00065991"/>
    <w:rsid w:val="00065A20"/>
    <w:rsid w:val="00066652"/>
    <w:rsid w:val="000666D2"/>
    <w:rsid w:val="00067161"/>
    <w:rsid w:val="00067233"/>
    <w:rsid w:val="00067878"/>
    <w:rsid w:val="00067EC8"/>
    <w:rsid w:val="00070058"/>
    <w:rsid w:val="0007091B"/>
    <w:rsid w:val="0007185F"/>
    <w:rsid w:val="00071C20"/>
    <w:rsid w:val="000720A9"/>
    <w:rsid w:val="00072A2C"/>
    <w:rsid w:val="00073092"/>
    <w:rsid w:val="00073681"/>
    <w:rsid w:val="0007392D"/>
    <w:rsid w:val="00073E4E"/>
    <w:rsid w:val="00074075"/>
    <w:rsid w:val="000742C7"/>
    <w:rsid w:val="00074683"/>
    <w:rsid w:val="00074EB2"/>
    <w:rsid w:val="000752C8"/>
    <w:rsid w:val="0007534D"/>
    <w:rsid w:val="000755B4"/>
    <w:rsid w:val="00075926"/>
    <w:rsid w:val="0007609D"/>
    <w:rsid w:val="000761FE"/>
    <w:rsid w:val="00076DF1"/>
    <w:rsid w:val="00076F74"/>
    <w:rsid w:val="0007704D"/>
    <w:rsid w:val="00077310"/>
    <w:rsid w:val="00080344"/>
    <w:rsid w:val="00080404"/>
    <w:rsid w:val="000804B6"/>
    <w:rsid w:val="00080549"/>
    <w:rsid w:val="000807FF"/>
    <w:rsid w:val="00080851"/>
    <w:rsid w:val="000814B0"/>
    <w:rsid w:val="00081A42"/>
    <w:rsid w:val="00082C62"/>
    <w:rsid w:val="0008412E"/>
    <w:rsid w:val="00084BC2"/>
    <w:rsid w:val="00084FE5"/>
    <w:rsid w:val="00085448"/>
    <w:rsid w:val="000858B3"/>
    <w:rsid w:val="00085AB4"/>
    <w:rsid w:val="00085FD3"/>
    <w:rsid w:val="000865C9"/>
    <w:rsid w:val="00086B46"/>
    <w:rsid w:val="000875F5"/>
    <w:rsid w:val="0008794E"/>
    <w:rsid w:val="0009020C"/>
    <w:rsid w:val="00090661"/>
    <w:rsid w:val="00090692"/>
    <w:rsid w:val="00090D21"/>
    <w:rsid w:val="0009138E"/>
    <w:rsid w:val="00091614"/>
    <w:rsid w:val="00092070"/>
    <w:rsid w:val="00092B06"/>
    <w:rsid w:val="00092E0D"/>
    <w:rsid w:val="00093230"/>
    <w:rsid w:val="000934E9"/>
    <w:rsid w:val="00093772"/>
    <w:rsid w:val="00093E28"/>
    <w:rsid w:val="00094715"/>
    <w:rsid w:val="00094A25"/>
    <w:rsid w:val="00095584"/>
    <w:rsid w:val="000958C6"/>
    <w:rsid w:val="000959B9"/>
    <w:rsid w:val="00095AE8"/>
    <w:rsid w:val="00095ED9"/>
    <w:rsid w:val="00095FF8"/>
    <w:rsid w:val="0009606F"/>
    <w:rsid w:val="00096225"/>
    <w:rsid w:val="0009630E"/>
    <w:rsid w:val="00096C90"/>
    <w:rsid w:val="00096FBD"/>
    <w:rsid w:val="000972B1"/>
    <w:rsid w:val="00097A5E"/>
    <w:rsid w:val="00097D5F"/>
    <w:rsid w:val="000A04CB"/>
    <w:rsid w:val="000A0652"/>
    <w:rsid w:val="000A09EB"/>
    <w:rsid w:val="000A0BB4"/>
    <w:rsid w:val="000A1896"/>
    <w:rsid w:val="000A1AC3"/>
    <w:rsid w:val="000A247F"/>
    <w:rsid w:val="000A26D0"/>
    <w:rsid w:val="000A3DC8"/>
    <w:rsid w:val="000A3FD0"/>
    <w:rsid w:val="000A40BF"/>
    <w:rsid w:val="000A522A"/>
    <w:rsid w:val="000A5273"/>
    <w:rsid w:val="000A5992"/>
    <w:rsid w:val="000A6BB8"/>
    <w:rsid w:val="000A755E"/>
    <w:rsid w:val="000B03F1"/>
    <w:rsid w:val="000B0699"/>
    <w:rsid w:val="000B07C4"/>
    <w:rsid w:val="000B07E2"/>
    <w:rsid w:val="000B2809"/>
    <w:rsid w:val="000B31D2"/>
    <w:rsid w:val="000B359F"/>
    <w:rsid w:val="000B3751"/>
    <w:rsid w:val="000B38FC"/>
    <w:rsid w:val="000B452E"/>
    <w:rsid w:val="000B4ABB"/>
    <w:rsid w:val="000B4B1F"/>
    <w:rsid w:val="000B5660"/>
    <w:rsid w:val="000B56C1"/>
    <w:rsid w:val="000B6A90"/>
    <w:rsid w:val="000B6D10"/>
    <w:rsid w:val="000B70DB"/>
    <w:rsid w:val="000B7E2C"/>
    <w:rsid w:val="000C00D1"/>
    <w:rsid w:val="000C01D8"/>
    <w:rsid w:val="000C03A6"/>
    <w:rsid w:val="000C04C9"/>
    <w:rsid w:val="000C0BFD"/>
    <w:rsid w:val="000C13A8"/>
    <w:rsid w:val="000C1A6C"/>
    <w:rsid w:val="000C2A2A"/>
    <w:rsid w:val="000C2B70"/>
    <w:rsid w:val="000C2F39"/>
    <w:rsid w:val="000C3AE6"/>
    <w:rsid w:val="000C3DB7"/>
    <w:rsid w:val="000C3EDF"/>
    <w:rsid w:val="000C4814"/>
    <w:rsid w:val="000C50A5"/>
    <w:rsid w:val="000C520F"/>
    <w:rsid w:val="000C5E16"/>
    <w:rsid w:val="000C614C"/>
    <w:rsid w:val="000C634A"/>
    <w:rsid w:val="000C64EF"/>
    <w:rsid w:val="000C6DCD"/>
    <w:rsid w:val="000C6F11"/>
    <w:rsid w:val="000C7536"/>
    <w:rsid w:val="000C7651"/>
    <w:rsid w:val="000D101B"/>
    <w:rsid w:val="000D1CB1"/>
    <w:rsid w:val="000D1FDC"/>
    <w:rsid w:val="000D2006"/>
    <w:rsid w:val="000D22F1"/>
    <w:rsid w:val="000D23CE"/>
    <w:rsid w:val="000D2B19"/>
    <w:rsid w:val="000D2C27"/>
    <w:rsid w:val="000D322F"/>
    <w:rsid w:val="000D347C"/>
    <w:rsid w:val="000D349C"/>
    <w:rsid w:val="000D43A3"/>
    <w:rsid w:val="000D4947"/>
    <w:rsid w:val="000D4C77"/>
    <w:rsid w:val="000D520A"/>
    <w:rsid w:val="000D5ACC"/>
    <w:rsid w:val="000D6069"/>
    <w:rsid w:val="000D617B"/>
    <w:rsid w:val="000D61D3"/>
    <w:rsid w:val="000D6903"/>
    <w:rsid w:val="000D6D90"/>
    <w:rsid w:val="000D7314"/>
    <w:rsid w:val="000D7E4D"/>
    <w:rsid w:val="000E06CC"/>
    <w:rsid w:val="000E0D29"/>
    <w:rsid w:val="000E0D75"/>
    <w:rsid w:val="000E1379"/>
    <w:rsid w:val="000E1E60"/>
    <w:rsid w:val="000E1EA6"/>
    <w:rsid w:val="000E2E3F"/>
    <w:rsid w:val="000E3003"/>
    <w:rsid w:val="000E34A5"/>
    <w:rsid w:val="000E3A3A"/>
    <w:rsid w:val="000E4393"/>
    <w:rsid w:val="000E5FC1"/>
    <w:rsid w:val="000E610E"/>
    <w:rsid w:val="000E7085"/>
    <w:rsid w:val="000E7C07"/>
    <w:rsid w:val="000F0347"/>
    <w:rsid w:val="000F0790"/>
    <w:rsid w:val="000F1A87"/>
    <w:rsid w:val="000F1FD3"/>
    <w:rsid w:val="000F2481"/>
    <w:rsid w:val="000F2672"/>
    <w:rsid w:val="000F27B7"/>
    <w:rsid w:val="000F2CA3"/>
    <w:rsid w:val="000F332E"/>
    <w:rsid w:val="000F3C54"/>
    <w:rsid w:val="000F4759"/>
    <w:rsid w:val="000F4D62"/>
    <w:rsid w:val="000F4DC8"/>
    <w:rsid w:val="000F5173"/>
    <w:rsid w:val="000F5C49"/>
    <w:rsid w:val="000F62E7"/>
    <w:rsid w:val="000F6F22"/>
    <w:rsid w:val="000F7647"/>
    <w:rsid w:val="000F76F5"/>
    <w:rsid w:val="001002FE"/>
    <w:rsid w:val="0010166B"/>
    <w:rsid w:val="00102430"/>
    <w:rsid w:val="001024E4"/>
    <w:rsid w:val="001027B4"/>
    <w:rsid w:val="00103071"/>
    <w:rsid w:val="001033B9"/>
    <w:rsid w:val="001036D6"/>
    <w:rsid w:val="00103848"/>
    <w:rsid w:val="0010393A"/>
    <w:rsid w:val="001044F2"/>
    <w:rsid w:val="00104910"/>
    <w:rsid w:val="0010491C"/>
    <w:rsid w:val="00105102"/>
    <w:rsid w:val="00105773"/>
    <w:rsid w:val="00106B6E"/>
    <w:rsid w:val="00106FB7"/>
    <w:rsid w:val="00107909"/>
    <w:rsid w:val="00107DAF"/>
    <w:rsid w:val="0011056B"/>
    <w:rsid w:val="00110EBD"/>
    <w:rsid w:val="00111641"/>
    <w:rsid w:val="00111C1F"/>
    <w:rsid w:val="00112644"/>
    <w:rsid w:val="0011291C"/>
    <w:rsid w:val="0011299F"/>
    <w:rsid w:val="00112CF3"/>
    <w:rsid w:val="0011360D"/>
    <w:rsid w:val="001151D5"/>
    <w:rsid w:val="001152E3"/>
    <w:rsid w:val="00115844"/>
    <w:rsid w:val="0011679D"/>
    <w:rsid w:val="0011716C"/>
    <w:rsid w:val="00117547"/>
    <w:rsid w:val="00117C0C"/>
    <w:rsid w:val="00117F94"/>
    <w:rsid w:val="001201FB"/>
    <w:rsid w:val="00120B5C"/>
    <w:rsid w:val="00121083"/>
    <w:rsid w:val="0012114E"/>
    <w:rsid w:val="00121488"/>
    <w:rsid w:val="001220AB"/>
    <w:rsid w:val="001222B3"/>
    <w:rsid w:val="00122B9A"/>
    <w:rsid w:val="0012304E"/>
    <w:rsid w:val="001230AD"/>
    <w:rsid w:val="001241B0"/>
    <w:rsid w:val="00124C2D"/>
    <w:rsid w:val="00124F88"/>
    <w:rsid w:val="00125429"/>
    <w:rsid w:val="001254B8"/>
    <w:rsid w:val="001258FA"/>
    <w:rsid w:val="00125910"/>
    <w:rsid w:val="00126204"/>
    <w:rsid w:val="001263F3"/>
    <w:rsid w:val="001265BD"/>
    <w:rsid w:val="00126E21"/>
    <w:rsid w:val="0012780F"/>
    <w:rsid w:val="0013023A"/>
    <w:rsid w:val="00130300"/>
    <w:rsid w:val="0013057A"/>
    <w:rsid w:val="0013066F"/>
    <w:rsid w:val="001307FF"/>
    <w:rsid w:val="0013117F"/>
    <w:rsid w:val="00131544"/>
    <w:rsid w:val="001321FF"/>
    <w:rsid w:val="001326CB"/>
    <w:rsid w:val="00133199"/>
    <w:rsid w:val="00133214"/>
    <w:rsid w:val="00133EBC"/>
    <w:rsid w:val="00133ECE"/>
    <w:rsid w:val="00133FBA"/>
    <w:rsid w:val="00134109"/>
    <w:rsid w:val="001346CB"/>
    <w:rsid w:val="00134E37"/>
    <w:rsid w:val="00135736"/>
    <w:rsid w:val="00135C83"/>
    <w:rsid w:val="0013651D"/>
    <w:rsid w:val="001366C5"/>
    <w:rsid w:val="0013693F"/>
    <w:rsid w:val="00136A31"/>
    <w:rsid w:val="00137D80"/>
    <w:rsid w:val="0014060F"/>
    <w:rsid w:val="00140ACA"/>
    <w:rsid w:val="00140B8A"/>
    <w:rsid w:val="001418D8"/>
    <w:rsid w:val="0014196C"/>
    <w:rsid w:val="00141A07"/>
    <w:rsid w:val="00141D75"/>
    <w:rsid w:val="0014225A"/>
    <w:rsid w:val="001428D4"/>
    <w:rsid w:val="00142D44"/>
    <w:rsid w:val="00143CCA"/>
    <w:rsid w:val="00143E7B"/>
    <w:rsid w:val="001440ED"/>
    <w:rsid w:val="0014514E"/>
    <w:rsid w:val="00145749"/>
    <w:rsid w:val="00145C25"/>
    <w:rsid w:val="00146733"/>
    <w:rsid w:val="00146A95"/>
    <w:rsid w:val="00146C56"/>
    <w:rsid w:val="0014710C"/>
    <w:rsid w:val="0014742F"/>
    <w:rsid w:val="00147CDF"/>
    <w:rsid w:val="00147E1B"/>
    <w:rsid w:val="00147EA3"/>
    <w:rsid w:val="00150238"/>
    <w:rsid w:val="0015043D"/>
    <w:rsid w:val="0015116F"/>
    <w:rsid w:val="00151608"/>
    <w:rsid w:val="001519AC"/>
    <w:rsid w:val="00151A23"/>
    <w:rsid w:val="00151B51"/>
    <w:rsid w:val="001523F2"/>
    <w:rsid w:val="0015246F"/>
    <w:rsid w:val="00152848"/>
    <w:rsid w:val="00152DF9"/>
    <w:rsid w:val="00153035"/>
    <w:rsid w:val="0015334E"/>
    <w:rsid w:val="00153514"/>
    <w:rsid w:val="001536A4"/>
    <w:rsid w:val="00153AA9"/>
    <w:rsid w:val="00153DA8"/>
    <w:rsid w:val="00153DF3"/>
    <w:rsid w:val="00154839"/>
    <w:rsid w:val="00154DD6"/>
    <w:rsid w:val="001551D6"/>
    <w:rsid w:val="0015559A"/>
    <w:rsid w:val="001556C7"/>
    <w:rsid w:val="00156879"/>
    <w:rsid w:val="00156EC0"/>
    <w:rsid w:val="00160486"/>
    <w:rsid w:val="0016067D"/>
    <w:rsid w:val="001606A7"/>
    <w:rsid w:val="00160773"/>
    <w:rsid w:val="001614F5"/>
    <w:rsid w:val="001619B0"/>
    <w:rsid w:val="00161C69"/>
    <w:rsid w:val="0016212E"/>
    <w:rsid w:val="00162469"/>
    <w:rsid w:val="0016329C"/>
    <w:rsid w:val="00163698"/>
    <w:rsid w:val="00164003"/>
    <w:rsid w:val="00164A1D"/>
    <w:rsid w:val="0016508E"/>
    <w:rsid w:val="001653CF"/>
    <w:rsid w:val="00165752"/>
    <w:rsid w:val="00165A56"/>
    <w:rsid w:val="001660FD"/>
    <w:rsid w:val="0016632F"/>
    <w:rsid w:val="00170A77"/>
    <w:rsid w:val="00170AE2"/>
    <w:rsid w:val="00171610"/>
    <w:rsid w:val="0017223B"/>
    <w:rsid w:val="00172761"/>
    <w:rsid w:val="00172A7A"/>
    <w:rsid w:val="001732ED"/>
    <w:rsid w:val="00173657"/>
    <w:rsid w:val="00173ECB"/>
    <w:rsid w:val="0017468B"/>
    <w:rsid w:val="0017540E"/>
    <w:rsid w:val="00175441"/>
    <w:rsid w:val="00175D4A"/>
    <w:rsid w:val="00176903"/>
    <w:rsid w:val="0017708C"/>
    <w:rsid w:val="001770F6"/>
    <w:rsid w:val="0017749F"/>
    <w:rsid w:val="00177F7F"/>
    <w:rsid w:val="0018038E"/>
    <w:rsid w:val="00180849"/>
    <w:rsid w:val="00180C48"/>
    <w:rsid w:val="00180ECA"/>
    <w:rsid w:val="00181057"/>
    <w:rsid w:val="00181777"/>
    <w:rsid w:val="00181833"/>
    <w:rsid w:val="001835B1"/>
    <w:rsid w:val="0018379D"/>
    <w:rsid w:val="001837E6"/>
    <w:rsid w:val="001841FB"/>
    <w:rsid w:val="0018435E"/>
    <w:rsid w:val="0018441B"/>
    <w:rsid w:val="001847F4"/>
    <w:rsid w:val="00184C19"/>
    <w:rsid w:val="00184CC6"/>
    <w:rsid w:val="00184E78"/>
    <w:rsid w:val="001850FF"/>
    <w:rsid w:val="00185735"/>
    <w:rsid w:val="00185CEA"/>
    <w:rsid w:val="0018605D"/>
    <w:rsid w:val="00186A1E"/>
    <w:rsid w:val="00186C49"/>
    <w:rsid w:val="0018760E"/>
    <w:rsid w:val="001877E3"/>
    <w:rsid w:val="001879C3"/>
    <w:rsid w:val="00187A17"/>
    <w:rsid w:val="00187F65"/>
    <w:rsid w:val="00191D2A"/>
    <w:rsid w:val="00192265"/>
    <w:rsid w:val="001929DF"/>
    <w:rsid w:val="00192FB9"/>
    <w:rsid w:val="00193295"/>
    <w:rsid w:val="001939C8"/>
    <w:rsid w:val="00193B48"/>
    <w:rsid w:val="0019459A"/>
    <w:rsid w:val="001948E0"/>
    <w:rsid w:val="00194B25"/>
    <w:rsid w:val="00194D5B"/>
    <w:rsid w:val="001956BF"/>
    <w:rsid w:val="0019638C"/>
    <w:rsid w:val="00196453"/>
    <w:rsid w:val="00196702"/>
    <w:rsid w:val="00196A2C"/>
    <w:rsid w:val="00196DC4"/>
    <w:rsid w:val="00197269"/>
    <w:rsid w:val="00197293"/>
    <w:rsid w:val="001973CE"/>
    <w:rsid w:val="00197454"/>
    <w:rsid w:val="00197C7B"/>
    <w:rsid w:val="00197E44"/>
    <w:rsid w:val="00197EA5"/>
    <w:rsid w:val="001A0404"/>
    <w:rsid w:val="001A0DFC"/>
    <w:rsid w:val="001A10F1"/>
    <w:rsid w:val="001A1310"/>
    <w:rsid w:val="001A1F04"/>
    <w:rsid w:val="001A27C7"/>
    <w:rsid w:val="001A2868"/>
    <w:rsid w:val="001A2D58"/>
    <w:rsid w:val="001A2DF1"/>
    <w:rsid w:val="001A2ECF"/>
    <w:rsid w:val="001A3EC5"/>
    <w:rsid w:val="001A4267"/>
    <w:rsid w:val="001A472A"/>
    <w:rsid w:val="001A5050"/>
    <w:rsid w:val="001A53CB"/>
    <w:rsid w:val="001A5565"/>
    <w:rsid w:val="001A65EE"/>
    <w:rsid w:val="001A665B"/>
    <w:rsid w:val="001A69AC"/>
    <w:rsid w:val="001A6AA3"/>
    <w:rsid w:val="001A6BF3"/>
    <w:rsid w:val="001A6C02"/>
    <w:rsid w:val="001A7720"/>
    <w:rsid w:val="001A7D3F"/>
    <w:rsid w:val="001B0ABF"/>
    <w:rsid w:val="001B1BC4"/>
    <w:rsid w:val="001B293F"/>
    <w:rsid w:val="001B31EA"/>
    <w:rsid w:val="001B35FF"/>
    <w:rsid w:val="001B3C79"/>
    <w:rsid w:val="001B3EC3"/>
    <w:rsid w:val="001B5890"/>
    <w:rsid w:val="001B654A"/>
    <w:rsid w:val="001B65F0"/>
    <w:rsid w:val="001B6654"/>
    <w:rsid w:val="001B6A0E"/>
    <w:rsid w:val="001B733B"/>
    <w:rsid w:val="001B7AF5"/>
    <w:rsid w:val="001B7D04"/>
    <w:rsid w:val="001B7D1F"/>
    <w:rsid w:val="001B7F26"/>
    <w:rsid w:val="001C046B"/>
    <w:rsid w:val="001C12E5"/>
    <w:rsid w:val="001C1469"/>
    <w:rsid w:val="001C2B08"/>
    <w:rsid w:val="001C31B5"/>
    <w:rsid w:val="001C32E3"/>
    <w:rsid w:val="001C3AEA"/>
    <w:rsid w:val="001C3EF1"/>
    <w:rsid w:val="001C3F45"/>
    <w:rsid w:val="001C407A"/>
    <w:rsid w:val="001C4F6F"/>
    <w:rsid w:val="001C5106"/>
    <w:rsid w:val="001C51DE"/>
    <w:rsid w:val="001C5E83"/>
    <w:rsid w:val="001C6404"/>
    <w:rsid w:val="001C69FB"/>
    <w:rsid w:val="001C6F6D"/>
    <w:rsid w:val="001C7685"/>
    <w:rsid w:val="001D05B7"/>
    <w:rsid w:val="001D081C"/>
    <w:rsid w:val="001D0E6E"/>
    <w:rsid w:val="001D0FE2"/>
    <w:rsid w:val="001D12E9"/>
    <w:rsid w:val="001D1C62"/>
    <w:rsid w:val="001D278A"/>
    <w:rsid w:val="001D2A42"/>
    <w:rsid w:val="001D2D35"/>
    <w:rsid w:val="001D3228"/>
    <w:rsid w:val="001D3F44"/>
    <w:rsid w:val="001D4087"/>
    <w:rsid w:val="001D4264"/>
    <w:rsid w:val="001D429F"/>
    <w:rsid w:val="001D581F"/>
    <w:rsid w:val="001D58B7"/>
    <w:rsid w:val="001D5F39"/>
    <w:rsid w:val="001D627C"/>
    <w:rsid w:val="001D6F64"/>
    <w:rsid w:val="001D7B1C"/>
    <w:rsid w:val="001D7E4A"/>
    <w:rsid w:val="001E005F"/>
    <w:rsid w:val="001E02D1"/>
    <w:rsid w:val="001E08BA"/>
    <w:rsid w:val="001E13FE"/>
    <w:rsid w:val="001E1B15"/>
    <w:rsid w:val="001E1B1C"/>
    <w:rsid w:val="001E1F40"/>
    <w:rsid w:val="001E2D7F"/>
    <w:rsid w:val="001E2EB9"/>
    <w:rsid w:val="001E30DB"/>
    <w:rsid w:val="001E3812"/>
    <w:rsid w:val="001E397E"/>
    <w:rsid w:val="001E3A55"/>
    <w:rsid w:val="001E3D0A"/>
    <w:rsid w:val="001E4204"/>
    <w:rsid w:val="001E49ED"/>
    <w:rsid w:val="001E5065"/>
    <w:rsid w:val="001E5128"/>
    <w:rsid w:val="001E53D3"/>
    <w:rsid w:val="001E5523"/>
    <w:rsid w:val="001E66B3"/>
    <w:rsid w:val="001E69C6"/>
    <w:rsid w:val="001E6CD5"/>
    <w:rsid w:val="001E71DE"/>
    <w:rsid w:val="001F0183"/>
    <w:rsid w:val="001F01BA"/>
    <w:rsid w:val="001F09BB"/>
    <w:rsid w:val="001F12AA"/>
    <w:rsid w:val="001F1614"/>
    <w:rsid w:val="001F1AFD"/>
    <w:rsid w:val="001F1D16"/>
    <w:rsid w:val="001F21D4"/>
    <w:rsid w:val="001F2609"/>
    <w:rsid w:val="001F2F92"/>
    <w:rsid w:val="001F4575"/>
    <w:rsid w:val="001F498A"/>
    <w:rsid w:val="001F4BAE"/>
    <w:rsid w:val="001F5099"/>
    <w:rsid w:val="001F5AAD"/>
    <w:rsid w:val="001F5BC4"/>
    <w:rsid w:val="001F663C"/>
    <w:rsid w:val="001F6889"/>
    <w:rsid w:val="001F68B3"/>
    <w:rsid w:val="001F6ADD"/>
    <w:rsid w:val="001F6B63"/>
    <w:rsid w:val="001F6FA0"/>
    <w:rsid w:val="0020088C"/>
    <w:rsid w:val="0020091D"/>
    <w:rsid w:val="00200B16"/>
    <w:rsid w:val="002015E2"/>
    <w:rsid w:val="00201989"/>
    <w:rsid w:val="002024EB"/>
    <w:rsid w:val="002030BF"/>
    <w:rsid w:val="00203A8C"/>
    <w:rsid w:val="00203CC0"/>
    <w:rsid w:val="00203EAC"/>
    <w:rsid w:val="00203FEB"/>
    <w:rsid w:val="002046CE"/>
    <w:rsid w:val="002049DB"/>
    <w:rsid w:val="00204C23"/>
    <w:rsid w:val="002053B4"/>
    <w:rsid w:val="00206488"/>
    <w:rsid w:val="0020671D"/>
    <w:rsid w:val="002067C0"/>
    <w:rsid w:val="00206A91"/>
    <w:rsid w:val="00206B81"/>
    <w:rsid w:val="00206E13"/>
    <w:rsid w:val="0020736D"/>
    <w:rsid w:val="00207AF8"/>
    <w:rsid w:val="00210069"/>
    <w:rsid w:val="00210B14"/>
    <w:rsid w:val="00210DF2"/>
    <w:rsid w:val="00210E60"/>
    <w:rsid w:val="0021115C"/>
    <w:rsid w:val="00211237"/>
    <w:rsid w:val="00211E33"/>
    <w:rsid w:val="002123D1"/>
    <w:rsid w:val="00212704"/>
    <w:rsid w:val="002135A6"/>
    <w:rsid w:val="00214260"/>
    <w:rsid w:val="0021441D"/>
    <w:rsid w:val="0021450E"/>
    <w:rsid w:val="00214E32"/>
    <w:rsid w:val="002154A3"/>
    <w:rsid w:val="00216705"/>
    <w:rsid w:val="002169BD"/>
    <w:rsid w:val="00216D4F"/>
    <w:rsid w:val="00217334"/>
    <w:rsid w:val="0021752B"/>
    <w:rsid w:val="0021792E"/>
    <w:rsid w:val="00217A00"/>
    <w:rsid w:val="00220B36"/>
    <w:rsid w:val="00220E48"/>
    <w:rsid w:val="002212AD"/>
    <w:rsid w:val="002218F8"/>
    <w:rsid w:val="00221ABB"/>
    <w:rsid w:val="00222C38"/>
    <w:rsid w:val="002245BC"/>
    <w:rsid w:val="00224D14"/>
    <w:rsid w:val="00224E53"/>
    <w:rsid w:val="00225154"/>
    <w:rsid w:val="002265EB"/>
    <w:rsid w:val="002273F4"/>
    <w:rsid w:val="00230574"/>
    <w:rsid w:val="00230EA0"/>
    <w:rsid w:val="00231952"/>
    <w:rsid w:val="002320EF"/>
    <w:rsid w:val="002326F2"/>
    <w:rsid w:val="002329A1"/>
    <w:rsid w:val="00232B64"/>
    <w:rsid w:val="00233527"/>
    <w:rsid w:val="00233E8C"/>
    <w:rsid w:val="00234646"/>
    <w:rsid w:val="00234766"/>
    <w:rsid w:val="00234D7C"/>
    <w:rsid w:val="00235503"/>
    <w:rsid w:val="00235732"/>
    <w:rsid w:val="002359D0"/>
    <w:rsid w:val="00235B2E"/>
    <w:rsid w:val="00235B9B"/>
    <w:rsid w:val="0023662D"/>
    <w:rsid w:val="0023677B"/>
    <w:rsid w:val="00236A1F"/>
    <w:rsid w:val="00237F9B"/>
    <w:rsid w:val="00237FEF"/>
    <w:rsid w:val="002400A0"/>
    <w:rsid w:val="0024080D"/>
    <w:rsid w:val="0024095A"/>
    <w:rsid w:val="00240A6F"/>
    <w:rsid w:val="0024108F"/>
    <w:rsid w:val="002414A3"/>
    <w:rsid w:val="002418D0"/>
    <w:rsid w:val="00241CE1"/>
    <w:rsid w:val="00241E84"/>
    <w:rsid w:val="002422ED"/>
    <w:rsid w:val="002423E4"/>
    <w:rsid w:val="002426FF"/>
    <w:rsid w:val="00242F41"/>
    <w:rsid w:val="0024327F"/>
    <w:rsid w:val="0024355E"/>
    <w:rsid w:val="00243953"/>
    <w:rsid w:val="00243AE5"/>
    <w:rsid w:val="00243B08"/>
    <w:rsid w:val="002440DD"/>
    <w:rsid w:val="00244159"/>
    <w:rsid w:val="0024426C"/>
    <w:rsid w:val="00244393"/>
    <w:rsid w:val="00244762"/>
    <w:rsid w:val="00244767"/>
    <w:rsid w:val="00244E96"/>
    <w:rsid w:val="002450CB"/>
    <w:rsid w:val="00245D01"/>
    <w:rsid w:val="00245DD7"/>
    <w:rsid w:val="00245DE0"/>
    <w:rsid w:val="00245F13"/>
    <w:rsid w:val="00246F14"/>
    <w:rsid w:val="002474EB"/>
    <w:rsid w:val="00247A00"/>
    <w:rsid w:val="00247F22"/>
    <w:rsid w:val="00247F52"/>
    <w:rsid w:val="0025070A"/>
    <w:rsid w:val="00250862"/>
    <w:rsid w:val="00250C01"/>
    <w:rsid w:val="00250E6B"/>
    <w:rsid w:val="0025189D"/>
    <w:rsid w:val="00251A6A"/>
    <w:rsid w:val="00251C95"/>
    <w:rsid w:val="00252CED"/>
    <w:rsid w:val="00252D47"/>
    <w:rsid w:val="00253676"/>
    <w:rsid w:val="002539C7"/>
    <w:rsid w:val="00253B80"/>
    <w:rsid w:val="00253FBB"/>
    <w:rsid w:val="002541AD"/>
    <w:rsid w:val="002548AF"/>
    <w:rsid w:val="00254DB8"/>
    <w:rsid w:val="002551F1"/>
    <w:rsid w:val="0025551E"/>
    <w:rsid w:val="00255F2A"/>
    <w:rsid w:val="00256189"/>
    <w:rsid w:val="00256239"/>
    <w:rsid w:val="00256B79"/>
    <w:rsid w:val="00256E86"/>
    <w:rsid w:val="00257206"/>
    <w:rsid w:val="00257219"/>
    <w:rsid w:val="00257B0F"/>
    <w:rsid w:val="00260289"/>
    <w:rsid w:val="002602AC"/>
    <w:rsid w:val="002605CE"/>
    <w:rsid w:val="00260CE9"/>
    <w:rsid w:val="00261325"/>
    <w:rsid w:val="00261A33"/>
    <w:rsid w:val="00261DCC"/>
    <w:rsid w:val="00261DDB"/>
    <w:rsid w:val="0026279A"/>
    <w:rsid w:val="0026474B"/>
    <w:rsid w:val="002648DE"/>
    <w:rsid w:val="00264EB6"/>
    <w:rsid w:val="00264F98"/>
    <w:rsid w:val="00265578"/>
    <w:rsid w:val="00265936"/>
    <w:rsid w:val="00265B35"/>
    <w:rsid w:val="00265B4B"/>
    <w:rsid w:val="002664F5"/>
    <w:rsid w:val="00266B70"/>
    <w:rsid w:val="0026708A"/>
    <w:rsid w:val="0027070D"/>
    <w:rsid w:val="00271327"/>
    <w:rsid w:val="002718B5"/>
    <w:rsid w:val="002723FD"/>
    <w:rsid w:val="0027252D"/>
    <w:rsid w:val="00273252"/>
    <w:rsid w:val="00274AB3"/>
    <w:rsid w:val="00274DEB"/>
    <w:rsid w:val="0027532C"/>
    <w:rsid w:val="0027607B"/>
    <w:rsid w:val="002765A1"/>
    <w:rsid w:val="00276F7C"/>
    <w:rsid w:val="0027762C"/>
    <w:rsid w:val="00277FCA"/>
    <w:rsid w:val="0028035F"/>
    <w:rsid w:val="00280C62"/>
    <w:rsid w:val="00280EB5"/>
    <w:rsid w:val="00281ABF"/>
    <w:rsid w:val="00281DE7"/>
    <w:rsid w:val="00281E67"/>
    <w:rsid w:val="00282E81"/>
    <w:rsid w:val="0028330B"/>
    <w:rsid w:val="002833C3"/>
    <w:rsid w:val="00283825"/>
    <w:rsid w:val="00284174"/>
    <w:rsid w:val="002847CE"/>
    <w:rsid w:val="00284CC0"/>
    <w:rsid w:val="0028569F"/>
    <w:rsid w:val="0028624B"/>
    <w:rsid w:val="0028665D"/>
    <w:rsid w:val="00286DDB"/>
    <w:rsid w:val="0028756A"/>
    <w:rsid w:val="00290105"/>
    <w:rsid w:val="00290C80"/>
    <w:rsid w:val="00291BE7"/>
    <w:rsid w:val="002920DD"/>
    <w:rsid w:val="002927D1"/>
    <w:rsid w:val="002932A7"/>
    <w:rsid w:val="00293302"/>
    <w:rsid w:val="00293710"/>
    <w:rsid w:val="00293E9E"/>
    <w:rsid w:val="00294131"/>
    <w:rsid w:val="00294188"/>
    <w:rsid w:val="00294613"/>
    <w:rsid w:val="00294CD2"/>
    <w:rsid w:val="00295061"/>
    <w:rsid w:val="00295AA3"/>
    <w:rsid w:val="00296321"/>
    <w:rsid w:val="0029633E"/>
    <w:rsid w:val="00296633"/>
    <w:rsid w:val="0029679C"/>
    <w:rsid w:val="00296A04"/>
    <w:rsid w:val="00296BF5"/>
    <w:rsid w:val="002972FB"/>
    <w:rsid w:val="002A0009"/>
    <w:rsid w:val="002A01B5"/>
    <w:rsid w:val="002A1986"/>
    <w:rsid w:val="002A1F99"/>
    <w:rsid w:val="002A2E8A"/>
    <w:rsid w:val="002A31EF"/>
    <w:rsid w:val="002A3E3B"/>
    <w:rsid w:val="002A3EF9"/>
    <w:rsid w:val="002A426D"/>
    <w:rsid w:val="002A45F9"/>
    <w:rsid w:val="002A48E1"/>
    <w:rsid w:val="002A4AAC"/>
    <w:rsid w:val="002A56EA"/>
    <w:rsid w:val="002A5D3B"/>
    <w:rsid w:val="002A627D"/>
    <w:rsid w:val="002A663D"/>
    <w:rsid w:val="002A66CB"/>
    <w:rsid w:val="002A67D4"/>
    <w:rsid w:val="002A67F3"/>
    <w:rsid w:val="002A6989"/>
    <w:rsid w:val="002A6A79"/>
    <w:rsid w:val="002A6FAA"/>
    <w:rsid w:val="002A6FEC"/>
    <w:rsid w:val="002A7068"/>
    <w:rsid w:val="002A7243"/>
    <w:rsid w:val="002B1262"/>
    <w:rsid w:val="002B1BA7"/>
    <w:rsid w:val="002B2BF0"/>
    <w:rsid w:val="002B2D5A"/>
    <w:rsid w:val="002B3409"/>
    <w:rsid w:val="002B353E"/>
    <w:rsid w:val="002B3991"/>
    <w:rsid w:val="002B3AAF"/>
    <w:rsid w:val="002B3BB8"/>
    <w:rsid w:val="002B440F"/>
    <w:rsid w:val="002B45C3"/>
    <w:rsid w:val="002B4BFD"/>
    <w:rsid w:val="002B5210"/>
    <w:rsid w:val="002B59FB"/>
    <w:rsid w:val="002B5A97"/>
    <w:rsid w:val="002B622D"/>
    <w:rsid w:val="002B6C37"/>
    <w:rsid w:val="002B6CC5"/>
    <w:rsid w:val="002B6CD3"/>
    <w:rsid w:val="002B73BD"/>
    <w:rsid w:val="002B751C"/>
    <w:rsid w:val="002B77CC"/>
    <w:rsid w:val="002B7908"/>
    <w:rsid w:val="002C0549"/>
    <w:rsid w:val="002C070D"/>
    <w:rsid w:val="002C08BE"/>
    <w:rsid w:val="002C0E09"/>
    <w:rsid w:val="002C118E"/>
    <w:rsid w:val="002C128B"/>
    <w:rsid w:val="002C24A1"/>
    <w:rsid w:val="002C2AE4"/>
    <w:rsid w:val="002C3133"/>
    <w:rsid w:val="002C351C"/>
    <w:rsid w:val="002C368C"/>
    <w:rsid w:val="002C46EF"/>
    <w:rsid w:val="002C4BDE"/>
    <w:rsid w:val="002C4F62"/>
    <w:rsid w:val="002C541A"/>
    <w:rsid w:val="002C5850"/>
    <w:rsid w:val="002C59C9"/>
    <w:rsid w:val="002C6641"/>
    <w:rsid w:val="002C6893"/>
    <w:rsid w:val="002C6AD9"/>
    <w:rsid w:val="002C6E0C"/>
    <w:rsid w:val="002C72ED"/>
    <w:rsid w:val="002C7FA5"/>
    <w:rsid w:val="002D0111"/>
    <w:rsid w:val="002D02DF"/>
    <w:rsid w:val="002D146A"/>
    <w:rsid w:val="002D14C1"/>
    <w:rsid w:val="002D1536"/>
    <w:rsid w:val="002D16EA"/>
    <w:rsid w:val="002D1F91"/>
    <w:rsid w:val="002D26D8"/>
    <w:rsid w:val="002D27A7"/>
    <w:rsid w:val="002D2860"/>
    <w:rsid w:val="002D2C88"/>
    <w:rsid w:val="002D3581"/>
    <w:rsid w:val="002D382A"/>
    <w:rsid w:val="002D38E3"/>
    <w:rsid w:val="002D3B12"/>
    <w:rsid w:val="002D3F41"/>
    <w:rsid w:val="002D480D"/>
    <w:rsid w:val="002D58B1"/>
    <w:rsid w:val="002D6685"/>
    <w:rsid w:val="002D6B03"/>
    <w:rsid w:val="002D6D54"/>
    <w:rsid w:val="002D6D85"/>
    <w:rsid w:val="002D7262"/>
    <w:rsid w:val="002D7779"/>
    <w:rsid w:val="002E0494"/>
    <w:rsid w:val="002E0A61"/>
    <w:rsid w:val="002E1B40"/>
    <w:rsid w:val="002E260B"/>
    <w:rsid w:val="002E348A"/>
    <w:rsid w:val="002E3691"/>
    <w:rsid w:val="002E3A10"/>
    <w:rsid w:val="002E45FD"/>
    <w:rsid w:val="002E4C52"/>
    <w:rsid w:val="002E4F1A"/>
    <w:rsid w:val="002E4FE4"/>
    <w:rsid w:val="002E58A9"/>
    <w:rsid w:val="002E5B3B"/>
    <w:rsid w:val="002E5D2F"/>
    <w:rsid w:val="002E5FC0"/>
    <w:rsid w:val="002E60D0"/>
    <w:rsid w:val="002E61C2"/>
    <w:rsid w:val="002E6306"/>
    <w:rsid w:val="002E6327"/>
    <w:rsid w:val="002E66BA"/>
    <w:rsid w:val="002E6AE5"/>
    <w:rsid w:val="002E6FFB"/>
    <w:rsid w:val="002E725A"/>
    <w:rsid w:val="002E7326"/>
    <w:rsid w:val="002E7FD2"/>
    <w:rsid w:val="002F03F4"/>
    <w:rsid w:val="002F0409"/>
    <w:rsid w:val="002F0573"/>
    <w:rsid w:val="002F0663"/>
    <w:rsid w:val="002F162C"/>
    <w:rsid w:val="002F18B5"/>
    <w:rsid w:val="002F1AB3"/>
    <w:rsid w:val="002F1ED6"/>
    <w:rsid w:val="002F209B"/>
    <w:rsid w:val="002F36A6"/>
    <w:rsid w:val="002F36D3"/>
    <w:rsid w:val="002F3B72"/>
    <w:rsid w:val="002F3FCE"/>
    <w:rsid w:val="002F4273"/>
    <w:rsid w:val="002F4BB3"/>
    <w:rsid w:val="002F4BC3"/>
    <w:rsid w:val="002F4E69"/>
    <w:rsid w:val="002F599E"/>
    <w:rsid w:val="002F5AC9"/>
    <w:rsid w:val="002F5BC1"/>
    <w:rsid w:val="002F62D5"/>
    <w:rsid w:val="002F6C92"/>
    <w:rsid w:val="002F6F5B"/>
    <w:rsid w:val="002F7157"/>
    <w:rsid w:val="002F7706"/>
    <w:rsid w:val="002F7C55"/>
    <w:rsid w:val="003006AC"/>
    <w:rsid w:val="00300EB1"/>
    <w:rsid w:val="003018EF"/>
    <w:rsid w:val="0030190C"/>
    <w:rsid w:val="00303004"/>
    <w:rsid w:val="00303517"/>
    <w:rsid w:val="00303CDE"/>
    <w:rsid w:val="0030456E"/>
    <w:rsid w:val="00304BBA"/>
    <w:rsid w:val="00304D1D"/>
    <w:rsid w:val="003051C2"/>
    <w:rsid w:val="003057D8"/>
    <w:rsid w:val="00305D59"/>
    <w:rsid w:val="00306288"/>
    <w:rsid w:val="0030673E"/>
    <w:rsid w:val="0030697B"/>
    <w:rsid w:val="00307669"/>
    <w:rsid w:val="0030787A"/>
    <w:rsid w:val="00307DD8"/>
    <w:rsid w:val="0031048D"/>
    <w:rsid w:val="0031107E"/>
    <w:rsid w:val="0031112E"/>
    <w:rsid w:val="0031160B"/>
    <w:rsid w:val="00311B23"/>
    <w:rsid w:val="0031253F"/>
    <w:rsid w:val="00313405"/>
    <w:rsid w:val="00313841"/>
    <w:rsid w:val="00313EB5"/>
    <w:rsid w:val="00314098"/>
    <w:rsid w:val="003141EE"/>
    <w:rsid w:val="003142F8"/>
    <w:rsid w:val="0031435D"/>
    <w:rsid w:val="00314484"/>
    <w:rsid w:val="00314618"/>
    <w:rsid w:val="003146C9"/>
    <w:rsid w:val="003154E3"/>
    <w:rsid w:val="00315F69"/>
    <w:rsid w:val="00316142"/>
    <w:rsid w:val="00316319"/>
    <w:rsid w:val="00316EE7"/>
    <w:rsid w:val="003171EB"/>
    <w:rsid w:val="00320F83"/>
    <w:rsid w:val="0032157B"/>
    <w:rsid w:val="00321DC4"/>
    <w:rsid w:val="00322797"/>
    <w:rsid w:val="0032415B"/>
    <w:rsid w:val="00324246"/>
    <w:rsid w:val="003246DD"/>
    <w:rsid w:val="003249CE"/>
    <w:rsid w:val="003254A4"/>
    <w:rsid w:val="003257B9"/>
    <w:rsid w:val="003262B6"/>
    <w:rsid w:val="003267CE"/>
    <w:rsid w:val="003267DA"/>
    <w:rsid w:val="003269D9"/>
    <w:rsid w:val="00326E43"/>
    <w:rsid w:val="00327003"/>
    <w:rsid w:val="0033098B"/>
    <w:rsid w:val="00330BA8"/>
    <w:rsid w:val="00330EFB"/>
    <w:rsid w:val="003312C6"/>
    <w:rsid w:val="00331DF5"/>
    <w:rsid w:val="00332E2F"/>
    <w:rsid w:val="00333D54"/>
    <w:rsid w:val="00334236"/>
    <w:rsid w:val="003345BC"/>
    <w:rsid w:val="00334E61"/>
    <w:rsid w:val="00335F0E"/>
    <w:rsid w:val="00336063"/>
    <w:rsid w:val="00336664"/>
    <w:rsid w:val="003369B6"/>
    <w:rsid w:val="00337374"/>
    <w:rsid w:val="00337E75"/>
    <w:rsid w:val="003403E6"/>
    <w:rsid w:val="00340658"/>
    <w:rsid w:val="0034182A"/>
    <w:rsid w:val="00342749"/>
    <w:rsid w:val="00343019"/>
    <w:rsid w:val="00343E05"/>
    <w:rsid w:val="0034400D"/>
    <w:rsid w:val="003446B9"/>
    <w:rsid w:val="00345039"/>
    <w:rsid w:val="00345416"/>
    <w:rsid w:val="003455A5"/>
    <w:rsid w:val="0034571A"/>
    <w:rsid w:val="00345EFA"/>
    <w:rsid w:val="00346299"/>
    <w:rsid w:val="0034730D"/>
    <w:rsid w:val="00347A22"/>
    <w:rsid w:val="00347C0C"/>
    <w:rsid w:val="00350DD4"/>
    <w:rsid w:val="00350F44"/>
    <w:rsid w:val="00351032"/>
    <w:rsid w:val="003511E0"/>
    <w:rsid w:val="003516C8"/>
    <w:rsid w:val="00351A6D"/>
    <w:rsid w:val="00351AB3"/>
    <w:rsid w:val="003520EA"/>
    <w:rsid w:val="003522ED"/>
    <w:rsid w:val="0035267E"/>
    <w:rsid w:val="0035269D"/>
    <w:rsid w:val="003526C6"/>
    <w:rsid w:val="003526FF"/>
    <w:rsid w:val="003531CE"/>
    <w:rsid w:val="003532BE"/>
    <w:rsid w:val="0035378A"/>
    <w:rsid w:val="00353982"/>
    <w:rsid w:val="00355470"/>
    <w:rsid w:val="003557B6"/>
    <w:rsid w:val="003559AE"/>
    <w:rsid w:val="00355C0E"/>
    <w:rsid w:val="00355D55"/>
    <w:rsid w:val="00356221"/>
    <w:rsid w:val="003567F2"/>
    <w:rsid w:val="00356EE4"/>
    <w:rsid w:val="00356FB4"/>
    <w:rsid w:val="00357717"/>
    <w:rsid w:val="003578A6"/>
    <w:rsid w:val="00357DE1"/>
    <w:rsid w:val="00360197"/>
    <w:rsid w:val="00360783"/>
    <w:rsid w:val="00360E70"/>
    <w:rsid w:val="00360F54"/>
    <w:rsid w:val="00361AB8"/>
    <w:rsid w:val="00361C46"/>
    <w:rsid w:val="00361E08"/>
    <w:rsid w:val="00361FE8"/>
    <w:rsid w:val="00362358"/>
    <w:rsid w:val="003624AD"/>
    <w:rsid w:val="0036335A"/>
    <w:rsid w:val="00363753"/>
    <w:rsid w:val="00363BC7"/>
    <w:rsid w:val="00363CE0"/>
    <w:rsid w:val="00364264"/>
    <w:rsid w:val="00364359"/>
    <w:rsid w:val="00365120"/>
    <w:rsid w:val="00365A89"/>
    <w:rsid w:val="003667DE"/>
    <w:rsid w:val="00367959"/>
    <w:rsid w:val="003679D8"/>
    <w:rsid w:val="00367EAB"/>
    <w:rsid w:val="0037044B"/>
    <w:rsid w:val="003708C8"/>
    <w:rsid w:val="00370DC4"/>
    <w:rsid w:val="0037117E"/>
    <w:rsid w:val="0037146E"/>
    <w:rsid w:val="00371AB0"/>
    <w:rsid w:val="00371D5E"/>
    <w:rsid w:val="00372293"/>
    <w:rsid w:val="00372AF4"/>
    <w:rsid w:val="00372C38"/>
    <w:rsid w:val="0037376D"/>
    <w:rsid w:val="003737F9"/>
    <w:rsid w:val="00373BD9"/>
    <w:rsid w:val="00373DE3"/>
    <w:rsid w:val="00373FB4"/>
    <w:rsid w:val="0037437B"/>
    <w:rsid w:val="003746EE"/>
    <w:rsid w:val="00374E7E"/>
    <w:rsid w:val="0037530E"/>
    <w:rsid w:val="00375AC2"/>
    <w:rsid w:val="00375FC5"/>
    <w:rsid w:val="003761D4"/>
    <w:rsid w:val="00376298"/>
    <w:rsid w:val="0037687B"/>
    <w:rsid w:val="00376945"/>
    <w:rsid w:val="00377404"/>
    <w:rsid w:val="00377E1D"/>
    <w:rsid w:val="00380383"/>
    <w:rsid w:val="0038063F"/>
    <w:rsid w:val="0038066D"/>
    <w:rsid w:val="00381174"/>
    <w:rsid w:val="00381421"/>
    <w:rsid w:val="00381A4F"/>
    <w:rsid w:val="00381C07"/>
    <w:rsid w:val="00381CAA"/>
    <w:rsid w:val="00381DA2"/>
    <w:rsid w:val="00381FEC"/>
    <w:rsid w:val="0038403D"/>
    <w:rsid w:val="0038411B"/>
    <w:rsid w:val="003846D4"/>
    <w:rsid w:val="00384D5A"/>
    <w:rsid w:val="00384E99"/>
    <w:rsid w:val="0038512A"/>
    <w:rsid w:val="00386CAD"/>
    <w:rsid w:val="00386E93"/>
    <w:rsid w:val="00387514"/>
    <w:rsid w:val="00387CB7"/>
    <w:rsid w:val="00390246"/>
    <w:rsid w:val="0039101A"/>
    <w:rsid w:val="0039104A"/>
    <w:rsid w:val="0039130B"/>
    <w:rsid w:val="0039272B"/>
    <w:rsid w:val="00392963"/>
    <w:rsid w:val="003932C0"/>
    <w:rsid w:val="0039340E"/>
    <w:rsid w:val="003965DF"/>
    <w:rsid w:val="003966B9"/>
    <w:rsid w:val="003970AB"/>
    <w:rsid w:val="00397586"/>
    <w:rsid w:val="003A0C3E"/>
    <w:rsid w:val="003A0F0D"/>
    <w:rsid w:val="003A1358"/>
    <w:rsid w:val="003A1CA6"/>
    <w:rsid w:val="003A2909"/>
    <w:rsid w:val="003A2C67"/>
    <w:rsid w:val="003A2EB4"/>
    <w:rsid w:val="003A31B0"/>
    <w:rsid w:val="003A34CC"/>
    <w:rsid w:val="003A3AA3"/>
    <w:rsid w:val="003A3AAD"/>
    <w:rsid w:val="003A43BA"/>
    <w:rsid w:val="003A4419"/>
    <w:rsid w:val="003A49D2"/>
    <w:rsid w:val="003A4BBC"/>
    <w:rsid w:val="003A4E6D"/>
    <w:rsid w:val="003A51C0"/>
    <w:rsid w:val="003A534D"/>
    <w:rsid w:val="003A5505"/>
    <w:rsid w:val="003A5817"/>
    <w:rsid w:val="003A6742"/>
    <w:rsid w:val="003A6DA9"/>
    <w:rsid w:val="003A6EA1"/>
    <w:rsid w:val="003A7243"/>
    <w:rsid w:val="003A739B"/>
    <w:rsid w:val="003B0688"/>
    <w:rsid w:val="003B0C06"/>
    <w:rsid w:val="003B0D49"/>
    <w:rsid w:val="003B0E8E"/>
    <w:rsid w:val="003B21BA"/>
    <w:rsid w:val="003B25DE"/>
    <w:rsid w:val="003B2F36"/>
    <w:rsid w:val="003B2F60"/>
    <w:rsid w:val="003B31DB"/>
    <w:rsid w:val="003B321F"/>
    <w:rsid w:val="003B36D2"/>
    <w:rsid w:val="003B3AD0"/>
    <w:rsid w:val="003B419C"/>
    <w:rsid w:val="003B41F5"/>
    <w:rsid w:val="003B4FAA"/>
    <w:rsid w:val="003B5075"/>
    <w:rsid w:val="003B5C6B"/>
    <w:rsid w:val="003B5F4B"/>
    <w:rsid w:val="003B62CC"/>
    <w:rsid w:val="003B6C93"/>
    <w:rsid w:val="003B6CEC"/>
    <w:rsid w:val="003B6F0A"/>
    <w:rsid w:val="003B731A"/>
    <w:rsid w:val="003B7632"/>
    <w:rsid w:val="003C0553"/>
    <w:rsid w:val="003C0C7B"/>
    <w:rsid w:val="003C0ED6"/>
    <w:rsid w:val="003C20F7"/>
    <w:rsid w:val="003C296C"/>
    <w:rsid w:val="003C2F88"/>
    <w:rsid w:val="003C2FDD"/>
    <w:rsid w:val="003C3228"/>
    <w:rsid w:val="003C36E0"/>
    <w:rsid w:val="003C3A6D"/>
    <w:rsid w:val="003C41F8"/>
    <w:rsid w:val="003C4261"/>
    <w:rsid w:val="003C4323"/>
    <w:rsid w:val="003C499C"/>
    <w:rsid w:val="003C4ED4"/>
    <w:rsid w:val="003C5393"/>
    <w:rsid w:val="003C55D5"/>
    <w:rsid w:val="003C57A7"/>
    <w:rsid w:val="003C6166"/>
    <w:rsid w:val="003C63FE"/>
    <w:rsid w:val="003C6507"/>
    <w:rsid w:val="003C65AE"/>
    <w:rsid w:val="003C6D87"/>
    <w:rsid w:val="003C7EDE"/>
    <w:rsid w:val="003D032A"/>
    <w:rsid w:val="003D097F"/>
    <w:rsid w:val="003D1881"/>
    <w:rsid w:val="003D1A92"/>
    <w:rsid w:val="003D1B5B"/>
    <w:rsid w:val="003D246C"/>
    <w:rsid w:val="003D2B7A"/>
    <w:rsid w:val="003D2C1C"/>
    <w:rsid w:val="003D3306"/>
    <w:rsid w:val="003D368E"/>
    <w:rsid w:val="003D3F85"/>
    <w:rsid w:val="003D4017"/>
    <w:rsid w:val="003D438A"/>
    <w:rsid w:val="003D4D92"/>
    <w:rsid w:val="003D52DB"/>
    <w:rsid w:val="003D56A6"/>
    <w:rsid w:val="003D5D01"/>
    <w:rsid w:val="003D63C6"/>
    <w:rsid w:val="003D77C5"/>
    <w:rsid w:val="003D7CED"/>
    <w:rsid w:val="003E0709"/>
    <w:rsid w:val="003E0B6E"/>
    <w:rsid w:val="003E0FEB"/>
    <w:rsid w:val="003E1184"/>
    <w:rsid w:val="003E12EA"/>
    <w:rsid w:val="003E1A70"/>
    <w:rsid w:val="003E2D2F"/>
    <w:rsid w:val="003E320C"/>
    <w:rsid w:val="003E47C8"/>
    <w:rsid w:val="003E69CD"/>
    <w:rsid w:val="003E6B30"/>
    <w:rsid w:val="003E702B"/>
    <w:rsid w:val="003E727A"/>
    <w:rsid w:val="003E73DE"/>
    <w:rsid w:val="003E7BE0"/>
    <w:rsid w:val="003F038C"/>
    <w:rsid w:val="003F08D3"/>
    <w:rsid w:val="003F125D"/>
    <w:rsid w:val="003F1F73"/>
    <w:rsid w:val="003F21A4"/>
    <w:rsid w:val="003F28FC"/>
    <w:rsid w:val="003F301F"/>
    <w:rsid w:val="003F31F9"/>
    <w:rsid w:val="003F35E2"/>
    <w:rsid w:val="003F38DD"/>
    <w:rsid w:val="003F3B11"/>
    <w:rsid w:val="003F3F97"/>
    <w:rsid w:val="003F419B"/>
    <w:rsid w:val="003F43E3"/>
    <w:rsid w:val="003F45D4"/>
    <w:rsid w:val="003F4809"/>
    <w:rsid w:val="003F4B57"/>
    <w:rsid w:val="003F4C1A"/>
    <w:rsid w:val="003F531F"/>
    <w:rsid w:val="003F53F5"/>
    <w:rsid w:val="003F57E4"/>
    <w:rsid w:val="003F5AC3"/>
    <w:rsid w:val="003F5F07"/>
    <w:rsid w:val="003F734C"/>
    <w:rsid w:val="003F7485"/>
    <w:rsid w:val="003F7950"/>
    <w:rsid w:val="003F7E1F"/>
    <w:rsid w:val="004006DB"/>
    <w:rsid w:val="00400E06"/>
    <w:rsid w:val="0040163C"/>
    <w:rsid w:val="00401729"/>
    <w:rsid w:val="00401FC8"/>
    <w:rsid w:val="0040284E"/>
    <w:rsid w:val="0040305B"/>
    <w:rsid w:val="00403134"/>
    <w:rsid w:val="0040476C"/>
    <w:rsid w:val="00405066"/>
    <w:rsid w:val="0040519A"/>
    <w:rsid w:val="0040543D"/>
    <w:rsid w:val="004056B4"/>
    <w:rsid w:val="00405741"/>
    <w:rsid w:val="00405E6F"/>
    <w:rsid w:val="004061FE"/>
    <w:rsid w:val="00406632"/>
    <w:rsid w:val="004067A9"/>
    <w:rsid w:val="00407E54"/>
    <w:rsid w:val="00407E8D"/>
    <w:rsid w:val="004109F9"/>
    <w:rsid w:val="00410C8D"/>
    <w:rsid w:val="00411799"/>
    <w:rsid w:val="00411B9E"/>
    <w:rsid w:val="00411D7A"/>
    <w:rsid w:val="00411FD1"/>
    <w:rsid w:val="00412244"/>
    <w:rsid w:val="004127C3"/>
    <w:rsid w:val="00412CEA"/>
    <w:rsid w:val="00412EFA"/>
    <w:rsid w:val="00413D5B"/>
    <w:rsid w:val="00414938"/>
    <w:rsid w:val="004152A6"/>
    <w:rsid w:val="00415881"/>
    <w:rsid w:val="00416065"/>
    <w:rsid w:val="00416E1F"/>
    <w:rsid w:val="00417B9D"/>
    <w:rsid w:val="004211C6"/>
    <w:rsid w:val="00421834"/>
    <w:rsid w:val="004218BA"/>
    <w:rsid w:val="00421923"/>
    <w:rsid w:val="00421D74"/>
    <w:rsid w:val="00423604"/>
    <w:rsid w:val="00423968"/>
    <w:rsid w:val="00424556"/>
    <w:rsid w:val="00424969"/>
    <w:rsid w:val="00424B10"/>
    <w:rsid w:val="00424B2A"/>
    <w:rsid w:val="00424E06"/>
    <w:rsid w:val="00424FE6"/>
    <w:rsid w:val="004259C9"/>
    <w:rsid w:val="00425F2E"/>
    <w:rsid w:val="00426024"/>
    <w:rsid w:val="004270EF"/>
    <w:rsid w:val="00430141"/>
    <w:rsid w:val="004302FE"/>
    <w:rsid w:val="0043147D"/>
    <w:rsid w:val="004318A3"/>
    <w:rsid w:val="0043198B"/>
    <w:rsid w:val="00431E8E"/>
    <w:rsid w:val="00432389"/>
    <w:rsid w:val="00433BE9"/>
    <w:rsid w:val="00433DBE"/>
    <w:rsid w:val="00433EC7"/>
    <w:rsid w:val="0043468D"/>
    <w:rsid w:val="004346BF"/>
    <w:rsid w:val="00434735"/>
    <w:rsid w:val="00434F16"/>
    <w:rsid w:val="004351C3"/>
    <w:rsid w:val="004354E9"/>
    <w:rsid w:val="00435505"/>
    <w:rsid w:val="00435ACE"/>
    <w:rsid w:val="0043690D"/>
    <w:rsid w:val="00436D60"/>
    <w:rsid w:val="00436DDC"/>
    <w:rsid w:val="00437C1D"/>
    <w:rsid w:val="0044036B"/>
    <w:rsid w:val="004404C2"/>
    <w:rsid w:val="00440E4A"/>
    <w:rsid w:val="004412EE"/>
    <w:rsid w:val="0044147A"/>
    <w:rsid w:val="004416C9"/>
    <w:rsid w:val="00441B44"/>
    <w:rsid w:val="00443281"/>
    <w:rsid w:val="0044336C"/>
    <w:rsid w:val="004435AA"/>
    <w:rsid w:val="00443965"/>
    <w:rsid w:val="0044446D"/>
    <w:rsid w:val="004444DD"/>
    <w:rsid w:val="00445ECD"/>
    <w:rsid w:val="00446DB5"/>
    <w:rsid w:val="00446F8E"/>
    <w:rsid w:val="004470BE"/>
    <w:rsid w:val="0045067A"/>
    <w:rsid w:val="0045098A"/>
    <w:rsid w:val="00450BE2"/>
    <w:rsid w:val="00451F9C"/>
    <w:rsid w:val="0045207B"/>
    <w:rsid w:val="00452A14"/>
    <w:rsid w:val="00452E26"/>
    <w:rsid w:val="00453E21"/>
    <w:rsid w:val="004545F6"/>
    <w:rsid w:val="00455068"/>
    <w:rsid w:val="0045537B"/>
    <w:rsid w:val="004556D1"/>
    <w:rsid w:val="00456A91"/>
    <w:rsid w:val="00456D06"/>
    <w:rsid w:val="0046039D"/>
    <w:rsid w:val="00460D99"/>
    <w:rsid w:val="00460E37"/>
    <w:rsid w:val="004616B7"/>
    <w:rsid w:val="00462A04"/>
    <w:rsid w:val="00462DB3"/>
    <w:rsid w:val="004635F7"/>
    <w:rsid w:val="00464409"/>
    <w:rsid w:val="004644D9"/>
    <w:rsid w:val="00464940"/>
    <w:rsid w:val="00464E71"/>
    <w:rsid w:val="004655F0"/>
    <w:rsid w:val="004656CE"/>
    <w:rsid w:val="00465728"/>
    <w:rsid w:val="00465B4D"/>
    <w:rsid w:val="00465C5F"/>
    <w:rsid w:val="00466C1F"/>
    <w:rsid w:val="00467657"/>
    <w:rsid w:val="00470231"/>
    <w:rsid w:val="00470526"/>
    <w:rsid w:val="004709C3"/>
    <w:rsid w:val="00470A69"/>
    <w:rsid w:val="00470B66"/>
    <w:rsid w:val="0047158B"/>
    <w:rsid w:val="004717DB"/>
    <w:rsid w:val="00471881"/>
    <w:rsid w:val="00471964"/>
    <w:rsid w:val="00471ED9"/>
    <w:rsid w:val="00474026"/>
    <w:rsid w:val="00474469"/>
    <w:rsid w:val="00475251"/>
    <w:rsid w:val="004756EA"/>
    <w:rsid w:val="00475DE0"/>
    <w:rsid w:val="00476031"/>
    <w:rsid w:val="0047673D"/>
    <w:rsid w:val="00476A9B"/>
    <w:rsid w:val="0047704D"/>
    <w:rsid w:val="0047706C"/>
    <w:rsid w:val="0048065B"/>
    <w:rsid w:val="004807E2"/>
    <w:rsid w:val="00481D2F"/>
    <w:rsid w:val="0048238B"/>
    <w:rsid w:val="004823CB"/>
    <w:rsid w:val="0048240B"/>
    <w:rsid w:val="004824BE"/>
    <w:rsid w:val="00483091"/>
    <w:rsid w:val="00483D59"/>
    <w:rsid w:val="00484621"/>
    <w:rsid w:val="004853B1"/>
    <w:rsid w:val="004857B4"/>
    <w:rsid w:val="004862E8"/>
    <w:rsid w:val="00486A28"/>
    <w:rsid w:val="00487342"/>
    <w:rsid w:val="004875C1"/>
    <w:rsid w:val="004876DD"/>
    <w:rsid w:val="00487B30"/>
    <w:rsid w:val="00490D73"/>
    <w:rsid w:val="00490FC5"/>
    <w:rsid w:val="0049158B"/>
    <w:rsid w:val="004915DE"/>
    <w:rsid w:val="0049165C"/>
    <w:rsid w:val="00491DC4"/>
    <w:rsid w:val="00491EFD"/>
    <w:rsid w:val="00491F82"/>
    <w:rsid w:val="00492534"/>
    <w:rsid w:val="00493F52"/>
    <w:rsid w:val="00494126"/>
    <w:rsid w:val="004949A2"/>
    <w:rsid w:val="00494AEF"/>
    <w:rsid w:val="00494E42"/>
    <w:rsid w:val="00494EFD"/>
    <w:rsid w:val="0049530F"/>
    <w:rsid w:val="0049603C"/>
    <w:rsid w:val="00496058"/>
    <w:rsid w:val="00496411"/>
    <w:rsid w:val="00496DA2"/>
    <w:rsid w:val="00497629"/>
    <w:rsid w:val="004979D7"/>
    <w:rsid w:val="00497EFF"/>
    <w:rsid w:val="00497F26"/>
    <w:rsid w:val="004A0738"/>
    <w:rsid w:val="004A1032"/>
    <w:rsid w:val="004A153A"/>
    <w:rsid w:val="004A188F"/>
    <w:rsid w:val="004A1E2A"/>
    <w:rsid w:val="004A22B3"/>
    <w:rsid w:val="004A24A9"/>
    <w:rsid w:val="004A24AC"/>
    <w:rsid w:val="004A2521"/>
    <w:rsid w:val="004A2991"/>
    <w:rsid w:val="004A38BC"/>
    <w:rsid w:val="004A3A76"/>
    <w:rsid w:val="004A3D32"/>
    <w:rsid w:val="004A3FB1"/>
    <w:rsid w:val="004A446F"/>
    <w:rsid w:val="004A4815"/>
    <w:rsid w:val="004A4E46"/>
    <w:rsid w:val="004A5B52"/>
    <w:rsid w:val="004A5F4E"/>
    <w:rsid w:val="004A5FF3"/>
    <w:rsid w:val="004A6049"/>
    <w:rsid w:val="004A6588"/>
    <w:rsid w:val="004A6E3C"/>
    <w:rsid w:val="004A7786"/>
    <w:rsid w:val="004A7905"/>
    <w:rsid w:val="004A7AE8"/>
    <w:rsid w:val="004A7DDB"/>
    <w:rsid w:val="004B0D70"/>
    <w:rsid w:val="004B19A4"/>
    <w:rsid w:val="004B1A17"/>
    <w:rsid w:val="004B1D90"/>
    <w:rsid w:val="004B35A3"/>
    <w:rsid w:val="004B3B4A"/>
    <w:rsid w:val="004B3C73"/>
    <w:rsid w:val="004B3E80"/>
    <w:rsid w:val="004B3F3D"/>
    <w:rsid w:val="004B3FBE"/>
    <w:rsid w:val="004B4041"/>
    <w:rsid w:val="004B4261"/>
    <w:rsid w:val="004B4C09"/>
    <w:rsid w:val="004B4DEC"/>
    <w:rsid w:val="004B4F2A"/>
    <w:rsid w:val="004B53E7"/>
    <w:rsid w:val="004B5755"/>
    <w:rsid w:val="004B6613"/>
    <w:rsid w:val="004B69E2"/>
    <w:rsid w:val="004B6B68"/>
    <w:rsid w:val="004B6F8A"/>
    <w:rsid w:val="004B7AFF"/>
    <w:rsid w:val="004C0474"/>
    <w:rsid w:val="004C07A4"/>
    <w:rsid w:val="004C0C29"/>
    <w:rsid w:val="004C1100"/>
    <w:rsid w:val="004C11EB"/>
    <w:rsid w:val="004C14F0"/>
    <w:rsid w:val="004C1857"/>
    <w:rsid w:val="004C1E39"/>
    <w:rsid w:val="004C2AF0"/>
    <w:rsid w:val="004C2B55"/>
    <w:rsid w:val="004C313B"/>
    <w:rsid w:val="004C37FE"/>
    <w:rsid w:val="004C42AA"/>
    <w:rsid w:val="004C4349"/>
    <w:rsid w:val="004C49D4"/>
    <w:rsid w:val="004C52B0"/>
    <w:rsid w:val="004C5644"/>
    <w:rsid w:val="004C59BE"/>
    <w:rsid w:val="004C5C53"/>
    <w:rsid w:val="004C66F4"/>
    <w:rsid w:val="004C73A2"/>
    <w:rsid w:val="004C7FEE"/>
    <w:rsid w:val="004D0053"/>
    <w:rsid w:val="004D07E6"/>
    <w:rsid w:val="004D0E10"/>
    <w:rsid w:val="004D0E71"/>
    <w:rsid w:val="004D151E"/>
    <w:rsid w:val="004D1DBD"/>
    <w:rsid w:val="004D2CC9"/>
    <w:rsid w:val="004D31D4"/>
    <w:rsid w:val="004D3C4F"/>
    <w:rsid w:val="004D3F68"/>
    <w:rsid w:val="004D4B3F"/>
    <w:rsid w:val="004D51DC"/>
    <w:rsid w:val="004D5486"/>
    <w:rsid w:val="004D5D71"/>
    <w:rsid w:val="004D5FBB"/>
    <w:rsid w:val="004D610A"/>
    <w:rsid w:val="004D6174"/>
    <w:rsid w:val="004D67FE"/>
    <w:rsid w:val="004D698E"/>
    <w:rsid w:val="004D6FCE"/>
    <w:rsid w:val="004D76D1"/>
    <w:rsid w:val="004E03CF"/>
    <w:rsid w:val="004E0404"/>
    <w:rsid w:val="004E076E"/>
    <w:rsid w:val="004E0DEF"/>
    <w:rsid w:val="004E0F80"/>
    <w:rsid w:val="004E20EE"/>
    <w:rsid w:val="004E2281"/>
    <w:rsid w:val="004E2866"/>
    <w:rsid w:val="004E2A1C"/>
    <w:rsid w:val="004E2E5C"/>
    <w:rsid w:val="004E3115"/>
    <w:rsid w:val="004E3309"/>
    <w:rsid w:val="004E4050"/>
    <w:rsid w:val="004E437B"/>
    <w:rsid w:val="004E43B4"/>
    <w:rsid w:val="004E55B7"/>
    <w:rsid w:val="004E5B1C"/>
    <w:rsid w:val="004E5E82"/>
    <w:rsid w:val="004E600E"/>
    <w:rsid w:val="004E617F"/>
    <w:rsid w:val="004E61E6"/>
    <w:rsid w:val="004E6988"/>
    <w:rsid w:val="004E6D75"/>
    <w:rsid w:val="004E6FE6"/>
    <w:rsid w:val="004E737B"/>
    <w:rsid w:val="004E7BCB"/>
    <w:rsid w:val="004F07DA"/>
    <w:rsid w:val="004F1E66"/>
    <w:rsid w:val="004F1F82"/>
    <w:rsid w:val="004F2BFB"/>
    <w:rsid w:val="004F2D3B"/>
    <w:rsid w:val="004F3025"/>
    <w:rsid w:val="004F32BA"/>
    <w:rsid w:val="004F374E"/>
    <w:rsid w:val="004F3A14"/>
    <w:rsid w:val="004F3CB6"/>
    <w:rsid w:val="004F4219"/>
    <w:rsid w:val="004F4B1F"/>
    <w:rsid w:val="004F5251"/>
    <w:rsid w:val="004F5293"/>
    <w:rsid w:val="004F5421"/>
    <w:rsid w:val="004F587C"/>
    <w:rsid w:val="004F5DEF"/>
    <w:rsid w:val="004F5EB0"/>
    <w:rsid w:val="004F62F8"/>
    <w:rsid w:val="004F68F2"/>
    <w:rsid w:val="004F6DE5"/>
    <w:rsid w:val="004F741E"/>
    <w:rsid w:val="004F7833"/>
    <w:rsid w:val="004F79C3"/>
    <w:rsid w:val="004F7A09"/>
    <w:rsid w:val="004F7AAB"/>
    <w:rsid w:val="004F7D2D"/>
    <w:rsid w:val="00500274"/>
    <w:rsid w:val="005008CC"/>
    <w:rsid w:val="005010EF"/>
    <w:rsid w:val="0050114C"/>
    <w:rsid w:val="005013B5"/>
    <w:rsid w:val="00501856"/>
    <w:rsid w:val="005033D1"/>
    <w:rsid w:val="005042E8"/>
    <w:rsid w:val="0050431B"/>
    <w:rsid w:val="00504432"/>
    <w:rsid w:val="00504505"/>
    <w:rsid w:val="00504A66"/>
    <w:rsid w:val="00504A8F"/>
    <w:rsid w:val="005050A4"/>
    <w:rsid w:val="005051B1"/>
    <w:rsid w:val="005054C2"/>
    <w:rsid w:val="0050581E"/>
    <w:rsid w:val="005060D8"/>
    <w:rsid w:val="0050645B"/>
    <w:rsid w:val="00506800"/>
    <w:rsid w:val="00506DE9"/>
    <w:rsid w:val="005074C2"/>
    <w:rsid w:val="00507904"/>
    <w:rsid w:val="00507D17"/>
    <w:rsid w:val="0051112A"/>
    <w:rsid w:val="00511273"/>
    <w:rsid w:val="00511833"/>
    <w:rsid w:val="00512352"/>
    <w:rsid w:val="00512F97"/>
    <w:rsid w:val="005143E2"/>
    <w:rsid w:val="005149E3"/>
    <w:rsid w:val="00515ECD"/>
    <w:rsid w:val="005160F0"/>
    <w:rsid w:val="00516603"/>
    <w:rsid w:val="00516E68"/>
    <w:rsid w:val="005205DD"/>
    <w:rsid w:val="005205F3"/>
    <w:rsid w:val="005207F7"/>
    <w:rsid w:val="00522712"/>
    <w:rsid w:val="00522D81"/>
    <w:rsid w:val="0052477C"/>
    <w:rsid w:val="00524CCC"/>
    <w:rsid w:val="00524D7E"/>
    <w:rsid w:val="00525270"/>
    <w:rsid w:val="005253DB"/>
    <w:rsid w:val="005257B6"/>
    <w:rsid w:val="00525812"/>
    <w:rsid w:val="00525895"/>
    <w:rsid w:val="005268AA"/>
    <w:rsid w:val="00526EA4"/>
    <w:rsid w:val="0052732F"/>
    <w:rsid w:val="0052754B"/>
    <w:rsid w:val="00527B8A"/>
    <w:rsid w:val="00527D4F"/>
    <w:rsid w:val="00530508"/>
    <w:rsid w:val="00530A72"/>
    <w:rsid w:val="005310E2"/>
    <w:rsid w:val="005317F5"/>
    <w:rsid w:val="00531B82"/>
    <w:rsid w:val="00531D1A"/>
    <w:rsid w:val="00532193"/>
    <w:rsid w:val="005321C3"/>
    <w:rsid w:val="005322DD"/>
    <w:rsid w:val="00532678"/>
    <w:rsid w:val="00532730"/>
    <w:rsid w:val="00533102"/>
    <w:rsid w:val="005332C4"/>
    <w:rsid w:val="00533C4C"/>
    <w:rsid w:val="00534070"/>
    <w:rsid w:val="0053449E"/>
    <w:rsid w:val="0053478F"/>
    <w:rsid w:val="00535025"/>
    <w:rsid w:val="0053576A"/>
    <w:rsid w:val="00535867"/>
    <w:rsid w:val="00537EAB"/>
    <w:rsid w:val="0054007E"/>
    <w:rsid w:val="00540251"/>
    <w:rsid w:val="0054058B"/>
    <w:rsid w:val="005405DB"/>
    <w:rsid w:val="005409D7"/>
    <w:rsid w:val="00541222"/>
    <w:rsid w:val="00541275"/>
    <w:rsid w:val="00541332"/>
    <w:rsid w:val="00541568"/>
    <w:rsid w:val="00541BC0"/>
    <w:rsid w:val="005422FB"/>
    <w:rsid w:val="0054250D"/>
    <w:rsid w:val="00542898"/>
    <w:rsid w:val="005433DA"/>
    <w:rsid w:val="0054351A"/>
    <w:rsid w:val="0054369A"/>
    <w:rsid w:val="00543708"/>
    <w:rsid w:val="00543939"/>
    <w:rsid w:val="005442D7"/>
    <w:rsid w:val="005448BC"/>
    <w:rsid w:val="00544CB4"/>
    <w:rsid w:val="00544CCE"/>
    <w:rsid w:val="0054532E"/>
    <w:rsid w:val="00545872"/>
    <w:rsid w:val="00546CC1"/>
    <w:rsid w:val="00547A88"/>
    <w:rsid w:val="00547C09"/>
    <w:rsid w:val="0055010C"/>
    <w:rsid w:val="00550A3E"/>
    <w:rsid w:val="00550A8F"/>
    <w:rsid w:val="00550C63"/>
    <w:rsid w:val="0055142A"/>
    <w:rsid w:val="00551E7A"/>
    <w:rsid w:val="00552415"/>
    <w:rsid w:val="00552927"/>
    <w:rsid w:val="0055375B"/>
    <w:rsid w:val="00553784"/>
    <w:rsid w:val="00553EB6"/>
    <w:rsid w:val="00553EEB"/>
    <w:rsid w:val="00555720"/>
    <w:rsid w:val="005566D0"/>
    <w:rsid w:val="0055718B"/>
    <w:rsid w:val="00557332"/>
    <w:rsid w:val="00560624"/>
    <w:rsid w:val="005612DB"/>
    <w:rsid w:val="0056131F"/>
    <w:rsid w:val="00561448"/>
    <w:rsid w:val="00561C7F"/>
    <w:rsid w:val="00561F31"/>
    <w:rsid w:val="00562158"/>
    <w:rsid w:val="005621EF"/>
    <w:rsid w:val="0056375F"/>
    <w:rsid w:val="00563945"/>
    <w:rsid w:val="00563BAC"/>
    <w:rsid w:val="00564128"/>
    <w:rsid w:val="0056541C"/>
    <w:rsid w:val="005655D6"/>
    <w:rsid w:val="0056569B"/>
    <w:rsid w:val="00566068"/>
    <w:rsid w:val="00566341"/>
    <w:rsid w:val="00566A84"/>
    <w:rsid w:val="00566A99"/>
    <w:rsid w:val="00567FFC"/>
    <w:rsid w:val="00570BD5"/>
    <w:rsid w:val="00570ED6"/>
    <w:rsid w:val="00571081"/>
    <w:rsid w:val="005710E8"/>
    <w:rsid w:val="00572647"/>
    <w:rsid w:val="0057272D"/>
    <w:rsid w:val="00572B54"/>
    <w:rsid w:val="00572BCD"/>
    <w:rsid w:val="00573D85"/>
    <w:rsid w:val="0057470D"/>
    <w:rsid w:val="005751AA"/>
    <w:rsid w:val="0057529D"/>
    <w:rsid w:val="00575637"/>
    <w:rsid w:val="005756EB"/>
    <w:rsid w:val="005769A5"/>
    <w:rsid w:val="00577B1F"/>
    <w:rsid w:val="00577D2B"/>
    <w:rsid w:val="00577DB1"/>
    <w:rsid w:val="00577DD4"/>
    <w:rsid w:val="005815D8"/>
    <w:rsid w:val="00581A39"/>
    <w:rsid w:val="0058222B"/>
    <w:rsid w:val="00582F6C"/>
    <w:rsid w:val="0058341A"/>
    <w:rsid w:val="005834B7"/>
    <w:rsid w:val="005849F5"/>
    <w:rsid w:val="00584B27"/>
    <w:rsid w:val="00584CD5"/>
    <w:rsid w:val="005850A1"/>
    <w:rsid w:val="0058558D"/>
    <w:rsid w:val="00586424"/>
    <w:rsid w:val="0058643D"/>
    <w:rsid w:val="00586709"/>
    <w:rsid w:val="00586B3E"/>
    <w:rsid w:val="00586CC7"/>
    <w:rsid w:val="00586D6D"/>
    <w:rsid w:val="00587405"/>
    <w:rsid w:val="00590708"/>
    <w:rsid w:val="0059072C"/>
    <w:rsid w:val="00590BAA"/>
    <w:rsid w:val="00590BD7"/>
    <w:rsid w:val="00590C32"/>
    <w:rsid w:val="00590CB7"/>
    <w:rsid w:val="005915E3"/>
    <w:rsid w:val="00591758"/>
    <w:rsid w:val="00592B4A"/>
    <w:rsid w:val="00592D9B"/>
    <w:rsid w:val="00593219"/>
    <w:rsid w:val="0059329F"/>
    <w:rsid w:val="0059399E"/>
    <w:rsid w:val="00593AF3"/>
    <w:rsid w:val="00593AF5"/>
    <w:rsid w:val="00594907"/>
    <w:rsid w:val="0059550C"/>
    <w:rsid w:val="00596516"/>
    <w:rsid w:val="00596D3C"/>
    <w:rsid w:val="00596E0A"/>
    <w:rsid w:val="00597667"/>
    <w:rsid w:val="00597937"/>
    <w:rsid w:val="00597D87"/>
    <w:rsid w:val="005A0EBB"/>
    <w:rsid w:val="005A1521"/>
    <w:rsid w:val="005A15F0"/>
    <w:rsid w:val="005A19DF"/>
    <w:rsid w:val="005A1BC5"/>
    <w:rsid w:val="005A1C4F"/>
    <w:rsid w:val="005A2F70"/>
    <w:rsid w:val="005A3423"/>
    <w:rsid w:val="005A3942"/>
    <w:rsid w:val="005A42C3"/>
    <w:rsid w:val="005A45F2"/>
    <w:rsid w:val="005A484F"/>
    <w:rsid w:val="005A4F89"/>
    <w:rsid w:val="005A632D"/>
    <w:rsid w:val="005A69E6"/>
    <w:rsid w:val="005A6E4E"/>
    <w:rsid w:val="005A73A9"/>
    <w:rsid w:val="005A7B75"/>
    <w:rsid w:val="005B06D1"/>
    <w:rsid w:val="005B11F3"/>
    <w:rsid w:val="005B16C5"/>
    <w:rsid w:val="005B1BA9"/>
    <w:rsid w:val="005B1E6C"/>
    <w:rsid w:val="005B2CD3"/>
    <w:rsid w:val="005B2F5B"/>
    <w:rsid w:val="005B3AE4"/>
    <w:rsid w:val="005B3ED4"/>
    <w:rsid w:val="005B473B"/>
    <w:rsid w:val="005B4930"/>
    <w:rsid w:val="005B4950"/>
    <w:rsid w:val="005B53EA"/>
    <w:rsid w:val="005B5DA6"/>
    <w:rsid w:val="005B6131"/>
    <w:rsid w:val="005B6585"/>
    <w:rsid w:val="005B689F"/>
    <w:rsid w:val="005B6EBA"/>
    <w:rsid w:val="005C00FD"/>
    <w:rsid w:val="005C0280"/>
    <w:rsid w:val="005C0A52"/>
    <w:rsid w:val="005C1216"/>
    <w:rsid w:val="005C1799"/>
    <w:rsid w:val="005C1937"/>
    <w:rsid w:val="005C1B56"/>
    <w:rsid w:val="005C2A71"/>
    <w:rsid w:val="005C2B79"/>
    <w:rsid w:val="005C2DBB"/>
    <w:rsid w:val="005C2EFA"/>
    <w:rsid w:val="005C32E4"/>
    <w:rsid w:val="005C404D"/>
    <w:rsid w:val="005C4963"/>
    <w:rsid w:val="005C4DF3"/>
    <w:rsid w:val="005C5045"/>
    <w:rsid w:val="005C56C2"/>
    <w:rsid w:val="005C57E7"/>
    <w:rsid w:val="005C595B"/>
    <w:rsid w:val="005C5F34"/>
    <w:rsid w:val="005C6098"/>
    <w:rsid w:val="005C692E"/>
    <w:rsid w:val="005C6CF9"/>
    <w:rsid w:val="005C7159"/>
    <w:rsid w:val="005C74EB"/>
    <w:rsid w:val="005C75FA"/>
    <w:rsid w:val="005D0310"/>
    <w:rsid w:val="005D1171"/>
    <w:rsid w:val="005D17BC"/>
    <w:rsid w:val="005D1CCD"/>
    <w:rsid w:val="005D2A20"/>
    <w:rsid w:val="005D32D7"/>
    <w:rsid w:val="005D35FC"/>
    <w:rsid w:val="005D39B2"/>
    <w:rsid w:val="005D49A7"/>
    <w:rsid w:val="005D4E77"/>
    <w:rsid w:val="005D51C8"/>
    <w:rsid w:val="005D523C"/>
    <w:rsid w:val="005D550B"/>
    <w:rsid w:val="005D58F5"/>
    <w:rsid w:val="005D5DDA"/>
    <w:rsid w:val="005D6912"/>
    <w:rsid w:val="005D6D55"/>
    <w:rsid w:val="005D6F0E"/>
    <w:rsid w:val="005D7220"/>
    <w:rsid w:val="005D725D"/>
    <w:rsid w:val="005D766E"/>
    <w:rsid w:val="005D7796"/>
    <w:rsid w:val="005D7B18"/>
    <w:rsid w:val="005D7D1A"/>
    <w:rsid w:val="005E3427"/>
    <w:rsid w:val="005E3A5E"/>
    <w:rsid w:val="005E3C74"/>
    <w:rsid w:val="005E3D82"/>
    <w:rsid w:val="005E44C7"/>
    <w:rsid w:val="005E4AD4"/>
    <w:rsid w:val="005E5C17"/>
    <w:rsid w:val="005E5FAF"/>
    <w:rsid w:val="005E607D"/>
    <w:rsid w:val="005E61CE"/>
    <w:rsid w:val="005E6301"/>
    <w:rsid w:val="005E64CA"/>
    <w:rsid w:val="005E6883"/>
    <w:rsid w:val="005F0933"/>
    <w:rsid w:val="005F117C"/>
    <w:rsid w:val="005F143F"/>
    <w:rsid w:val="005F1C70"/>
    <w:rsid w:val="005F1E3B"/>
    <w:rsid w:val="005F2C38"/>
    <w:rsid w:val="005F2FC5"/>
    <w:rsid w:val="005F3109"/>
    <w:rsid w:val="005F3807"/>
    <w:rsid w:val="005F39AE"/>
    <w:rsid w:val="005F453B"/>
    <w:rsid w:val="005F45C1"/>
    <w:rsid w:val="005F4A46"/>
    <w:rsid w:val="005F6600"/>
    <w:rsid w:val="005F6989"/>
    <w:rsid w:val="005F74F3"/>
    <w:rsid w:val="005F7707"/>
    <w:rsid w:val="005F7BED"/>
    <w:rsid w:val="006001BE"/>
    <w:rsid w:val="0060039B"/>
    <w:rsid w:val="00600CCB"/>
    <w:rsid w:val="00600FB4"/>
    <w:rsid w:val="00601013"/>
    <w:rsid w:val="006015E7"/>
    <w:rsid w:val="00601921"/>
    <w:rsid w:val="00601CA4"/>
    <w:rsid w:val="00601F88"/>
    <w:rsid w:val="0060206C"/>
    <w:rsid w:val="00602408"/>
    <w:rsid w:val="00602F9A"/>
    <w:rsid w:val="00603489"/>
    <w:rsid w:val="006039C0"/>
    <w:rsid w:val="006039F5"/>
    <w:rsid w:val="006055C0"/>
    <w:rsid w:val="006057CA"/>
    <w:rsid w:val="00606353"/>
    <w:rsid w:val="00606AB3"/>
    <w:rsid w:val="006074F1"/>
    <w:rsid w:val="0060792C"/>
    <w:rsid w:val="00607CC3"/>
    <w:rsid w:val="006100B4"/>
    <w:rsid w:val="006110B2"/>
    <w:rsid w:val="006115A4"/>
    <w:rsid w:val="006117DF"/>
    <w:rsid w:val="006119C5"/>
    <w:rsid w:val="00611F2F"/>
    <w:rsid w:val="00612B41"/>
    <w:rsid w:val="00612B87"/>
    <w:rsid w:val="006134B0"/>
    <w:rsid w:val="00613B78"/>
    <w:rsid w:val="00613C80"/>
    <w:rsid w:val="00614249"/>
    <w:rsid w:val="00614A0A"/>
    <w:rsid w:val="0061515E"/>
    <w:rsid w:val="006151F6"/>
    <w:rsid w:val="00615470"/>
    <w:rsid w:val="00616091"/>
    <w:rsid w:val="0061651D"/>
    <w:rsid w:val="00616532"/>
    <w:rsid w:val="00616F8C"/>
    <w:rsid w:val="0062030E"/>
    <w:rsid w:val="0062136B"/>
    <w:rsid w:val="006214EA"/>
    <w:rsid w:val="00622639"/>
    <w:rsid w:val="006234A3"/>
    <w:rsid w:val="006234F0"/>
    <w:rsid w:val="006237BE"/>
    <w:rsid w:val="00623F2F"/>
    <w:rsid w:val="006249C6"/>
    <w:rsid w:val="00624CBE"/>
    <w:rsid w:val="00625D36"/>
    <w:rsid w:val="00626431"/>
    <w:rsid w:val="006265EB"/>
    <w:rsid w:val="00626E49"/>
    <w:rsid w:val="00626F2A"/>
    <w:rsid w:val="0062732A"/>
    <w:rsid w:val="006273C5"/>
    <w:rsid w:val="00627527"/>
    <w:rsid w:val="00627EDC"/>
    <w:rsid w:val="00630147"/>
    <w:rsid w:val="00630165"/>
    <w:rsid w:val="006302EC"/>
    <w:rsid w:val="00631FFF"/>
    <w:rsid w:val="0063201D"/>
    <w:rsid w:val="00632495"/>
    <w:rsid w:val="00632826"/>
    <w:rsid w:val="006343B2"/>
    <w:rsid w:val="006343E0"/>
    <w:rsid w:val="00634678"/>
    <w:rsid w:val="006347AC"/>
    <w:rsid w:val="00634840"/>
    <w:rsid w:val="00634B25"/>
    <w:rsid w:val="0063634A"/>
    <w:rsid w:val="00636536"/>
    <w:rsid w:val="00636738"/>
    <w:rsid w:val="00636AFF"/>
    <w:rsid w:val="00636DB6"/>
    <w:rsid w:val="006373F9"/>
    <w:rsid w:val="006379DD"/>
    <w:rsid w:val="006418C9"/>
    <w:rsid w:val="00641A87"/>
    <w:rsid w:val="00641FF9"/>
    <w:rsid w:val="00642258"/>
    <w:rsid w:val="006427B0"/>
    <w:rsid w:val="0064296C"/>
    <w:rsid w:val="00643085"/>
    <w:rsid w:val="006432C3"/>
    <w:rsid w:val="0064342D"/>
    <w:rsid w:val="00643AB3"/>
    <w:rsid w:val="00644B17"/>
    <w:rsid w:val="00645C2E"/>
    <w:rsid w:val="00646BCA"/>
    <w:rsid w:val="00646CF5"/>
    <w:rsid w:val="00646DE1"/>
    <w:rsid w:val="00647815"/>
    <w:rsid w:val="00647D32"/>
    <w:rsid w:val="00650111"/>
    <w:rsid w:val="00650E78"/>
    <w:rsid w:val="0065156F"/>
    <w:rsid w:val="00651BD2"/>
    <w:rsid w:val="006521A4"/>
    <w:rsid w:val="00652540"/>
    <w:rsid w:val="006525CC"/>
    <w:rsid w:val="00652DB5"/>
    <w:rsid w:val="0065336E"/>
    <w:rsid w:val="00654595"/>
    <w:rsid w:val="006545C0"/>
    <w:rsid w:val="00654B23"/>
    <w:rsid w:val="00654DBD"/>
    <w:rsid w:val="00655684"/>
    <w:rsid w:val="00655A87"/>
    <w:rsid w:val="00655B77"/>
    <w:rsid w:val="00655C53"/>
    <w:rsid w:val="006571C4"/>
    <w:rsid w:val="0065721C"/>
    <w:rsid w:val="006573D0"/>
    <w:rsid w:val="00660441"/>
    <w:rsid w:val="00660F2C"/>
    <w:rsid w:val="00661247"/>
    <w:rsid w:val="006619D9"/>
    <w:rsid w:val="00661A29"/>
    <w:rsid w:val="0066236B"/>
    <w:rsid w:val="006623D9"/>
    <w:rsid w:val="00662CD9"/>
    <w:rsid w:val="006633B5"/>
    <w:rsid w:val="006639E5"/>
    <w:rsid w:val="0066425E"/>
    <w:rsid w:val="00665120"/>
    <w:rsid w:val="0066627E"/>
    <w:rsid w:val="00666785"/>
    <w:rsid w:val="00666D1D"/>
    <w:rsid w:val="00667518"/>
    <w:rsid w:val="0067055F"/>
    <w:rsid w:val="006709B8"/>
    <w:rsid w:val="00670DA1"/>
    <w:rsid w:val="006723FF"/>
    <w:rsid w:val="0067263A"/>
    <w:rsid w:val="00672D5B"/>
    <w:rsid w:val="00672DED"/>
    <w:rsid w:val="00673DD2"/>
    <w:rsid w:val="006740B3"/>
    <w:rsid w:val="006746A4"/>
    <w:rsid w:val="00674F55"/>
    <w:rsid w:val="00675307"/>
    <w:rsid w:val="006753E0"/>
    <w:rsid w:val="00675E68"/>
    <w:rsid w:val="006764E7"/>
    <w:rsid w:val="00676502"/>
    <w:rsid w:val="006772F4"/>
    <w:rsid w:val="00677340"/>
    <w:rsid w:val="00677FCF"/>
    <w:rsid w:val="00680257"/>
    <w:rsid w:val="006802A5"/>
    <w:rsid w:val="006807D1"/>
    <w:rsid w:val="00680FBC"/>
    <w:rsid w:val="006813F9"/>
    <w:rsid w:val="00681B74"/>
    <w:rsid w:val="00681FA4"/>
    <w:rsid w:val="00682015"/>
    <w:rsid w:val="006825BE"/>
    <w:rsid w:val="00682805"/>
    <w:rsid w:val="0068298C"/>
    <w:rsid w:val="0068335B"/>
    <w:rsid w:val="00683D57"/>
    <w:rsid w:val="00683DDC"/>
    <w:rsid w:val="00684012"/>
    <w:rsid w:val="0068478B"/>
    <w:rsid w:val="00684A63"/>
    <w:rsid w:val="00684FD1"/>
    <w:rsid w:val="00685656"/>
    <w:rsid w:val="0068578E"/>
    <w:rsid w:val="006859EE"/>
    <w:rsid w:val="00685E4C"/>
    <w:rsid w:val="00686848"/>
    <w:rsid w:val="00686A93"/>
    <w:rsid w:val="00686FB5"/>
    <w:rsid w:val="00687162"/>
    <w:rsid w:val="006876D0"/>
    <w:rsid w:val="00687B32"/>
    <w:rsid w:val="00687FF9"/>
    <w:rsid w:val="0069043D"/>
    <w:rsid w:val="006906EC"/>
    <w:rsid w:val="00690C47"/>
    <w:rsid w:val="00691C09"/>
    <w:rsid w:val="00691F4E"/>
    <w:rsid w:val="00692086"/>
    <w:rsid w:val="00692762"/>
    <w:rsid w:val="00692872"/>
    <w:rsid w:val="00692D06"/>
    <w:rsid w:val="00692E4E"/>
    <w:rsid w:val="006939C8"/>
    <w:rsid w:val="00693C5E"/>
    <w:rsid w:val="00693D3D"/>
    <w:rsid w:val="0069429B"/>
    <w:rsid w:val="006942EB"/>
    <w:rsid w:val="00694FB8"/>
    <w:rsid w:val="006950F4"/>
    <w:rsid w:val="00695476"/>
    <w:rsid w:val="00695A0C"/>
    <w:rsid w:val="00696BB9"/>
    <w:rsid w:val="00696DC2"/>
    <w:rsid w:val="00696F7A"/>
    <w:rsid w:val="00697A16"/>
    <w:rsid w:val="00697F75"/>
    <w:rsid w:val="006A014C"/>
    <w:rsid w:val="006A072B"/>
    <w:rsid w:val="006A082E"/>
    <w:rsid w:val="006A0B25"/>
    <w:rsid w:val="006A0B77"/>
    <w:rsid w:val="006A2164"/>
    <w:rsid w:val="006A2BC6"/>
    <w:rsid w:val="006A2C10"/>
    <w:rsid w:val="006A3537"/>
    <w:rsid w:val="006A391C"/>
    <w:rsid w:val="006A3E5D"/>
    <w:rsid w:val="006A41B9"/>
    <w:rsid w:val="006A420F"/>
    <w:rsid w:val="006A4349"/>
    <w:rsid w:val="006A4414"/>
    <w:rsid w:val="006A4DB6"/>
    <w:rsid w:val="006A5BD1"/>
    <w:rsid w:val="006A5E63"/>
    <w:rsid w:val="006A66C6"/>
    <w:rsid w:val="006A6876"/>
    <w:rsid w:val="006A73FB"/>
    <w:rsid w:val="006A7B15"/>
    <w:rsid w:val="006B059B"/>
    <w:rsid w:val="006B1445"/>
    <w:rsid w:val="006B14B6"/>
    <w:rsid w:val="006B17B7"/>
    <w:rsid w:val="006B1D68"/>
    <w:rsid w:val="006B1EB0"/>
    <w:rsid w:val="006B2601"/>
    <w:rsid w:val="006B298D"/>
    <w:rsid w:val="006B2EBD"/>
    <w:rsid w:val="006B31A2"/>
    <w:rsid w:val="006B32E9"/>
    <w:rsid w:val="006B37B7"/>
    <w:rsid w:val="006B39CA"/>
    <w:rsid w:val="006B3E9B"/>
    <w:rsid w:val="006B4053"/>
    <w:rsid w:val="006B41E5"/>
    <w:rsid w:val="006B4633"/>
    <w:rsid w:val="006B4938"/>
    <w:rsid w:val="006B539C"/>
    <w:rsid w:val="006B552D"/>
    <w:rsid w:val="006B5E4D"/>
    <w:rsid w:val="006B642F"/>
    <w:rsid w:val="006B6B10"/>
    <w:rsid w:val="006B6BEE"/>
    <w:rsid w:val="006B7226"/>
    <w:rsid w:val="006B7303"/>
    <w:rsid w:val="006B7D44"/>
    <w:rsid w:val="006B7D9D"/>
    <w:rsid w:val="006C0237"/>
    <w:rsid w:val="006C03D6"/>
    <w:rsid w:val="006C04C5"/>
    <w:rsid w:val="006C13C3"/>
    <w:rsid w:val="006C19EA"/>
    <w:rsid w:val="006C1D4C"/>
    <w:rsid w:val="006C1E0E"/>
    <w:rsid w:val="006C3277"/>
    <w:rsid w:val="006C369F"/>
    <w:rsid w:val="006C39AA"/>
    <w:rsid w:val="006C4573"/>
    <w:rsid w:val="006C4F5D"/>
    <w:rsid w:val="006C545D"/>
    <w:rsid w:val="006C5574"/>
    <w:rsid w:val="006C5B08"/>
    <w:rsid w:val="006C672D"/>
    <w:rsid w:val="006C68E6"/>
    <w:rsid w:val="006C6FDA"/>
    <w:rsid w:val="006C74C9"/>
    <w:rsid w:val="006D0730"/>
    <w:rsid w:val="006D22C9"/>
    <w:rsid w:val="006D22E2"/>
    <w:rsid w:val="006D22F7"/>
    <w:rsid w:val="006D25A7"/>
    <w:rsid w:val="006D31CF"/>
    <w:rsid w:val="006D3A43"/>
    <w:rsid w:val="006D3C93"/>
    <w:rsid w:val="006D49D0"/>
    <w:rsid w:val="006D4AD7"/>
    <w:rsid w:val="006D4D15"/>
    <w:rsid w:val="006D57FA"/>
    <w:rsid w:val="006D59BC"/>
    <w:rsid w:val="006D6084"/>
    <w:rsid w:val="006D6A96"/>
    <w:rsid w:val="006D6B4D"/>
    <w:rsid w:val="006D6BB1"/>
    <w:rsid w:val="006D6C41"/>
    <w:rsid w:val="006D6D9A"/>
    <w:rsid w:val="006D78DD"/>
    <w:rsid w:val="006D798E"/>
    <w:rsid w:val="006D7EAE"/>
    <w:rsid w:val="006E0426"/>
    <w:rsid w:val="006E052F"/>
    <w:rsid w:val="006E067F"/>
    <w:rsid w:val="006E0B29"/>
    <w:rsid w:val="006E1058"/>
    <w:rsid w:val="006E2399"/>
    <w:rsid w:val="006E27E2"/>
    <w:rsid w:val="006E33F4"/>
    <w:rsid w:val="006E372A"/>
    <w:rsid w:val="006E3B27"/>
    <w:rsid w:val="006E4020"/>
    <w:rsid w:val="006E48EA"/>
    <w:rsid w:val="006E4FFB"/>
    <w:rsid w:val="006E5643"/>
    <w:rsid w:val="006E5762"/>
    <w:rsid w:val="006E5FCE"/>
    <w:rsid w:val="006E6B25"/>
    <w:rsid w:val="006E7234"/>
    <w:rsid w:val="006E7552"/>
    <w:rsid w:val="006E7824"/>
    <w:rsid w:val="006F0049"/>
    <w:rsid w:val="006F02ED"/>
    <w:rsid w:val="006F05B5"/>
    <w:rsid w:val="006F1035"/>
    <w:rsid w:val="006F19FA"/>
    <w:rsid w:val="006F1DFA"/>
    <w:rsid w:val="006F1E4A"/>
    <w:rsid w:val="006F2A71"/>
    <w:rsid w:val="006F2C88"/>
    <w:rsid w:val="006F32A3"/>
    <w:rsid w:val="006F4BE1"/>
    <w:rsid w:val="006F5096"/>
    <w:rsid w:val="006F558C"/>
    <w:rsid w:val="006F559B"/>
    <w:rsid w:val="006F5F0E"/>
    <w:rsid w:val="006F6249"/>
    <w:rsid w:val="006F628C"/>
    <w:rsid w:val="006F64D5"/>
    <w:rsid w:val="006F65AC"/>
    <w:rsid w:val="006F6EA0"/>
    <w:rsid w:val="006F7491"/>
    <w:rsid w:val="006F766A"/>
    <w:rsid w:val="006F77D3"/>
    <w:rsid w:val="00700023"/>
    <w:rsid w:val="007001FD"/>
    <w:rsid w:val="00700225"/>
    <w:rsid w:val="00700259"/>
    <w:rsid w:val="00700908"/>
    <w:rsid w:val="00700E0C"/>
    <w:rsid w:val="00701272"/>
    <w:rsid w:val="00701494"/>
    <w:rsid w:val="00701622"/>
    <w:rsid w:val="00701A4C"/>
    <w:rsid w:val="00701CC3"/>
    <w:rsid w:val="00701E8E"/>
    <w:rsid w:val="007024A5"/>
    <w:rsid w:val="00702660"/>
    <w:rsid w:val="007030CC"/>
    <w:rsid w:val="007034E9"/>
    <w:rsid w:val="00703B9D"/>
    <w:rsid w:val="00703ED8"/>
    <w:rsid w:val="00704138"/>
    <w:rsid w:val="0070548A"/>
    <w:rsid w:val="007059B2"/>
    <w:rsid w:val="00705FA5"/>
    <w:rsid w:val="007061F1"/>
    <w:rsid w:val="00706BA1"/>
    <w:rsid w:val="007074AB"/>
    <w:rsid w:val="007079C2"/>
    <w:rsid w:val="00707AFE"/>
    <w:rsid w:val="00710048"/>
    <w:rsid w:val="007114B1"/>
    <w:rsid w:val="00711D60"/>
    <w:rsid w:val="00711F0F"/>
    <w:rsid w:val="00711FA4"/>
    <w:rsid w:val="007127DD"/>
    <w:rsid w:val="00712C78"/>
    <w:rsid w:val="0071350D"/>
    <w:rsid w:val="007146E2"/>
    <w:rsid w:val="0071490F"/>
    <w:rsid w:val="00714D22"/>
    <w:rsid w:val="00715007"/>
    <w:rsid w:val="007157C4"/>
    <w:rsid w:val="00715956"/>
    <w:rsid w:val="00715A54"/>
    <w:rsid w:val="00715F04"/>
    <w:rsid w:val="00716489"/>
    <w:rsid w:val="007169DA"/>
    <w:rsid w:val="00716A69"/>
    <w:rsid w:val="00717AA6"/>
    <w:rsid w:val="0072012C"/>
    <w:rsid w:val="0072021D"/>
    <w:rsid w:val="00720491"/>
    <w:rsid w:val="0072085F"/>
    <w:rsid w:val="00720FD2"/>
    <w:rsid w:val="0072106C"/>
    <w:rsid w:val="00722021"/>
    <w:rsid w:val="007226EF"/>
    <w:rsid w:val="00722B11"/>
    <w:rsid w:val="00723125"/>
    <w:rsid w:val="0072364E"/>
    <w:rsid w:val="00723C9C"/>
    <w:rsid w:val="00724458"/>
    <w:rsid w:val="007244C4"/>
    <w:rsid w:val="00724A4A"/>
    <w:rsid w:val="00724E09"/>
    <w:rsid w:val="00725F14"/>
    <w:rsid w:val="00726886"/>
    <w:rsid w:val="0072689C"/>
    <w:rsid w:val="00726B1C"/>
    <w:rsid w:val="00726C55"/>
    <w:rsid w:val="00726C56"/>
    <w:rsid w:val="0072780C"/>
    <w:rsid w:val="007301BA"/>
    <w:rsid w:val="007309B6"/>
    <w:rsid w:val="00730C58"/>
    <w:rsid w:val="00730F8A"/>
    <w:rsid w:val="007310F4"/>
    <w:rsid w:val="007311CB"/>
    <w:rsid w:val="00732762"/>
    <w:rsid w:val="007335E3"/>
    <w:rsid w:val="00733D0A"/>
    <w:rsid w:val="007342D6"/>
    <w:rsid w:val="00734AE5"/>
    <w:rsid w:val="00734D31"/>
    <w:rsid w:val="007356C3"/>
    <w:rsid w:val="00736263"/>
    <w:rsid w:val="007366A2"/>
    <w:rsid w:val="00736734"/>
    <w:rsid w:val="007377DE"/>
    <w:rsid w:val="007406A0"/>
    <w:rsid w:val="00740724"/>
    <w:rsid w:val="0074093E"/>
    <w:rsid w:val="00740B1F"/>
    <w:rsid w:val="00740DD8"/>
    <w:rsid w:val="00741170"/>
    <w:rsid w:val="00741923"/>
    <w:rsid w:val="00741DCB"/>
    <w:rsid w:val="00741F0E"/>
    <w:rsid w:val="007434FE"/>
    <w:rsid w:val="00743887"/>
    <w:rsid w:val="00743F8A"/>
    <w:rsid w:val="00744150"/>
    <w:rsid w:val="00744B98"/>
    <w:rsid w:val="0074525F"/>
    <w:rsid w:val="00745919"/>
    <w:rsid w:val="007470AF"/>
    <w:rsid w:val="00747230"/>
    <w:rsid w:val="00747E82"/>
    <w:rsid w:val="00750E01"/>
    <w:rsid w:val="0075110F"/>
    <w:rsid w:val="00751117"/>
    <w:rsid w:val="00752167"/>
    <w:rsid w:val="00752A63"/>
    <w:rsid w:val="00753023"/>
    <w:rsid w:val="00753814"/>
    <w:rsid w:val="00754E95"/>
    <w:rsid w:val="00755A0C"/>
    <w:rsid w:val="00755C77"/>
    <w:rsid w:val="00755D70"/>
    <w:rsid w:val="0075605B"/>
    <w:rsid w:val="0075648B"/>
    <w:rsid w:val="00756F67"/>
    <w:rsid w:val="00757A6C"/>
    <w:rsid w:val="00760676"/>
    <w:rsid w:val="00760842"/>
    <w:rsid w:val="00761283"/>
    <w:rsid w:val="00761D66"/>
    <w:rsid w:val="00762F4F"/>
    <w:rsid w:val="0076304B"/>
    <w:rsid w:val="007630C3"/>
    <w:rsid w:val="007637CD"/>
    <w:rsid w:val="00763B37"/>
    <w:rsid w:val="00763CD4"/>
    <w:rsid w:val="00763D8F"/>
    <w:rsid w:val="00763DA0"/>
    <w:rsid w:val="00764566"/>
    <w:rsid w:val="007653D1"/>
    <w:rsid w:val="00765B11"/>
    <w:rsid w:val="00765CED"/>
    <w:rsid w:val="00765D33"/>
    <w:rsid w:val="00765DE2"/>
    <w:rsid w:val="00766905"/>
    <w:rsid w:val="00766933"/>
    <w:rsid w:val="00766B06"/>
    <w:rsid w:val="0076716E"/>
    <w:rsid w:val="007671DD"/>
    <w:rsid w:val="007707C3"/>
    <w:rsid w:val="00770A81"/>
    <w:rsid w:val="0077110E"/>
    <w:rsid w:val="00771406"/>
    <w:rsid w:val="00771931"/>
    <w:rsid w:val="00771CF0"/>
    <w:rsid w:val="00773621"/>
    <w:rsid w:val="007736C0"/>
    <w:rsid w:val="00773D22"/>
    <w:rsid w:val="00773E6B"/>
    <w:rsid w:val="00774CD9"/>
    <w:rsid w:val="00775560"/>
    <w:rsid w:val="00775D72"/>
    <w:rsid w:val="00775E56"/>
    <w:rsid w:val="00775EC6"/>
    <w:rsid w:val="00776469"/>
    <w:rsid w:val="00776E3F"/>
    <w:rsid w:val="007774CE"/>
    <w:rsid w:val="007774F6"/>
    <w:rsid w:val="007777B7"/>
    <w:rsid w:val="00780145"/>
    <w:rsid w:val="007806EE"/>
    <w:rsid w:val="00780E93"/>
    <w:rsid w:val="0078118B"/>
    <w:rsid w:val="00782647"/>
    <w:rsid w:val="00782E55"/>
    <w:rsid w:val="00783796"/>
    <w:rsid w:val="0078393F"/>
    <w:rsid w:val="00784685"/>
    <w:rsid w:val="0078505E"/>
    <w:rsid w:val="007853A3"/>
    <w:rsid w:val="007855AF"/>
    <w:rsid w:val="007866F1"/>
    <w:rsid w:val="00786917"/>
    <w:rsid w:val="00786E9D"/>
    <w:rsid w:val="00787ABD"/>
    <w:rsid w:val="00787B1F"/>
    <w:rsid w:val="00787B9F"/>
    <w:rsid w:val="00787CC0"/>
    <w:rsid w:val="00787D1C"/>
    <w:rsid w:val="0079111A"/>
    <w:rsid w:val="0079111E"/>
    <w:rsid w:val="00791198"/>
    <w:rsid w:val="0079191E"/>
    <w:rsid w:val="00791E43"/>
    <w:rsid w:val="00792A4E"/>
    <w:rsid w:val="00792B32"/>
    <w:rsid w:val="00793B11"/>
    <w:rsid w:val="00793D3F"/>
    <w:rsid w:val="007942E8"/>
    <w:rsid w:val="007945FF"/>
    <w:rsid w:val="00794B51"/>
    <w:rsid w:val="007952B6"/>
    <w:rsid w:val="00796140"/>
    <w:rsid w:val="007961C1"/>
    <w:rsid w:val="00796941"/>
    <w:rsid w:val="0079791D"/>
    <w:rsid w:val="00797CB1"/>
    <w:rsid w:val="00797D90"/>
    <w:rsid w:val="00797DF3"/>
    <w:rsid w:val="007A050B"/>
    <w:rsid w:val="007A08EF"/>
    <w:rsid w:val="007A1036"/>
    <w:rsid w:val="007A1037"/>
    <w:rsid w:val="007A1146"/>
    <w:rsid w:val="007A166E"/>
    <w:rsid w:val="007A1C52"/>
    <w:rsid w:val="007A2055"/>
    <w:rsid w:val="007A2757"/>
    <w:rsid w:val="007A3D30"/>
    <w:rsid w:val="007A3DF3"/>
    <w:rsid w:val="007A4530"/>
    <w:rsid w:val="007A473C"/>
    <w:rsid w:val="007A49EC"/>
    <w:rsid w:val="007A50A7"/>
    <w:rsid w:val="007A510A"/>
    <w:rsid w:val="007A57F0"/>
    <w:rsid w:val="007A59F0"/>
    <w:rsid w:val="007A62EC"/>
    <w:rsid w:val="007A63A3"/>
    <w:rsid w:val="007A6D6B"/>
    <w:rsid w:val="007A6E6D"/>
    <w:rsid w:val="007A7594"/>
    <w:rsid w:val="007A7C04"/>
    <w:rsid w:val="007A7E1B"/>
    <w:rsid w:val="007B03B8"/>
    <w:rsid w:val="007B0BA4"/>
    <w:rsid w:val="007B1201"/>
    <w:rsid w:val="007B122D"/>
    <w:rsid w:val="007B1681"/>
    <w:rsid w:val="007B1FEE"/>
    <w:rsid w:val="007B22BF"/>
    <w:rsid w:val="007B2A0C"/>
    <w:rsid w:val="007B2B8A"/>
    <w:rsid w:val="007B364E"/>
    <w:rsid w:val="007B3703"/>
    <w:rsid w:val="007B39DE"/>
    <w:rsid w:val="007B3C8D"/>
    <w:rsid w:val="007B4AC1"/>
    <w:rsid w:val="007B59F1"/>
    <w:rsid w:val="007B628F"/>
    <w:rsid w:val="007B6A18"/>
    <w:rsid w:val="007B6DF6"/>
    <w:rsid w:val="007B78E8"/>
    <w:rsid w:val="007B7D93"/>
    <w:rsid w:val="007C05B1"/>
    <w:rsid w:val="007C0719"/>
    <w:rsid w:val="007C0940"/>
    <w:rsid w:val="007C0E5D"/>
    <w:rsid w:val="007C113C"/>
    <w:rsid w:val="007C1160"/>
    <w:rsid w:val="007C11C4"/>
    <w:rsid w:val="007C154B"/>
    <w:rsid w:val="007C158B"/>
    <w:rsid w:val="007C1CAE"/>
    <w:rsid w:val="007C22D8"/>
    <w:rsid w:val="007C2321"/>
    <w:rsid w:val="007C2393"/>
    <w:rsid w:val="007C2532"/>
    <w:rsid w:val="007C36D8"/>
    <w:rsid w:val="007C384B"/>
    <w:rsid w:val="007C4786"/>
    <w:rsid w:val="007C4A8F"/>
    <w:rsid w:val="007C5070"/>
    <w:rsid w:val="007C5CBA"/>
    <w:rsid w:val="007C5F0E"/>
    <w:rsid w:val="007C64C3"/>
    <w:rsid w:val="007C7BDB"/>
    <w:rsid w:val="007C7E38"/>
    <w:rsid w:val="007D053A"/>
    <w:rsid w:val="007D0BF4"/>
    <w:rsid w:val="007D1C12"/>
    <w:rsid w:val="007D234F"/>
    <w:rsid w:val="007D30A5"/>
    <w:rsid w:val="007D3F39"/>
    <w:rsid w:val="007D41AD"/>
    <w:rsid w:val="007D45FC"/>
    <w:rsid w:val="007D4C48"/>
    <w:rsid w:val="007D4EEF"/>
    <w:rsid w:val="007D4F4A"/>
    <w:rsid w:val="007D55A6"/>
    <w:rsid w:val="007D5EC8"/>
    <w:rsid w:val="007D62A6"/>
    <w:rsid w:val="007D6E2D"/>
    <w:rsid w:val="007D6FAC"/>
    <w:rsid w:val="007D77A1"/>
    <w:rsid w:val="007D7A3A"/>
    <w:rsid w:val="007E064C"/>
    <w:rsid w:val="007E15D7"/>
    <w:rsid w:val="007E1A62"/>
    <w:rsid w:val="007E31F6"/>
    <w:rsid w:val="007E3552"/>
    <w:rsid w:val="007E3562"/>
    <w:rsid w:val="007E4A5B"/>
    <w:rsid w:val="007E5352"/>
    <w:rsid w:val="007E5848"/>
    <w:rsid w:val="007E6A16"/>
    <w:rsid w:val="007F08EA"/>
    <w:rsid w:val="007F0A71"/>
    <w:rsid w:val="007F0B2F"/>
    <w:rsid w:val="007F0B37"/>
    <w:rsid w:val="007F0ECD"/>
    <w:rsid w:val="007F1647"/>
    <w:rsid w:val="007F1CCF"/>
    <w:rsid w:val="007F22B5"/>
    <w:rsid w:val="007F2538"/>
    <w:rsid w:val="007F2544"/>
    <w:rsid w:val="007F30D6"/>
    <w:rsid w:val="007F3570"/>
    <w:rsid w:val="007F3B88"/>
    <w:rsid w:val="007F3D7B"/>
    <w:rsid w:val="007F3E9D"/>
    <w:rsid w:val="007F40A4"/>
    <w:rsid w:val="007F41B4"/>
    <w:rsid w:val="007F495C"/>
    <w:rsid w:val="007F4A3E"/>
    <w:rsid w:val="007F5C03"/>
    <w:rsid w:val="007F6CD0"/>
    <w:rsid w:val="007F7037"/>
    <w:rsid w:val="007F7FCE"/>
    <w:rsid w:val="00800215"/>
    <w:rsid w:val="0080081D"/>
    <w:rsid w:val="00801457"/>
    <w:rsid w:val="00801DAC"/>
    <w:rsid w:val="008031A8"/>
    <w:rsid w:val="008033D6"/>
    <w:rsid w:val="008037D8"/>
    <w:rsid w:val="0080388C"/>
    <w:rsid w:val="00803B15"/>
    <w:rsid w:val="0080402E"/>
    <w:rsid w:val="008043F5"/>
    <w:rsid w:val="008044CA"/>
    <w:rsid w:val="00805A7A"/>
    <w:rsid w:val="00806307"/>
    <w:rsid w:val="00806D70"/>
    <w:rsid w:val="008074EC"/>
    <w:rsid w:val="00807D1B"/>
    <w:rsid w:val="00807EBD"/>
    <w:rsid w:val="008101EE"/>
    <w:rsid w:val="008103C0"/>
    <w:rsid w:val="00810E42"/>
    <w:rsid w:val="00811719"/>
    <w:rsid w:val="00811A74"/>
    <w:rsid w:val="00811DE2"/>
    <w:rsid w:val="00812223"/>
    <w:rsid w:val="0081245A"/>
    <w:rsid w:val="00813F3C"/>
    <w:rsid w:val="008140D6"/>
    <w:rsid w:val="008141F1"/>
    <w:rsid w:val="00814519"/>
    <w:rsid w:val="00814795"/>
    <w:rsid w:val="00814B3A"/>
    <w:rsid w:val="00815107"/>
    <w:rsid w:val="0081550F"/>
    <w:rsid w:val="0081667E"/>
    <w:rsid w:val="00816694"/>
    <w:rsid w:val="00816E8C"/>
    <w:rsid w:val="0081736F"/>
    <w:rsid w:val="00817D78"/>
    <w:rsid w:val="00817DE1"/>
    <w:rsid w:val="00817E26"/>
    <w:rsid w:val="00820919"/>
    <w:rsid w:val="00820F60"/>
    <w:rsid w:val="008218FA"/>
    <w:rsid w:val="00821E7A"/>
    <w:rsid w:val="0082215E"/>
    <w:rsid w:val="00823862"/>
    <w:rsid w:val="008244DB"/>
    <w:rsid w:val="00825B6A"/>
    <w:rsid w:val="0082604B"/>
    <w:rsid w:val="008263BE"/>
    <w:rsid w:val="008265BD"/>
    <w:rsid w:val="008266AA"/>
    <w:rsid w:val="00826D70"/>
    <w:rsid w:val="00826E04"/>
    <w:rsid w:val="00826F3D"/>
    <w:rsid w:val="008276C9"/>
    <w:rsid w:val="00827856"/>
    <w:rsid w:val="00827E1C"/>
    <w:rsid w:val="0083145A"/>
    <w:rsid w:val="00832F80"/>
    <w:rsid w:val="0083344C"/>
    <w:rsid w:val="00833AA7"/>
    <w:rsid w:val="00833AAC"/>
    <w:rsid w:val="00833B4A"/>
    <w:rsid w:val="00833DBA"/>
    <w:rsid w:val="0083414C"/>
    <w:rsid w:val="0083426B"/>
    <w:rsid w:val="0083460D"/>
    <w:rsid w:val="00834711"/>
    <w:rsid w:val="00834859"/>
    <w:rsid w:val="0083491B"/>
    <w:rsid w:val="00835219"/>
    <w:rsid w:val="00835411"/>
    <w:rsid w:val="00835D78"/>
    <w:rsid w:val="00835DB3"/>
    <w:rsid w:val="00836149"/>
    <w:rsid w:val="00836423"/>
    <w:rsid w:val="008373E8"/>
    <w:rsid w:val="00841510"/>
    <w:rsid w:val="00841A33"/>
    <w:rsid w:val="00841A86"/>
    <w:rsid w:val="00841AEA"/>
    <w:rsid w:val="00841C9B"/>
    <w:rsid w:val="00841FDE"/>
    <w:rsid w:val="008421FA"/>
    <w:rsid w:val="0084270F"/>
    <w:rsid w:val="00842AF4"/>
    <w:rsid w:val="00842B23"/>
    <w:rsid w:val="00842C2E"/>
    <w:rsid w:val="00842C9A"/>
    <w:rsid w:val="0084383E"/>
    <w:rsid w:val="008440BC"/>
    <w:rsid w:val="00844427"/>
    <w:rsid w:val="0084457C"/>
    <w:rsid w:val="00844A86"/>
    <w:rsid w:val="00844A89"/>
    <w:rsid w:val="00844B54"/>
    <w:rsid w:val="00844CC6"/>
    <w:rsid w:val="00845356"/>
    <w:rsid w:val="00845778"/>
    <w:rsid w:val="008459CD"/>
    <w:rsid w:val="00845C43"/>
    <w:rsid w:val="00846162"/>
    <w:rsid w:val="00846281"/>
    <w:rsid w:val="0084684A"/>
    <w:rsid w:val="00846884"/>
    <w:rsid w:val="008468C1"/>
    <w:rsid w:val="008470CC"/>
    <w:rsid w:val="0084744F"/>
    <w:rsid w:val="0084755A"/>
    <w:rsid w:val="0084779B"/>
    <w:rsid w:val="00847C03"/>
    <w:rsid w:val="00850DE8"/>
    <w:rsid w:val="00851AFD"/>
    <w:rsid w:val="00851F25"/>
    <w:rsid w:val="00851F6D"/>
    <w:rsid w:val="0085272A"/>
    <w:rsid w:val="008527C6"/>
    <w:rsid w:val="008529DE"/>
    <w:rsid w:val="00853DCB"/>
    <w:rsid w:val="00854CA1"/>
    <w:rsid w:val="00854E8D"/>
    <w:rsid w:val="008558B4"/>
    <w:rsid w:val="008564AA"/>
    <w:rsid w:val="008565E6"/>
    <w:rsid w:val="00856BFE"/>
    <w:rsid w:val="00856DAF"/>
    <w:rsid w:val="00857047"/>
    <w:rsid w:val="0085721D"/>
    <w:rsid w:val="008575E0"/>
    <w:rsid w:val="008605A7"/>
    <w:rsid w:val="00861935"/>
    <w:rsid w:val="00861972"/>
    <w:rsid w:val="0086229F"/>
    <w:rsid w:val="008625E4"/>
    <w:rsid w:val="00862D30"/>
    <w:rsid w:val="008632CC"/>
    <w:rsid w:val="008638E4"/>
    <w:rsid w:val="0086494F"/>
    <w:rsid w:val="008649DF"/>
    <w:rsid w:val="00865160"/>
    <w:rsid w:val="00865568"/>
    <w:rsid w:val="008659CE"/>
    <w:rsid w:val="00866D08"/>
    <w:rsid w:val="00866E0D"/>
    <w:rsid w:val="00866E1F"/>
    <w:rsid w:val="00866FE9"/>
    <w:rsid w:val="00867208"/>
    <w:rsid w:val="00867315"/>
    <w:rsid w:val="0086736F"/>
    <w:rsid w:val="00867D4E"/>
    <w:rsid w:val="008702E6"/>
    <w:rsid w:val="008706F3"/>
    <w:rsid w:val="00870933"/>
    <w:rsid w:val="00870AC2"/>
    <w:rsid w:val="00871494"/>
    <w:rsid w:val="00871634"/>
    <w:rsid w:val="008717EB"/>
    <w:rsid w:val="00871892"/>
    <w:rsid w:val="0087250B"/>
    <w:rsid w:val="00872D38"/>
    <w:rsid w:val="00872D8C"/>
    <w:rsid w:val="00872FCB"/>
    <w:rsid w:val="0087320C"/>
    <w:rsid w:val="00873397"/>
    <w:rsid w:val="00873D83"/>
    <w:rsid w:val="00873F21"/>
    <w:rsid w:val="00873F43"/>
    <w:rsid w:val="008744A0"/>
    <w:rsid w:val="00874B2C"/>
    <w:rsid w:val="00874DF5"/>
    <w:rsid w:val="00875442"/>
    <w:rsid w:val="0087548D"/>
    <w:rsid w:val="008754AF"/>
    <w:rsid w:val="008754B5"/>
    <w:rsid w:val="00875B5D"/>
    <w:rsid w:val="00876B36"/>
    <w:rsid w:val="00876D13"/>
    <w:rsid w:val="00876E6A"/>
    <w:rsid w:val="008770CC"/>
    <w:rsid w:val="008775FF"/>
    <w:rsid w:val="00877A3C"/>
    <w:rsid w:val="00877FB0"/>
    <w:rsid w:val="0088121E"/>
    <w:rsid w:val="00883C69"/>
    <w:rsid w:val="008840A0"/>
    <w:rsid w:val="00884841"/>
    <w:rsid w:val="00884EB4"/>
    <w:rsid w:val="00885591"/>
    <w:rsid w:val="008856B9"/>
    <w:rsid w:val="00885867"/>
    <w:rsid w:val="00885F9C"/>
    <w:rsid w:val="00886745"/>
    <w:rsid w:val="00886B65"/>
    <w:rsid w:val="00886BD5"/>
    <w:rsid w:val="00886FB0"/>
    <w:rsid w:val="00886FEE"/>
    <w:rsid w:val="0088721F"/>
    <w:rsid w:val="00887C9B"/>
    <w:rsid w:val="00890394"/>
    <w:rsid w:val="00890646"/>
    <w:rsid w:val="00890998"/>
    <w:rsid w:val="00891DDB"/>
    <w:rsid w:val="00891DEB"/>
    <w:rsid w:val="00892849"/>
    <w:rsid w:val="008937E5"/>
    <w:rsid w:val="0089412A"/>
    <w:rsid w:val="008941AD"/>
    <w:rsid w:val="00894D8A"/>
    <w:rsid w:val="00895350"/>
    <w:rsid w:val="0089545A"/>
    <w:rsid w:val="0089635A"/>
    <w:rsid w:val="0089652D"/>
    <w:rsid w:val="00896C71"/>
    <w:rsid w:val="00896CBF"/>
    <w:rsid w:val="0089719A"/>
    <w:rsid w:val="0089761C"/>
    <w:rsid w:val="00897E9E"/>
    <w:rsid w:val="008A0815"/>
    <w:rsid w:val="008A1131"/>
    <w:rsid w:val="008A1A1E"/>
    <w:rsid w:val="008A1F0A"/>
    <w:rsid w:val="008A29E6"/>
    <w:rsid w:val="008A2AFA"/>
    <w:rsid w:val="008A3534"/>
    <w:rsid w:val="008A3E23"/>
    <w:rsid w:val="008A3E5D"/>
    <w:rsid w:val="008A3FF6"/>
    <w:rsid w:val="008A42C3"/>
    <w:rsid w:val="008A4B63"/>
    <w:rsid w:val="008A4D4A"/>
    <w:rsid w:val="008A519F"/>
    <w:rsid w:val="008A5705"/>
    <w:rsid w:val="008A5D2C"/>
    <w:rsid w:val="008A6846"/>
    <w:rsid w:val="008A69C8"/>
    <w:rsid w:val="008A766C"/>
    <w:rsid w:val="008A78AB"/>
    <w:rsid w:val="008B0664"/>
    <w:rsid w:val="008B0E83"/>
    <w:rsid w:val="008B11FB"/>
    <w:rsid w:val="008B199B"/>
    <w:rsid w:val="008B2258"/>
    <w:rsid w:val="008B2AAF"/>
    <w:rsid w:val="008B32B1"/>
    <w:rsid w:val="008B4EA7"/>
    <w:rsid w:val="008B52A4"/>
    <w:rsid w:val="008B54FD"/>
    <w:rsid w:val="008B685F"/>
    <w:rsid w:val="008B746E"/>
    <w:rsid w:val="008B7632"/>
    <w:rsid w:val="008B79CC"/>
    <w:rsid w:val="008C0925"/>
    <w:rsid w:val="008C0D59"/>
    <w:rsid w:val="008C15CE"/>
    <w:rsid w:val="008C2E3D"/>
    <w:rsid w:val="008C30A5"/>
    <w:rsid w:val="008C32BC"/>
    <w:rsid w:val="008C34FD"/>
    <w:rsid w:val="008C37B5"/>
    <w:rsid w:val="008C4BDA"/>
    <w:rsid w:val="008C5F48"/>
    <w:rsid w:val="008C6684"/>
    <w:rsid w:val="008C6CDF"/>
    <w:rsid w:val="008C7F54"/>
    <w:rsid w:val="008D05D4"/>
    <w:rsid w:val="008D0EAF"/>
    <w:rsid w:val="008D10AB"/>
    <w:rsid w:val="008D12A5"/>
    <w:rsid w:val="008D2533"/>
    <w:rsid w:val="008D29CD"/>
    <w:rsid w:val="008D2A05"/>
    <w:rsid w:val="008D3604"/>
    <w:rsid w:val="008D3931"/>
    <w:rsid w:val="008D3FD2"/>
    <w:rsid w:val="008D45FE"/>
    <w:rsid w:val="008D4A03"/>
    <w:rsid w:val="008D4B73"/>
    <w:rsid w:val="008D4E9F"/>
    <w:rsid w:val="008D55AB"/>
    <w:rsid w:val="008D55C7"/>
    <w:rsid w:val="008D5820"/>
    <w:rsid w:val="008D6E25"/>
    <w:rsid w:val="008D7DE3"/>
    <w:rsid w:val="008E05D9"/>
    <w:rsid w:val="008E0928"/>
    <w:rsid w:val="008E1179"/>
    <w:rsid w:val="008E1D16"/>
    <w:rsid w:val="008E1F94"/>
    <w:rsid w:val="008E2288"/>
    <w:rsid w:val="008E2674"/>
    <w:rsid w:val="008E2F01"/>
    <w:rsid w:val="008E3337"/>
    <w:rsid w:val="008E353B"/>
    <w:rsid w:val="008E3ADB"/>
    <w:rsid w:val="008E3F41"/>
    <w:rsid w:val="008E4893"/>
    <w:rsid w:val="008E4C2C"/>
    <w:rsid w:val="008E6C64"/>
    <w:rsid w:val="008E6EC2"/>
    <w:rsid w:val="008E70F1"/>
    <w:rsid w:val="008E79AE"/>
    <w:rsid w:val="008F01CD"/>
    <w:rsid w:val="008F032E"/>
    <w:rsid w:val="008F03D2"/>
    <w:rsid w:val="008F0921"/>
    <w:rsid w:val="008F0FFE"/>
    <w:rsid w:val="008F1282"/>
    <w:rsid w:val="008F1434"/>
    <w:rsid w:val="008F1D76"/>
    <w:rsid w:val="008F213C"/>
    <w:rsid w:val="008F256B"/>
    <w:rsid w:val="008F2891"/>
    <w:rsid w:val="008F3304"/>
    <w:rsid w:val="008F35F2"/>
    <w:rsid w:val="008F3F86"/>
    <w:rsid w:val="008F437A"/>
    <w:rsid w:val="008F4737"/>
    <w:rsid w:val="008F5211"/>
    <w:rsid w:val="008F6385"/>
    <w:rsid w:val="008F6826"/>
    <w:rsid w:val="008F6EC0"/>
    <w:rsid w:val="008F723D"/>
    <w:rsid w:val="008F7543"/>
    <w:rsid w:val="008F7736"/>
    <w:rsid w:val="008F7CAA"/>
    <w:rsid w:val="008F7F24"/>
    <w:rsid w:val="009000A2"/>
    <w:rsid w:val="0090019B"/>
    <w:rsid w:val="00900418"/>
    <w:rsid w:val="00900540"/>
    <w:rsid w:val="009009CA"/>
    <w:rsid w:val="009012F7"/>
    <w:rsid w:val="00901411"/>
    <w:rsid w:val="00901412"/>
    <w:rsid w:val="00901A23"/>
    <w:rsid w:val="009025F6"/>
    <w:rsid w:val="0090277E"/>
    <w:rsid w:val="00902891"/>
    <w:rsid w:val="00902D65"/>
    <w:rsid w:val="00902F6E"/>
    <w:rsid w:val="00903F0E"/>
    <w:rsid w:val="0090421E"/>
    <w:rsid w:val="009050B5"/>
    <w:rsid w:val="00905290"/>
    <w:rsid w:val="00905636"/>
    <w:rsid w:val="00905A6B"/>
    <w:rsid w:val="00905D6C"/>
    <w:rsid w:val="00905F47"/>
    <w:rsid w:val="0090626F"/>
    <w:rsid w:val="0090682A"/>
    <w:rsid w:val="00906A51"/>
    <w:rsid w:val="00906CC5"/>
    <w:rsid w:val="009116EA"/>
    <w:rsid w:val="00912282"/>
    <w:rsid w:val="009124E6"/>
    <w:rsid w:val="0091278C"/>
    <w:rsid w:val="00912E09"/>
    <w:rsid w:val="00913828"/>
    <w:rsid w:val="00913D6F"/>
    <w:rsid w:val="0091422F"/>
    <w:rsid w:val="009143B1"/>
    <w:rsid w:val="009146D5"/>
    <w:rsid w:val="0091498A"/>
    <w:rsid w:val="00914B1D"/>
    <w:rsid w:val="00914B6C"/>
    <w:rsid w:val="00914F0E"/>
    <w:rsid w:val="00915786"/>
    <w:rsid w:val="00915933"/>
    <w:rsid w:val="00915C3C"/>
    <w:rsid w:val="00915E88"/>
    <w:rsid w:val="00915F3C"/>
    <w:rsid w:val="00915F48"/>
    <w:rsid w:val="00916499"/>
    <w:rsid w:val="0091676C"/>
    <w:rsid w:val="00916DFE"/>
    <w:rsid w:val="00917389"/>
    <w:rsid w:val="0091759F"/>
    <w:rsid w:val="009175C4"/>
    <w:rsid w:val="009176DE"/>
    <w:rsid w:val="00917B25"/>
    <w:rsid w:val="00917C40"/>
    <w:rsid w:val="00917D2C"/>
    <w:rsid w:val="00920640"/>
    <w:rsid w:val="00920CA8"/>
    <w:rsid w:val="00921564"/>
    <w:rsid w:val="00921853"/>
    <w:rsid w:val="00921A4F"/>
    <w:rsid w:val="00921C12"/>
    <w:rsid w:val="00921C4D"/>
    <w:rsid w:val="0092402E"/>
    <w:rsid w:val="00924620"/>
    <w:rsid w:val="009249A4"/>
    <w:rsid w:val="0092526C"/>
    <w:rsid w:val="00925EA0"/>
    <w:rsid w:val="0092612D"/>
    <w:rsid w:val="009262F6"/>
    <w:rsid w:val="0092696E"/>
    <w:rsid w:val="009269CC"/>
    <w:rsid w:val="00926F99"/>
    <w:rsid w:val="00927217"/>
    <w:rsid w:val="0092750F"/>
    <w:rsid w:val="009279DC"/>
    <w:rsid w:val="00927BF6"/>
    <w:rsid w:val="0093026C"/>
    <w:rsid w:val="009306B3"/>
    <w:rsid w:val="00930958"/>
    <w:rsid w:val="00931110"/>
    <w:rsid w:val="00931589"/>
    <w:rsid w:val="009318E0"/>
    <w:rsid w:val="0093191B"/>
    <w:rsid w:val="00931AA3"/>
    <w:rsid w:val="00931CBD"/>
    <w:rsid w:val="009329E6"/>
    <w:rsid w:val="00932C75"/>
    <w:rsid w:val="0093300F"/>
    <w:rsid w:val="009332A9"/>
    <w:rsid w:val="009335F4"/>
    <w:rsid w:val="00933F5D"/>
    <w:rsid w:val="00933F64"/>
    <w:rsid w:val="00934191"/>
    <w:rsid w:val="009350CC"/>
    <w:rsid w:val="00935452"/>
    <w:rsid w:val="00935CEC"/>
    <w:rsid w:val="00935D3A"/>
    <w:rsid w:val="0093621C"/>
    <w:rsid w:val="00936482"/>
    <w:rsid w:val="00936FAE"/>
    <w:rsid w:val="00937167"/>
    <w:rsid w:val="00937353"/>
    <w:rsid w:val="00937504"/>
    <w:rsid w:val="009378A0"/>
    <w:rsid w:val="00937EC0"/>
    <w:rsid w:val="00937FD9"/>
    <w:rsid w:val="0094013B"/>
    <w:rsid w:val="009402F6"/>
    <w:rsid w:val="00940699"/>
    <w:rsid w:val="009418E3"/>
    <w:rsid w:val="0094212F"/>
    <w:rsid w:val="00942839"/>
    <w:rsid w:val="00942D71"/>
    <w:rsid w:val="0094391F"/>
    <w:rsid w:val="00943971"/>
    <w:rsid w:val="00944C48"/>
    <w:rsid w:val="00945AE8"/>
    <w:rsid w:val="00945B86"/>
    <w:rsid w:val="00946ED1"/>
    <w:rsid w:val="009475C8"/>
    <w:rsid w:val="00947808"/>
    <w:rsid w:val="00947CF7"/>
    <w:rsid w:val="009501F7"/>
    <w:rsid w:val="0095048D"/>
    <w:rsid w:val="00950549"/>
    <w:rsid w:val="0095165D"/>
    <w:rsid w:val="009522F1"/>
    <w:rsid w:val="00952408"/>
    <w:rsid w:val="00952A88"/>
    <w:rsid w:val="0095348A"/>
    <w:rsid w:val="009534E5"/>
    <w:rsid w:val="00953A76"/>
    <w:rsid w:val="009545BB"/>
    <w:rsid w:val="009549FB"/>
    <w:rsid w:val="00954D7E"/>
    <w:rsid w:val="00955554"/>
    <w:rsid w:val="00956434"/>
    <w:rsid w:val="00957141"/>
    <w:rsid w:val="00957673"/>
    <w:rsid w:val="00960065"/>
    <w:rsid w:val="009604F3"/>
    <w:rsid w:val="0096129F"/>
    <w:rsid w:val="00961898"/>
    <w:rsid w:val="0096242B"/>
    <w:rsid w:val="0096250C"/>
    <w:rsid w:val="00962F06"/>
    <w:rsid w:val="009632C7"/>
    <w:rsid w:val="00963EB3"/>
    <w:rsid w:val="0096616F"/>
    <w:rsid w:val="00966585"/>
    <w:rsid w:val="00967F50"/>
    <w:rsid w:val="0097003A"/>
    <w:rsid w:val="00970159"/>
    <w:rsid w:val="009702FE"/>
    <w:rsid w:val="009704FF"/>
    <w:rsid w:val="0097116B"/>
    <w:rsid w:val="0097164B"/>
    <w:rsid w:val="00971A29"/>
    <w:rsid w:val="00972A4C"/>
    <w:rsid w:val="00972B87"/>
    <w:rsid w:val="00973155"/>
    <w:rsid w:val="009735EB"/>
    <w:rsid w:val="00973C59"/>
    <w:rsid w:val="0097403D"/>
    <w:rsid w:val="00974C65"/>
    <w:rsid w:val="00974D52"/>
    <w:rsid w:val="00975401"/>
    <w:rsid w:val="00975757"/>
    <w:rsid w:val="009757CB"/>
    <w:rsid w:val="00975A87"/>
    <w:rsid w:val="00975F50"/>
    <w:rsid w:val="00976770"/>
    <w:rsid w:val="009770CD"/>
    <w:rsid w:val="0097735C"/>
    <w:rsid w:val="0097739A"/>
    <w:rsid w:val="00977510"/>
    <w:rsid w:val="009807C8"/>
    <w:rsid w:val="009808BF"/>
    <w:rsid w:val="009809F6"/>
    <w:rsid w:val="00981416"/>
    <w:rsid w:val="009816E0"/>
    <w:rsid w:val="00982B68"/>
    <w:rsid w:val="00983450"/>
    <w:rsid w:val="00983FD9"/>
    <w:rsid w:val="0098416E"/>
    <w:rsid w:val="00984376"/>
    <w:rsid w:val="009847A5"/>
    <w:rsid w:val="00984B52"/>
    <w:rsid w:val="00984C49"/>
    <w:rsid w:val="00985C61"/>
    <w:rsid w:val="00987057"/>
    <w:rsid w:val="009917CE"/>
    <w:rsid w:val="009918F1"/>
    <w:rsid w:val="00991A89"/>
    <w:rsid w:val="00991C0A"/>
    <w:rsid w:val="009920C9"/>
    <w:rsid w:val="00992933"/>
    <w:rsid w:val="00992D89"/>
    <w:rsid w:val="00993F03"/>
    <w:rsid w:val="00994433"/>
    <w:rsid w:val="00994610"/>
    <w:rsid w:val="00994E96"/>
    <w:rsid w:val="00995942"/>
    <w:rsid w:val="00995960"/>
    <w:rsid w:val="00995D61"/>
    <w:rsid w:val="00996FAF"/>
    <w:rsid w:val="0099701B"/>
    <w:rsid w:val="00997025"/>
    <w:rsid w:val="0099771F"/>
    <w:rsid w:val="00997F1B"/>
    <w:rsid w:val="009A03C3"/>
    <w:rsid w:val="009A0F84"/>
    <w:rsid w:val="009A105F"/>
    <w:rsid w:val="009A1631"/>
    <w:rsid w:val="009A1650"/>
    <w:rsid w:val="009A17AD"/>
    <w:rsid w:val="009A1880"/>
    <w:rsid w:val="009A1923"/>
    <w:rsid w:val="009A1CD9"/>
    <w:rsid w:val="009A23BD"/>
    <w:rsid w:val="009A3289"/>
    <w:rsid w:val="009A37D0"/>
    <w:rsid w:val="009A37E0"/>
    <w:rsid w:val="009A3F8E"/>
    <w:rsid w:val="009A42E8"/>
    <w:rsid w:val="009A50B6"/>
    <w:rsid w:val="009A5227"/>
    <w:rsid w:val="009A65CF"/>
    <w:rsid w:val="009A6CAB"/>
    <w:rsid w:val="009A773B"/>
    <w:rsid w:val="009B01A5"/>
    <w:rsid w:val="009B0277"/>
    <w:rsid w:val="009B072D"/>
    <w:rsid w:val="009B0946"/>
    <w:rsid w:val="009B1687"/>
    <w:rsid w:val="009B1BFF"/>
    <w:rsid w:val="009B2203"/>
    <w:rsid w:val="009B28BB"/>
    <w:rsid w:val="009B2A31"/>
    <w:rsid w:val="009B32CA"/>
    <w:rsid w:val="009B37BD"/>
    <w:rsid w:val="009B47CE"/>
    <w:rsid w:val="009B4837"/>
    <w:rsid w:val="009B4FAB"/>
    <w:rsid w:val="009B54D1"/>
    <w:rsid w:val="009B5E95"/>
    <w:rsid w:val="009B60DB"/>
    <w:rsid w:val="009B6180"/>
    <w:rsid w:val="009B68DB"/>
    <w:rsid w:val="009B6ACE"/>
    <w:rsid w:val="009B6DE9"/>
    <w:rsid w:val="009B6F00"/>
    <w:rsid w:val="009B7BDF"/>
    <w:rsid w:val="009B7F62"/>
    <w:rsid w:val="009C0220"/>
    <w:rsid w:val="009C054C"/>
    <w:rsid w:val="009C06F7"/>
    <w:rsid w:val="009C0B8A"/>
    <w:rsid w:val="009C0E4D"/>
    <w:rsid w:val="009C1622"/>
    <w:rsid w:val="009C205F"/>
    <w:rsid w:val="009C2A84"/>
    <w:rsid w:val="009C2C31"/>
    <w:rsid w:val="009C2D0F"/>
    <w:rsid w:val="009C2DB8"/>
    <w:rsid w:val="009C2E3A"/>
    <w:rsid w:val="009C308E"/>
    <w:rsid w:val="009C3292"/>
    <w:rsid w:val="009C397C"/>
    <w:rsid w:val="009C3B05"/>
    <w:rsid w:val="009C3E80"/>
    <w:rsid w:val="009C3F9D"/>
    <w:rsid w:val="009C440E"/>
    <w:rsid w:val="009C5156"/>
    <w:rsid w:val="009C53E1"/>
    <w:rsid w:val="009C5872"/>
    <w:rsid w:val="009C6AC4"/>
    <w:rsid w:val="009C717D"/>
    <w:rsid w:val="009C7563"/>
    <w:rsid w:val="009D07D0"/>
    <w:rsid w:val="009D12B5"/>
    <w:rsid w:val="009D133A"/>
    <w:rsid w:val="009D13B3"/>
    <w:rsid w:val="009D198D"/>
    <w:rsid w:val="009D2797"/>
    <w:rsid w:val="009D2D97"/>
    <w:rsid w:val="009D34BB"/>
    <w:rsid w:val="009D350F"/>
    <w:rsid w:val="009D3AA2"/>
    <w:rsid w:val="009D3CC1"/>
    <w:rsid w:val="009D3E9B"/>
    <w:rsid w:val="009D424D"/>
    <w:rsid w:val="009D4709"/>
    <w:rsid w:val="009D4BC8"/>
    <w:rsid w:val="009D4E01"/>
    <w:rsid w:val="009D51E7"/>
    <w:rsid w:val="009D5630"/>
    <w:rsid w:val="009D5BF5"/>
    <w:rsid w:val="009D6213"/>
    <w:rsid w:val="009D67EA"/>
    <w:rsid w:val="009D6867"/>
    <w:rsid w:val="009D6A80"/>
    <w:rsid w:val="009D6B19"/>
    <w:rsid w:val="009E00C9"/>
    <w:rsid w:val="009E0558"/>
    <w:rsid w:val="009E0680"/>
    <w:rsid w:val="009E136C"/>
    <w:rsid w:val="009E1434"/>
    <w:rsid w:val="009E1451"/>
    <w:rsid w:val="009E24D0"/>
    <w:rsid w:val="009E2648"/>
    <w:rsid w:val="009E2D93"/>
    <w:rsid w:val="009E33D5"/>
    <w:rsid w:val="009E35E1"/>
    <w:rsid w:val="009E3D5E"/>
    <w:rsid w:val="009E4440"/>
    <w:rsid w:val="009E4443"/>
    <w:rsid w:val="009E45B6"/>
    <w:rsid w:val="009E4772"/>
    <w:rsid w:val="009E4949"/>
    <w:rsid w:val="009E4B40"/>
    <w:rsid w:val="009E4C84"/>
    <w:rsid w:val="009E57C0"/>
    <w:rsid w:val="009E5D0E"/>
    <w:rsid w:val="009E6EE0"/>
    <w:rsid w:val="009E6F1B"/>
    <w:rsid w:val="009E700D"/>
    <w:rsid w:val="009E7142"/>
    <w:rsid w:val="009E7190"/>
    <w:rsid w:val="009E7591"/>
    <w:rsid w:val="009E7640"/>
    <w:rsid w:val="009E798B"/>
    <w:rsid w:val="009E7B57"/>
    <w:rsid w:val="009E7EC1"/>
    <w:rsid w:val="009F0A1A"/>
    <w:rsid w:val="009F0A95"/>
    <w:rsid w:val="009F12A8"/>
    <w:rsid w:val="009F1408"/>
    <w:rsid w:val="009F1463"/>
    <w:rsid w:val="009F14A4"/>
    <w:rsid w:val="009F1E87"/>
    <w:rsid w:val="009F2747"/>
    <w:rsid w:val="009F2B93"/>
    <w:rsid w:val="009F3032"/>
    <w:rsid w:val="009F4381"/>
    <w:rsid w:val="009F4DF4"/>
    <w:rsid w:val="009F50C3"/>
    <w:rsid w:val="009F5630"/>
    <w:rsid w:val="009F5661"/>
    <w:rsid w:val="009F5A0B"/>
    <w:rsid w:val="009F5B2D"/>
    <w:rsid w:val="009F5BC9"/>
    <w:rsid w:val="009F5DA6"/>
    <w:rsid w:val="009F5FEA"/>
    <w:rsid w:val="009F6B5C"/>
    <w:rsid w:val="009F6D04"/>
    <w:rsid w:val="009F6E55"/>
    <w:rsid w:val="009F705D"/>
    <w:rsid w:val="009F71AF"/>
    <w:rsid w:val="009F7A72"/>
    <w:rsid w:val="009F7DDD"/>
    <w:rsid w:val="00A00150"/>
    <w:rsid w:val="00A00A1D"/>
    <w:rsid w:val="00A00AFF"/>
    <w:rsid w:val="00A01820"/>
    <w:rsid w:val="00A023E4"/>
    <w:rsid w:val="00A02B16"/>
    <w:rsid w:val="00A03308"/>
    <w:rsid w:val="00A06E2E"/>
    <w:rsid w:val="00A06F07"/>
    <w:rsid w:val="00A07739"/>
    <w:rsid w:val="00A07B75"/>
    <w:rsid w:val="00A07E8E"/>
    <w:rsid w:val="00A1046B"/>
    <w:rsid w:val="00A1051A"/>
    <w:rsid w:val="00A1082A"/>
    <w:rsid w:val="00A1131A"/>
    <w:rsid w:val="00A119BA"/>
    <w:rsid w:val="00A11C09"/>
    <w:rsid w:val="00A11E74"/>
    <w:rsid w:val="00A133D8"/>
    <w:rsid w:val="00A13C4C"/>
    <w:rsid w:val="00A14237"/>
    <w:rsid w:val="00A14A8F"/>
    <w:rsid w:val="00A1521B"/>
    <w:rsid w:val="00A15780"/>
    <w:rsid w:val="00A15C95"/>
    <w:rsid w:val="00A15E60"/>
    <w:rsid w:val="00A16B34"/>
    <w:rsid w:val="00A16F74"/>
    <w:rsid w:val="00A171A8"/>
    <w:rsid w:val="00A1730E"/>
    <w:rsid w:val="00A17C31"/>
    <w:rsid w:val="00A17E9F"/>
    <w:rsid w:val="00A204E5"/>
    <w:rsid w:val="00A208FC"/>
    <w:rsid w:val="00A209B5"/>
    <w:rsid w:val="00A20B4B"/>
    <w:rsid w:val="00A210E5"/>
    <w:rsid w:val="00A22112"/>
    <w:rsid w:val="00A231AD"/>
    <w:rsid w:val="00A238C1"/>
    <w:rsid w:val="00A23BFF"/>
    <w:rsid w:val="00A24A47"/>
    <w:rsid w:val="00A250B9"/>
    <w:rsid w:val="00A25605"/>
    <w:rsid w:val="00A26106"/>
    <w:rsid w:val="00A2616A"/>
    <w:rsid w:val="00A26734"/>
    <w:rsid w:val="00A2720F"/>
    <w:rsid w:val="00A276F0"/>
    <w:rsid w:val="00A277C5"/>
    <w:rsid w:val="00A27833"/>
    <w:rsid w:val="00A27FD2"/>
    <w:rsid w:val="00A30045"/>
    <w:rsid w:val="00A301BB"/>
    <w:rsid w:val="00A3066D"/>
    <w:rsid w:val="00A307EB"/>
    <w:rsid w:val="00A30870"/>
    <w:rsid w:val="00A31033"/>
    <w:rsid w:val="00A313A6"/>
    <w:rsid w:val="00A31BCF"/>
    <w:rsid w:val="00A32800"/>
    <w:rsid w:val="00A3280F"/>
    <w:rsid w:val="00A32D07"/>
    <w:rsid w:val="00A3303D"/>
    <w:rsid w:val="00A339BD"/>
    <w:rsid w:val="00A33B2E"/>
    <w:rsid w:val="00A34C1D"/>
    <w:rsid w:val="00A3509D"/>
    <w:rsid w:val="00A3548F"/>
    <w:rsid w:val="00A35756"/>
    <w:rsid w:val="00A35792"/>
    <w:rsid w:val="00A35AC0"/>
    <w:rsid w:val="00A35C50"/>
    <w:rsid w:val="00A35C9A"/>
    <w:rsid w:val="00A35E11"/>
    <w:rsid w:val="00A35E57"/>
    <w:rsid w:val="00A36196"/>
    <w:rsid w:val="00A364DC"/>
    <w:rsid w:val="00A36AE1"/>
    <w:rsid w:val="00A37BCC"/>
    <w:rsid w:val="00A37C24"/>
    <w:rsid w:val="00A40367"/>
    <w:rsid w:val="00A407F3"/>
    <w:rsid w:val="00A419A5"/>
    <w:rsid w:val="00A41D59"/>
    <w:rsid w:val="00A41FD0"/>
    <w:rsid w:val="00A42116"/>
    <w:rsid w:val="00A427D5"/>
    <w:rsid w:val="00A42945"/>
    <w:rsid w:val="00A42F2E"/>
    <w:rsid w:val="00A43334"/>
    <w:rsid w:val="00A43F88"/>
    <w:rsid w:val="00A4491B"/>
    <w:rsid w:val="00A44A7A"/>
    <w:rsid w:val="00A44FA6"/>
    <w:rsid w:val="00A45AE7"/>
    <w:rsid w:val="00A45C9C"/>
    <w:rsid w:val="00A45F0D"/>
    <w:rsid w:val="00A461ED"/>
    <w:rsid w:val="00A46575"/>
    <w:rsid w:val="00A467A7"/>
    <w:rsid w:val="00A4698C"/>
    <w:rsid w:val="00A47157"/>
    <w:rsid w:val="00A475CA"/>
    <w:rsid w:val="00A475E3"/>
    <w:rsid w:val="00A478FB"/>
    <w:rsid w:val="00A47F02"/>
    <w:rsid w:val="00A50AAD"/>
    <w:rsid w:val="00A51451"/>
    <w:rsid w:val="00A51C0D"/>
    <w:rsid w:val="00A52465"/>
    <w:rsid w:val="00A52C0E"/>
    <w:rsid w:val="00A539D8"/>
    <w:rsid w:val="00A5409A"/>
    <w:rsid w:val="00A54449"/>
    <w:rsid w:val="00A546FB"/>
    <w:rsid w:val="00A54C4D"/>
    <w:rsid w:val="00A54D10"/>
    <w:rsid w:val="00A54F69"/>
    <w:rsid w:val="00A55016"/>
    <w:rsid w:val="00A55283"/>
    <w:rsid w:val="00A553CE"/>
    <w:rsid w:val="00A55A1F"/>
    <w:rsid w:val="00A55CFD"/>
    <w:rsid w:val="00A55DFF"/>
    <w:rsid w:val="00A55FEA"/>
    <w:rsid w:val="00A566E8"/>
    <w:rsid w:val="00A570F3"/>
    <w:rsid w:val="00A605D0"/>
    <w:rsid w:val="00A613D8"/>
    <w:rsid w:val="00A62157"/>
    <w:rsid w:val="00A62BCD"/>
    <w:rsid w:val="00A62D79"/>
    <w:rsid w:val="00A6325B"/>
    <w:rsid w:val="00A634E2"/>
    <w:rsid w:val="00A63603"/>
    <w:rsid w:val="00A6376D"/>
    <w:rsid w:val="00A64016"/>
    <w:rsid w:val="00A64A39"/>
    <w:rsid w:val="00A64CBF"/>
    <w:rsid w:val="00A6536F"/>
    <w:rsid w:val="00A66497"/>
    <w:rsid w:val="00A664FB"/>
    <w:rsid w:val="00A66AC4"/>
    <w:rsid w:val="00A66D06"/>
    <w:rsid w:val="00A67A0E"/>
    <w:rsid w:val="00A67BB5"/>
    <w:rsid w:val="00A70841"/>
    <w:rsid w:val="00A70973"/>
    <w:rsid w:val="00A70A09"/>
    <w:rsid w:val="00A70A7D"/>
    <w:rsid w:val="00A70ADB"/>
    <w:rsid w:val="00A70DCB"/>
    <w:rsid w:val="00A71CAD"/>
    <w:rsid w:val="00A7252E"/>
    <w:rsid w:val="00A72825"/>
    <w:rsid w:val="00A72951"/>
    <w:rsid w:val="00A72C1D"/>
    <w:rsid w:val="00A72D92"/>
    <w:rsid w:val="00A73450"/>
    <w:rsid w:val="00A73BD0"/>
    <w:rsid w:val="00A744DB"/>
    <w:rsid w:val="00A74647"/>
    <w:rsid w:val="00A752C4"/>
    <w:rsid w:val="00A75382"/>
    <w:rsid w:val="00A759A5"/>
    <w:rsid w:val="00A76098"/>
    <w:rsid w:val="00A76448"/>
    <w:rsid w:val="00A76BA1"/>
    <w:rsid w:val="00A77246"/>
    <w:rsid w:val="00A77338"/>
    <w:rsid w:val="00A7763E"/>
    <w:rsid w:val="00A779E1"/>
    <w:rsid w:val="00A77FBD"/>
    <w:rsid w:val="00A8043E"/>
    <w:rsid w:val="00A811A6"/>
    <w:rsid w:val="00A8201E"/>
    <w:rsid w:val="00A82B65"/>
    <w:rsid w:val="00A82D05"/>
    <w:rsid w:val="00A82D98"/>
    <w:rsid w:val="00A831EB"/>
    <w:rsid w:val="00A833DA"/>
    <w:rsid w:val="00A8360B"/>
    <w:rsid w:val="00A842EE"/>
    <w:rsid w:val="00A84626"/>
    <w:rsid w:val="00A8484A"/>
    <w:rsid w:val="00A8565A"/>
    <w:rsid w:val="00A866D7"/>
    <w:rsid w:val="00A86CF2"/>
    <w:rsid w:val="00A86F48"/>
    <w:rsid w:val="00A872E5"/>
    <w:rsid w:val="00A87687"/>
    <w:rsid w:val="00A876CE"/>
    <w:rsid w:val="00A87B41"/>
    <w:rsid w:val="00A90126"/>
    <w:rsid w:val="00A90AE2"/>
    <w:rsid w:val="00A90B06"/>
    <w:rsid w:val="00A90C23"/>
    <w:rsid w:val="00A90E68"/>
    <w:rsid w:val="00A913A6"/>
    <w:rsid w:val="00A9143F"/>
    <w:rsid w:val="00A91D9B"/>
    <w:rsid w:val="00A91E32"/>
    <w:rsid w:val="00A93329"/>
    <w:rsid w:val="00A93A85"/>
    <w:rsid w:val="00A93C7A"/>
    <w:rsid w:val="00A94062"/>
    <w:rsid w:val="00A942A3"/>
    <w:rsid w:val="00A94CE6"/>
    <w:rsid w:val="00A9508D"/>
    <w:rsid w:val="00A954D4"/>
    <w:rsid w:val="00A9600C"/>
    <w:rsid w:val="00A9628F"/>
    <w:rsid w:val="00A964AD"/>
    <w:rsid w:val="00A96886"/>
    <w:rsid w:val="00A96942"/>
    <w:rsid w:val="00A972F9"/>
    <w:rsid w:val="00A978CE"/>
    <w:rsid w:val="00A97DB7"/>
    <w:rsid w:val="00AA041C"/>
    <w:rsid w:val="00AA1C0D"/>
    <w:rsid w:val="00AA211D"/>
    <w:rsid w:val="00AA2343"/>
    <w:rsid w:val="00AA264D"/>
    <w:rsid w:val="00AA2BE8"/>
    <w:rsid w:val="00AA2C82"/>
    <w:rsid w:val="00AA31E4"/>
    <w:rsid w:val="00AA3A5E"/>
    <w:rsid w:val="00AA3C1C"/>
    <w:rsid w:val="00AA3CF1"/>
    <w:rsid w:val="00AA3DD8"/>
    <w:rsid w:val="00AA44A6"/>
    <w:rsid w:val="00AA48CD"/>
    <w:rsid w:val="00AA4973"/>
    <w:rsid w:val="00AA52BB"/>
    <w:rsid w:val="00AA59DB"/>
    <w:rsid w:val="00AA5F91"/>
    <w:rsid w:val="00AA7178"/>
    <w:rsid w:val="00AA78F0"/>
    <w:rsid w:val="00AB024B"/>
    <w:rsid w:val="00AB0CD0"/>
    <w:rsid w:val="00AB0F08"/>
    <w:rsid w:val="00AB15DC"/>
    <w:rsid w:val="00AB1E4D"/>
    <w:rsid w:val="00AB232D"/>
    <w:rsid w:val="00AB2467"/>
    <w:rsid w:val="00AB28F2"/>
    <w:rsid w:val="00AB2AFF"/>
    <w:rsid w:val="00AB3387"/>
    <w:rsid w:val="00AB4561"/>
    <w:rsid w:val="00AB4CED"/>
    <w:rsid w:val="00AB4EAA"/>
    <w:rsid w:val="00AB553B"/>
    <w:rsid w:val="00AB58BB"/>
    <w:rsid w:val="00AB5A7D"/>
    <w:rsid w:val="00AB5D88"/>
    <w:rsid w:val="00AB6607"/>
    <w:rsid w:val="00AB6940"/>
    <w:rsid w:val="00AB6DD8"/>
    <w:rsid w:val="00AB7034"/>
    <w:rsid w:val="00AB7861"/>
    <w:rsid w:val="00AC059C"/>
    <w:rsid w:val="00AC06CD"/>
    <w:rsid w:val="00AC0848"/>
    <w:rsid w:val="00AC1224"/>
    <w:rsid w:val="00AC18C8"/>
    <w:rsid w:val="00AC1EF9"/>
    <w:rsid w:val="00AC1FC5"/>
    <w:rsid w:val="00AC241B"/>
    <w:rsid w:val="00AC26E9"/>
    <w:rsid w:val="00AC3125"/>
    <w:rsid w:val="00AC40F1"/>
    <w:rsid w:val="00AC431B"/>
    <w:rsid w:val="00AC43BC"/>
    <w:rsid w:val="00AC4464"/>
    <w:rsid w:val="00AC4A9B"/>
    <w:rsid w:val="00AC5DEA"/>
    <w:rsid w:val="00AC693E"/>
    <w:rsid w:val="00AC69A3"/>
    <w:rsid w:val="00AD0169"/>
    <w:rsid w:val="00AD06CE"/>
    <w:rsid w:val="00AD0AEE"/>
    <w:rsid w:val="00AD0DE6"/>
    <w:rsid w:val="00AD14B3"/>
    <w:rsid w:val="00AD1BC3"/>
    <w:rsid w:val="00AD2162"/>
    <w:rsid w:val="00AD2675"/>
    <w:rsid w:val="00AD2939"/>
    <w:rsid w:val="00AD2B76"/>
    <w:rsid w:val="00AD306E"/>
    <w:rsid w:val="00AD34B8"/>
    <w:rsid w:val="00AD3E97"/>
    <w:rsid w:val="00AD43AA"/>
    <w:rsid w:val="00AD4662"/>
    <w:rsid w:val="00AD4A35"/>
    <w:rsid w:val="00AD4AE4"/>
    <w:rsid w:val="00AD51BC"/>
    <w:rsid w:val="00AD55E1"/>
    <w:rsid w:val="00AD5F4A"/>
    <w:rsid w:val="00AD6DA8"/>
    <w:rsid w:val="00AD700B"/>
    <w:rsid w:val="00AD7279"/>
    <w:rsid w:val="00AD7C13"/>
    <w:rsid w:val="00AE00FD"/>
    <w:rsid w:val="00AE0A2E"/>
    <w:rsid w:val="00AE0A57"/>
    <w:rsid w:val="00AE19F4"/>
    <w:rsid w:val="00AE221A"/>
    <w:rsid w:val="00AE22A3"/>
    <w:rsid w:val="00AE2890"/>
    <w:rsid w:val="00AE28D5"/>
    <w:rsid w:val="00AE35B7"/>
    <w:rsid w:val="00AE3E5D"/>
    <w:rsid w:val="00AE456C"/>
    <w:rsid w:val="00AE4A11"/>
    <w:rsid w:val="00AE5AD3"/>
    <w:rsid w:val="00AE5B69"/>
    <w:rsid w:val="00AE5C5A"/>
    <w:rsid w:val="00AE5DEA"/>
    <w:rsid w:val="00AE5E6E"/>
    <w:rsid w:val="00AE666D"/>
    <w:rsid w:val="00AE6BD8"/>
    <w:rsid w:val="00AF051F"/>
    <w:rsid w:val="00AF0AFD"/>
    <w:rsid w:val="00AF0E5A"/>
    <w:rsid w:val="00AF19E5"/>
    <w:rsid w:val="00AF20C4"/>
    <w:rsid w:val="00AF272D"/>
    <w:rsid w:val="00AF2975"/>
    <w:rsid w:val="00AF2AD4"/>
    <w:rsid w:val="00AF403B"/>
    <w:rsid w:val="00AF423A"/>
    <w:rsid w:val="00AF44A2"/>
    <w:rsid w:val="00AF45BD"/>
    <w:rsid w:val="00AF523C"/>
    <w:rsid w:val="00AF56D1"/>
    <w:rsid w:val="00AF5A34"/>
    <w:rsid w:val="00AF5FD6"/>
    <w:rsid w:val="00AF65D8"/>
    <w:rsid w:val="00AF687F"/>
    <w:rsid w:val="00AF69D7"/>
    <w:rsid w:val="00AF7A74"/>
    <w:rsid w:val="00AF7D92"/>
    <w:rsid w:val="00AF7EB5"/>
    <w:rsid w:val="00B00037"/>
    <w:rsid w:val="00B007A0"/>
    <w:rsid w:val="00B0091D"/>
    <w:rsid w:val="00B01797"/>
    <w:rsid w:val="00B01960"/>
    <w:rsid w:val="00B01A24"/>
    <w:rsid w:val="00B01FA2"/>
    <w:rsid w:val="00B02187"/>
    <w:rsid w:val="00B0264B"/>
    <w:rsid w:val="00B02BD5"/>
    <w:rsid w:val="00B02D18"/>
    <w:rsid w:val="00B02D8B"/>
    <w:rsid w:val="00B02DD1"/>
    <w:rsid w:val="00B03A5D"/>
    <w:rsid w:val="00B03B9B"/>
    <w:rsid w:val="00B03BFB"/>
    <w:rsid w:val="00B0435D"/>
    <w:rsid w:val="00B0457A"/>
    <w:rsid w:val="00B04661"/>
    <w:rsid w:val="00B04D3B"/>
    <w:rsid w:val="00B05631"/>
    <w:rsid w:val="00B0593E"/>
    <w:rsid w:val="00B060B1"/>
    <w:rsid w:val="00B06DB8"/>
    <w:rsid w:val="00B07AD6"/>
    <w:rsid w:val="00B10B4A"/>
    <w:rsid w:val="00B10C3C"/>
    <w:rsid w:val="00B116B0"/>
    <w:rsid w:val="00B11EFD"/>
    <w:rsid w:val="00B13466"/>
    <w:rsid w:val="00B13733"/>
    <w:rsid w:val="00B13DD8"/>
    <w:rsid w:val="00B14561"/>
    <w:rsid w:val="00B14788"/>
    <w:rsid w:val="00B15C27"/>
    <w:rsid w:val="00B16B76"/>
    <w:rsid w:val="00B16C88"/>
    <w:rsid w:val="00B16F41"/>
    <w:rsid w:val="00B170FE"/>
    <w:rsid w:val="00B20152"/>
    <w:rsid w:val="00B206CF"/>
    <w:rsid w:val="00B20BB7"/>
    <w:rsid w:val="00B2117A"/>
    <w:rsid w:val="00B211F7"/>
    <w:rsid w:val="00B21B71"/>
    <w:rsid w:val="00B22F8E"/>
    <w:rsid w:val="00B23364"/>
    <w:rsid w:val="00B23F87"/>
    <w:rsid w:val="00B24B76"/>
    <w:rsid w:val="00B24F2E"/>
    <w:rsid w:val="00B251ED"/>
    <w:rsid w:val="00B25692"/>
    <w:rsid w:val="00B2572D"/>
    <w:rsid w:val="00B25F19"/>
    <w:rsid w:val="00B264BC"/>
    <w:rsid w:val="00B26861"/>
    <w:rsid w:val="00B26DCB"/>
    <w:rsid w:val="00B27BC0"/>
    <w:rsid w:val="00B27D46"/>
    <w:rsid w:val="00B3012E"/>
    <w:rsid w:val="00B30A44"/>
    <w:rsid w:val="00B3168E"/>
    <w:rsid w:val="00B31890"/>
    <w:rsid w:val="00B31FD7"/>
    <w:rsid w:val="00B328D9"/>
    <w:rsid w:val="00B328F2"/>
    <w:rsid w:val="00B329F3"/>
    <w:rsid w:val="00B3358E"/>
    <w:rsid w:val="00B3380C"/>
    <w:rsid w:val="00B340F7"/>
    <w:rsid w:val="00B346F5"/>
    <w:rsid w:val="00B35023"/>
    <w:rsid w:val="00B35475"/>
    <w:rsid w:val="00B358C6"/>
    <w:rsid w:val="00B35BB9"/>
    <w:rsid w:val="00B35D6A"/>
    <w:rsid w:val="00B36788"/>
    <w:rsid w:val="00B36838"/>
    <w:rsid w:val="00B36D13"/>
    <w:rsid w:val="00B375FE"/>
    <w:rsid w:val="00B3784C"/>
    <w:rsid w:val="00B378F1"/>
    <w:rsid w:val="00B40438"/>
    <w:rsid w:val="00B40A26"/>
    <w:rsid w:val="00B4148F"/>
    <w:rsid w:val="00B4183F"/>
    <w:rsid w:val="00B42BED"/>
    <w:rsid w:val="00B4380C"/>
    <w:rsid w:val="00B43A5C"/>
    <w:rsid w:val="00B4463C"/>
    <w:rsid w:val="00B44CF7"/>
    <w:rsid w:val="00B44F49"/>
    <w:rsid w:val="00B45523"/>
    <w:rsid w:val="00B46803"/>
    <w:rsid w:val="00B46B70"/>
    <w:rsid w:val="00B47A8B"/>
    <w:rsid w:val="00B52A54"/>
    <w:rsid w:val="00B52A79"/>
    <w:rsid w:val="00B52C39"/>
    <w:rsid w:val="00B533EA"/>
    <w:rsid w:val="00B5480C"/>
    <w:rsid w:val="00B55382"/>
    <w:rsid w:val="00B553A5"/>
    <w:rsid w:val="00B55567"/>
    <w:rsid w:val="00B5583E"/>
    <w:rsid w:val="00B55908"/>
    <w:rsid w:val="00B56F1C"/>
    <w:rsid w:val="00B571F0"/>
    <w:rsid w:val="00B573ED"/>
    <w:rsid w:val="00B57607"/>
    <w:rsid w:val="00B576AB"/>
    <w:rsid w:val="00B57723"/>
    <w:rsid w:val="00B57BE1"/>
    <w:rsid w:val="00B57CB6"/>
    <w:rsid w:val="00B609CA"/>
    <w:rsid w:val="00B60B72"/>
    <w:rsid w:val="00B616E1"/>
    <w:rsid w:val="00B61B73"/>
    <w:rsid w:val="00B61B89"/>
    <w:rsid w:val="00B61DA1"/>
    <w:rsid w:val="00B62AC1"/>
    <w:rsid w:val="00B63487"/>
    <w:rsid w:val="00B635E2"/>
    <w:rsid w:val="00B63FAF"/>
    <w:rsid w:val="00B644FE"/>
    <w:rsid w:val="00B65109"/>
    <w:rsid w:val="00B654B3"/>
    <w:rsid w:val="00B65C04"/>
    <w:rsid w:val="00B665A6"/>
    <w:rsid w:val="00B670C7"/>
    <w:rsid w:val="00B67268"/>
    <w:rsid w:val="00B7005D"/>
    <w:rsid w:val="00B70B51"/>
    <w:rsid w:val="00B70B73"/>
    <w:rsid w:val="00B71768"/>
    <w:rsid w:val="00B71935"/>
    <w:rsid w:val="00B72A46"/>
    <w:rsid w:val="00B730E9"/>
    <w:rsid w:val="00B733A3"/>
    <w:rsid w:val="00B736C2"/>
    <w:rsid w:val="00B739B0"/>
    <w:rsid w:val="00B73CF4"/>
    <w:rsid w:val="00B74025"/>
    <w:rsid w:val="00B749B1"/>
    <w:rsid w:val="00B74B1F"/>
    <w:rsid w:val="00B753C3"/>
    <w:rsid w:val="00B75592"/>
    <w:rsid w:val="00B76F64"/>
    <w:rsid w:val="00B7710A"/>
    <w:rsid w:val="00B776EF"/>
    <w:rsid w:val="00B77D1E"/>
    <w:rsid w:val="00B80312"/>
    <w:rsid w:val="00B80ABC"/>
    <w:rsid w:val="00B80F5E"/>
    <w:rsid w:val="00B8162F"/>
    <w:rsid w:val="00B81ABB"/>
    <w:rsid w:val="00B81D7A"/>
    <w:rsid w:val="00B82053"/>
    <w:rsid w:val="00B82637"/>
    <w:rsid w:val="00B82884"/>
    <w:rsid w:val="00B82AA8"/>
    <w:rsid w:val="00B82B50"/>
    <w:rsid w:val="00B83C16"/>
    <w:rsid w:val="00B8431D"/>
    <w:rsid w:val="00B8460F"/>
    <w:rsid w:val="00B84F81"/>
    <w:rsid w:val="00B8508C"/>
    <w:rsid w:val="00B852A0"/>
    <w:rsid w:val="00B8572B"/>
    <w:rsid w:val="00B85FC3"/>
    <w:rsid w:val="00B86250"/>
    <w:rsid w:val="00B8660B"/>
    <w:rsid w:val="00B866AF"/>
    <w:rsid w:val="00B86AF2"/>
    <w:rsid w:val="00B86C37"/>
    <w:rsid w:val="00B879F6"/>
    <w:rsid w:val="00B879FD"/>
    <w:rsid w:val="00B9001F"/>
    <w:rsid w:val="00B90414"/>
    <w:rsid w:val="00B90961"/>
    <w:rsid w:val="00B90FD9"/>
    <w:rsid w:val="00B9108D"/>
    <w:rsid w:val="00B9170D"/>
    <w:rsid w:val="00B93144"/>
    <w:rsid w:val="00B93235"/>
    <w:rsid w:val="00B936B2"/>
    <w:rsid w:val="00B946C7"/>
    <w:rsid w:val="00B94F8A"/>
    <w:rsid w:val="00B95651"/>
    <w:rsid w:val="00B9580F"/>
    <w:rsid w:val="00B95932"/>
    <w:rsid w:val="00B96E62"/>
    <w:rsid w:val="00B97966"/>
    <w:rsid w:val="00B97ACC"/>
    <w:rsid w:val="00BA0079"/>
    <w:rsid w:val="00BA0310"/>
    <w:rsid w:val="00BA0525"/>
    <w:rsid w:val="00BA0547"/>
    <w:rsid w:val="00BA15A9"/>
    <w:rsid w:val="00BA1C49"/>
    <w:rsid w:val="00BA1FD9"/>
    <w:rsid w:val="00BA1FFC"/>
    <w:rsid w:val="00BA2DCA"/>
    <w:rsid w:val="00BA3136"/>
    <w:rsid w:val="00BA34BA"/>
    <w:rsid w:val="00BA45A7"/>
    <w:rsid w:val="00BA487D"/>
    <w:rsid w:val="00BA4AD7"/>
    <w:rsid w:val="00BA4CA5"/>
    <w:rsid w:val="00BA4CEF"/>
    <w:rsid w:val="00BA4DF7"/>
    <w:rsid w:val="00BA6970"/>
    <w:rsid w:val="00BA6C1A"/>
    <w:rsid w:val="00BA6EA8"/>
    <w:rsid w:val="00BA77D7"/>
    <w:rsid w:val="00BA7FF8"/>
    <w:rsid w:val="00BB00E2"/>
    <w:rsid w:val="00BB02E3"/>
    <w:rsid w:val="00BB064E"/>
    <w:rsid w:val="00BB0817"/>
    <w:rsid w:val="00BB0DE3"/>
    <w:rsid w:val="00BB11D3"/>
    <w:rsid w:val="00BB15F7"/>
    <w:rsid w:val="00BB2CAF"/>
    <w:rsid w:val="00BB326C"/>
    <w:rsid w:val="00BB3A42"/>
    <w:rsid w:val="00BB3B48"/>
    <w:rsid w:val="00BB3B89"/>
    <w:rsid w:val="00BB4A21"/>
    <w:rsid w:val="00BB4B85"/>
    <w:rsid w:val="00BB4BA6"/>
    <w:rsid w:val="00BB4C57"/>
    <w:rsid w:val="00BB56F6"/>
    <w:rsid w:val="00BB5D4C"/>
    <w:rsid w:val="00BB67C9"/>
    <w:rsid w:val="00BB681F"/>
    <w:rsid w:val="00BB6E4E"/>
    <w:rsid w:val="00BB731F"/>
    <w:rsid w:val="00BB74F7"/>
    <w:rsid w:val="00BB7502"/>
    <w:rsid w:val="00BB7A4A"/>
    <w:rsid w:val="00BB7C6C"/>
    <w:rsid w:val="00BC0429"/>
    <w:rsid w:val="00BC0A17"/>
    <w:rsid w:val="00BC0CAE"/>
    <w:rsid w:val="00BC0E2F"/>
    <w:rsid w:val="00BC14D8"/>
    <w:rsid w:val="00BC14E5"/>
    <w:rsid w:val="00BC187C"/>
    <w:rsid w:val="00BC26F3"/>
    <w:rsid w:val="00BC2CC7"/>
    <w:rsid w:val="00BC2CD7"/>
    <w:rsid w:val="00BC37C4"/>
    <w:rsid w:val="00BC3A78"/>
    <w:rsid w:val="00BC4036"/>
    <w:rsid w:val="00BC41F0"/>
    <w:rsid w:val="00BC465D"/>
    <w:rsid w:val="00BC470B"/>
    <w:rsid w:val="00BC4D48"/>
    <w:rsid w:val="00BC4D9D"/>
    <w:rsid w:val="00BC4F4A"/>
    <w:rsid w:val="00BC5059"/>
    <w:rsid w:val="00BC5588"/>
    <w:rsid w:val="00BC5684"/>
    <w:rsid w:val="00BC57C6"/>
    <w:rsid w:val="00BC5CD5"/>
    <w:rsid w:val="00BC611A"/>
    <w:rsid w:val="00BC693A"/>
    <w:rsid w:val="00BC6C65"/>
    <w:rsid w:val="00BC6D5D"/>
    <w:rsid w:val="00BC7B26"/>
    <w:rsid w:val="00BC7F1B"/>
    <w:rsid w:val="00BD0103"/>
    <w:rsid w:val="00BD115E"/>
    <w:rsid w:val="00BD1481"/>
    <w:rsid w:val="00BD1646"/>
    <w:rsid w:val="00BD16FB"/>
    <w:rsid w:val="00BD1BF2"/>
    <w:rsid w:val="00BD20A3"/>
    <w:rsid w:val="00BD24F6"/>
    <w:rsid w:val="00BD368C"/>
    <w:rsid w:val="00BD41AA"/>
    <w:rsid w:val="00BD49F3"/>
    <w:rsid w:val="00BD50F7"/>
    <w:rsid w:val="00BD5726"/>
    <w:rsid w:val="00BD57F6"/>
    <w:rsid w:val="00BD5E4C"/>
    <w:rsid w:val="00BD6870"/>
    <w:rsid w:val="00BD6FF1"/>
    <w:rsid w:val="00BD7A42"/>
    <w:rsid w:val="00BE02E7"/>
    <w:rsid w:val="00BE0875"/>
    <w:rsid w:val="00BE0894"/>
    <w:rsid w:val="00BE0CF5"/>
    <w:rsid w:val="00BE0DF2"/>
    <w:rsid w:val="00BE1F61"/>
    <w:rsid w:val="00BE25CA"/>
    <w:rsid w:val="00BE29A1"/>
    <w:rsid w:val="00BE37A7"/>
    <w:rsid w:val="00BE3C19"/>
    <w:rsid w:val="00BE3C64"/>
    <w:rsid w:val="00BE42B1"/>
    <w:rsid w:val="00BE430F"/>
    <w:rsid w:val="00BE4E7E"/>
    <w:rsid w:val="00BE4ED7"/>
    <w:rsid w:val="00BE4EEA"/>
    <w:rsid w:val="00BE59FE"/>
    <w:rsid w:val="00BE5D5A"/>
    <w:rsid w:val="00BE6782"/>
    <w:rsid w:val="00BE6960"/>
    <w:rsid w:val="00BE6BD1"/>
    <w:rsid w:val="00BE6ED8"/>
    <w:rsid w:val="00BE77C7"/>
    <w:rsid w:val="00BE7953"/>
    <w:rsid w:val="00BE7B09"/>
    <w:rsid w:val="00BF0031"/>
    <w:rsid w:val="00BF010E"/>
    <w:rsid w:val="00BF11CB"/>
    <w:rsid w:val="00BF1741"/>
    <w:rsid w:val="00BF1BFB"/>
    <w:rsid w:val="00BF1D66"/>
    <w:rsid w:val="00BF1E60"/>
    <w:rsid w:val="00BF220E"/>
    <w:rsid w:val="00BF29D1"/>
    <w:rsid w:val="00BF38ED"/>
    <w:rsid w:val="00BF3B25"/>
    <w:rsid w:val="00BF4381"/>
    <w:rsid w:val="00BF578F"/>
    <w:rsid w:val="00BF5B5C"/>
    <w:rsid w:val="00BF5D1A"/>
    <w:rsid w:val="00BF6A77"/>
    <w:rsid w:val="00BF6B77"/>
    <w:rsid w:val="00BF7215"/>
    <w:rsid w:val="00BF7402"/>
    <w:rsid w:val="00BF787E"/>
    <w:rsid w:val="00C0034A"/>
    <w:rsid w:val="00C007EC"/>
    <w:rsid w:val="00C00D1F"/>
    <w:rsid w:val="00C010A3"/>
    <w:rsid w:val="00C015D1"/>
    <w:rsid w:val="00C01924"/>
    <w:rsid w:val="00C01DDA"/>
    <w:rsid w:val="00C02807"/>
    <w:rsid w:val="00C02BEA"/>
    <w:rsid w:val="00C02C33"/>
    <w:rsid w:val="00C02D84"/>
    <w:rsid w:val="00C03C89"/>
    <w:rsid w:val="00C043A2"/>
    <w:rsid w:val="00C044B3"/>
    <w:rsid w:val="00C04A00"/>
    <w:rsid w:val="00C04F38"/>
    <w:rsid w:val="00C0643D"/>
    <w:rsid w:val="00C06570"/>
    <w:rsid w:val="00C06CD0"/>
    <w:rsid w:val="00C06DA9"/>
    <w:rsid w:val="00C074A7"/>
    <w:rsid w:val="00C0771E"/>
    <w:rsid w:val="00C078DE"/>
    <w:rsid w:val="00C10A06"/>
    <w:rsid w:val="00C10AF7"/>
    <w:rsid w:val="00C11FF6"/>
    <w:rsid w:val="00C12886"/>
    <w:rsid w:val="00C12DD9"/>
    <w:rsid w:val="00C131C4"/>
    <w:rsid w:val="00C133D4"/>
    <w:rsid w:val="00C136A1"/>
    <w:rsid w:val="00C13A8B"/>
    <w:rsid w:val="00C13DA1"/>
    <w:rsid w:val="00C14657"/>
    <w:rsid w:val="00C1577E"/>
    <w:rsid w:val="00C15803"/>
    <w:rsid w:val="00C15FAC"/>
    <w:rsid w:val="00C163D7"/>
    <w:rsid w:val="00C1655E"/>
    <w:rsid w:val="00C16939"/>
    <w:rsid w:val="00C16D60"/>
    <w:rsid w:val="00C2029F"/>
    <w:rsid w:val="00C204D4"/>
    <w:rsid w:val="00C2055D"/>
    <w:rsid w:val="00C205CC"/>
    <w:rsid w:val="00C20B46"/>
    <w:rsid w:val="00C211E7"/>
    <w:rsid w:val="00C22481"/>
    <w:rsid w:val="00C22874"/>
    <w:rsid w:val="00C22EAB"/>
    <w:rsid w:val="00C236FC"/>
    <w:rsid w:val="00C24148"/>
    <w:rsid w:val="00C243A5"/>
    <w:rsid w:val="00C24689"/>
    <w:rsid w:val="00C2496F"/>
    <w:rsid w:val="00C24EC6"/>
    <w:rsid w:val="00C24EE0"/>
    <w:rsid w:val="00C251D8"/>
    <w:rsid w:val="00C25575"/>
    <w:rsid w:val="00C25E29"/>
    <w:rsid w:val="00C25F04"/>
    <w:rsid w:val="00C26276"/>
    <w:rsid w:val="00C26C8B"/>
    <w:rsid w:val="00C26E47"/>
    <w:rsid w:val="00C27351"/>
    <w:rsid w:val="00C27578"/>
    <w:rsid w:val="00C27A85"/>
    <w:rsid w:val="00C27B95"/>
    <w:rsid w:val="00C3020C"/>
    <w:rsid w:val="00C30C57"/>
    <w:rsid w:val="00C30D4F"/>
    <w:rsid w:val="00C31226"/>
    <w:rsid w:val="00C31920"/>
    <w:rsid w:val="00C3231F"/>
    <w:rsid w:val="00C326CF"/>
    <w:rsid w:val="00C329A1"/>
    <w:rsid w:val="00C32D71"/>
    <w:rsid w:val="00C333D3"/>
    <w:rsid w:val="00C339AE"/>
    <w:rsid w:val="00C33A06"/>
    <w:rsid w:val="00C33F19"/>
    <w:rsid w:val="00C33F67"/>
    <w:rsid w:val="00C33FB8"/>
    <w:rsid w:val="00C34165"/>
    <w:rsid w:val="00C345BA"/>
    <w:rsid w:val="00C34D16"/>
    <w:rsid w:val="00C34F1D"/>
    <w:rsid w:val="00C34F96"/>
    <w:rsid w:val="00C352C4"/>
    <w:rsid w:val="00C35348"/>
    <w:rsid w:val="00C35B3D"/>
    <w:rsid w:val="00C3631F"/>
    <w:rsid w:val="00C36321"/>
    <w:rsid w:val="00C36374"/>
    <w:rsid w:val="00C36BA7"/>
    <w:rsid w:val="00C36F16"/>
    <w:rsid w:val="00C36F87"/>
    <w:rsid w:val="00C37971"/>
    <w:rsid w:val="00C379CD"/>
    <w:rsid w:val="00C37DAC"/>
    <w:rsid w:val="00C40056"/>
    <w:rsid w:val="00C400F8"/>
    <w:rsid w:val="00C40717"/>
    <w:rsid w:val="00C4093A"/>
    <w:rsid w:val="00C409C1"/>
    <w:rsid w:val="00C40E9C"/>
    <w:rsid w:val="00C411B5"/>
    <w:rsid w:val="00C417F2"/>
    <w:rsid w:val="00C41945"/>
    <w:rsid w:val="00C41B86"/>
    <w:rsid w:val="00C4231F"/>
    <w:rsid w:val="00C43620"/>
    <w:rsid w:val="00C43661"/>
    <w:rsid w:val="00C43CBE"/>
    <w:rsid w:val="00C43FA4"/>
    <w:rsid w:val="00C441EC"/>
    <w:rsid w:val="00C444C4"/>
    <w:rsid w:val="00C4470C"/>
    <w:rsid w:val="00C45756"/>
    <w:rsid w:val="00C45841"/>
    <w:rsid w:val="00C4598A"/>
    <w:rsid w:val="00C469B7"/>
    <w:rsid w:val="00C46BA7"/>
    <w:rsid w:val="00C477C4"/>
    <w:rsid w:val="00C47BB5"/>
    <w:rsid w:val="00C5009B"/>
    <w:rsid w:val="00C50144"/>
    <w:rsid w:val="00C504CC"/>
    <w:rsid w:val="00C50C5F"/>
    <w:rsid w:val="00C50DED"/>
    <w:rsid w:val="00C51C22"/>
    <w:rsid w:val="00C51CE1"/>
    <w:rsid w:val="00C525C8"/>
    <w:rsid w:val="00C52921"/>
    <w:rsid w:val="00C52C51"/>
    <w:rsid w:val="00C53634"/>
    <w:rsid w:val="00C5447D"/>
    <w:rsid w:val="00C55896"/>
    <w:rsid w:val="00C55A33"/>
    <w:rsid w:val="00C55B8D"/>
    <w:rsid w:val="00C55C60"/>
    <w:rsid w:val="00C56355"/>
    <w:rsid w:val="00C56677"/>
    <w:rsid w:val="00C574BC"/>
    <w:rsid w:val="00C5787B"/>
    <w:rsid w:val="00C57F95"/>
    <w:rsid w:val="00C612FD"/>
    <w:rsid w:val="00C61530"/>
    <w:rsid w:val="00C6226C"/>
    <w:rsid w:val="00C62501"/>
    <w:rsid w:val="00C62542"/>
    <w:rsid w:val="00C625DD"/>
    <w:rsid w:val="00C62617"/>
    <w:rsid w:val="00C6284A"/>
    <w:rsid w:val="00C62DC6"/>
    <w:rsid w:val="00C63786"/>
    <w:rsid w:val="00C638B7"/>
    <w:rsid w:val="00C646E9"/>
    <w:rsid w:val="00C64917"/>
    <w:rsid w:val="00C64F82"/>
    <w:rsid w:val="00C65261"/>
    <w:rsid w:val="00C65601"/>
    <w:rsid w:val="00C657AA"/>
    <w:rsid w:val="00C659E3"/>
    <w:rsid w:val="00C65CA6"/>
    <w:rsid w:val="00C6676E"/>
    <w:rsid w:val="00C667E9"/>
    <w:rsid w:val="00C6753D"/>
    <w:rsid w:val="00C675AA"/>
    <w:rsid w:val="00C708C9"/>
    <w:rsid w:val="00C71BBB"/>
    <w:rsid w:val="00C71C70"/>
    <w:rsid w:val="00C71DFC"/>
    <w:rsid w:val="00C721EF"/>
    <w:rsid w:val="00C724E3"/>
    <w:rsid w:val="00C72521"/>
    <w:rsid w:val="00C72C84"/>
    <w:rsid w:val="00C72D20"/>
    <w:rsid w:val="00C72FBE"/>
    <w:rsid w:val="00C73EEA"/>
    <w:rsid w:val="00C75AF8"/>
    <w:rsid w:val="00C76698"/>
    <w:rsid w:val="00C773D4"/>
    <w:rsid w:val="00C7752A"/>
    <w:rsid w:val="00C77839"/>
    <w:rsid w:val="00C77DFE"/>
    <w:rsid w:val="00C77E77"/>
    <w:rsid w:val="00C80617"/>
    <w:rsid w:val="00C80B38"/>
    <w:rsid w:val="00C81B32"/>
    <w:rsid w:val="00C822A0"/>
    <w:rsid w:val="00C82EDD"/>
    <w:rsid w:val="00C83A9C"/>
    <w:rsid w:val="00C83AC8"/>
    <w:rsid w:val="00C84904"/>
    <w:rsid w:val="00C84A88"/>
    <w:rsid w:val="00C85180"/>
    <w:rsid w:val="00C85259"/>
    <w:rsid w:val="00C8570D"/>
    <w:rsid w:val="00C857FB"/>
    <w:rsid w:val="00C86520"/>
    <w:rsid w:val="00C90582"/>
    <w:rsid w:val="00C90D51"/>
    <w:rsid w:val="00C9104B"/>
    <w:rsid w:val="00C9185B"/>
    <w:rsid w:val="00C91F00"/>
    <w:rsid w:val="00C9223C"/>
    <w:rsid w:val="00C9243E"/>
    <w:rsid w:val="00C9264E"/>
    <w:rsid w:val="00C927F3"/>
    <w:rsid w:val="00C92C81"/>
    <w:rsid w:val="00C9314A"/>
    <w:rsid w:val="00C937AC"/>
    <w:rsid w:val="00C937BD"/>
    <w:rsid w:val="00C93A96"/>
    <w:rsid w:val="00C94037"/>
    <w:rsid w:val="00C94C05"/>
    <w:rsid w:val="00C94C8A"/>
    <w:rsid w:val="00C94E7C"/>
    <w:rsid w:val="00C94FD2"/>
    <w:rsid w:val="00C95185"/>
    <w:rsid w:val="00C95191"/>
    <w:rsid w:val="00C954F8"/>
    <w:rsid w:val="00C95547"/>
    <w:rsid w:val="00C9583E"/>
    <w:rsid w:val="00C959D2"/>
    <w:rsid w:val="00C95D3E"/>
    <w:rsid w:val="00C968AC"/>
    <w:rsid w:val="00C96D5F"/>
    <w:rsid w:val="00C96EA9"/>
    <w:rsid w:val="00C96FCC"/>
    <w:rsid w:val="00C9720E"/>
    <w:rsid w:val="00C97748"/>
    <w:rsid w:val="00CA04DB"/>
    <w:rsid w:val="00CA163C"/>
    <w:rsid w:val="00CA368A"/>
    <w:rsid w:val="00CA36ED"/>
    <w:rsid w:val="00CA4D0F"/>
    <w:rsid w:val="00CA4D18"/>
    <w:rsid w:val="00CA4EE5"/>
    <w:rsid w:val="00CA568F"/>
    <w:rsid w:val="00CA5AF8"/>
    <w:rsid w:val="00CA5C65"/>
    <w:rsid w:val="00CA659C"/>
    <w:rsid w:val="00CA6A89"/>
    <w:rsid w:val="00CA6DD2"/>
    <w:rsid w:val="00CA7472"/>
    <w:rsid w:val="00CA7549"/>
    <w:rsid w:val="00CA7658"/>
    <w:rsid w:val="00CB0A64"/>
    <w:rsid w:val="00CB0DC5"/>
    <w:rsid w:val="00CB10DB"/>
    <w:rsid w:val="00CB281C"/>
    <w:rsid w:val="00CB29FB"/>
    <w:rsid w:val="00CB2E02"/>
    <w:rsid w:val="00CB2FA0"/>
    <w:rsid w:val="00CB30EE"/>
    <w:rsid w:val="00CB379F"/>
    <w:rsid w:val="00CB3F90"/>
    <w:rsid w:val="00CB400D"/>
    <w:rsid w:val="00CB432C"/>
    <w:rsid w:val="00CB5888"/>
    <w:rsid w:val="00CB5AB0"/>
    <w:rsid w:val="00CB5BEC"/>
    <w:rsid w:val="00CB5C74"/>
    <w:rsid w:val="00CB6274"/>
    <w:rsid w:val="00CB66DD"/>
    <w:rsid w:val="00CB6C87"/>
    <w:rsid w:val="00CB700F"/>
    <w:rsid w:val="00CB7037"/>
    <w:rsid w:val="00CB712F"/>
    <w:rsid w:val="00CC077E"/>
    <w:rsid w:val="00CC113D"/>
    <w:rsid w:val="00CC17F0"/>
    <w:rsid w:val="00CC1D99"/>
    <w:rsid w:val="00CC29EF"/>
    <w:rsid w:val="00CC3401"/>
    <w:rsid w:val="00CC397E"/>
    <w:rsid w:val="00CC3C41"/>
    <w:rsid w:val="00CC3D14"/>
    <w:rsid w:val="00CC3D7F"/>
    <w:rsid w:val="00CC4337"/>
    <w:rsid w:val="00CC449F"/>
    <w:rsid w:val="00CC4B78"/>
    <w:rsid w:val="00CC6B50"/>
    <w:rsid w:val="00CC6CD0"/>
    <w:rsid w:val="00CC710E"/>
    <w:rsid w:val="00CC77C6"/>
    <w:rsid w:val="00CD0037"/>
    <w:rsid w:val="00CD0130"/>
    <w:rsid w:val="00CD038D"/>
    <w:rsid w:val="00CD0BE0"/>
    <w:rsid w:val="00CD0D44"/>
    <w:rsid w:val="00CD0D78"/>
    <w:rsid w:val="00CD106F"/>
    <w:rsid w:val="00CD1175"/>
    <w:rsid w:val="00CD2899"/>
    <w:rsid w:val="00CD29CE"/>
    <w:rsid w:val="00CD2B2D"/>
    <w:rsid w:val="00CD2FE1"/>
    <w:rsid w:val="00CD32B1"/>
    <w:rsid w:val="00CD36C3"/>
    <w:rsid w:val="00CD47DB"/>
    <w:rsid w:val="00CD4CF8"/>
    <w:rsid w:val="00CD5B79"/>
    <w:rsid w:val="00CD5DDC"/>
    <w:rsid w:val="00CD64EE"/>
    <w:rsid w:val="00CD6E06"/>
    <w:rsid w:val="00CD78BB"/>
    <w:rsid w:val="00CD796B"/>
    <w:rsid w:val="00CD7A29"/>
    <w:rsid w:val="00CD7D8A"/>
    <w:rsid w:val="00CE030A"/>
    <w:rsid w:val="00CE0C29"/>
    <w:rsid w:val="00CE0FA2"/>
    <w:rsid w:val="00CE1007"/>
    <w:rsid w:val="00CE127E"/>
    <w:rsid w:val="00CE15FC"/>
    <w:rsid w:val="00CE17A2"/>
    <w:rsid w:val="00CE1B90"/>
    <w:rsid w:val="00CE1D0B"/>
    <w:rsid w:val="00CE1DDE"/>
    <w:rsid w:val="00CE30CD"/>
    <w:rsid w:val="00CE38CB"/>
    <w:rsid w:val="00CE3D40"/>
    <w:rsid w:val="00CE404B"/>
    <w:rsid w:val="00CE42A3"/>
    <w:rsid w:val="00CE4FC0"/>
    <w:rsid w:val="00CE5857"/>
    <w:rsid w:val="00CE5D89"/>
    <w:rsid w:val="00CE5E3F"/>
    <w:rsid w:val="00CE61A2"/>
    <w:rsid w:val="00CE663A"/>
    <w:rsid w:val="00CE66B0"/>
    <w:rsid w:val="00CE6918"/>
    <w:rsid w:val="00CE6C20"/>
    <w:rsid w:val="00CE6E30"/>
    <w:rsid w:val="00CE78E5"/>
    <w:rsid w:val="00CE7A2D"/>
    <w:rsid w:val="00CF011B"/>
    <w:rsid w:val="00CF0378"/>
    <w:rsid w:val="00CF03BD"/>
    <w:rsid w:val="00CF07EE"/>
    <w:rsid w:val="00CF1322"/>
    <w:rsid w:val="00CF17F8"/>
    <w:rsid w:val="00CF1C10"/>
    <w:rsid w:val="00CF2616"/>
    <w:rsid w:val="00CF2771"/>
    <w:rsid w:val="00CF2B3C"/>
    <w:rsid w:val="00CF315E"/>
    <w:rsid w:val="00CF340A"/>
    <w:rsid w:val="00CF4144"/>
    <w:rsid w:val="00CF5726"/>
    <w:rsid w:val="00CF5FE6"/>
    <w:rsid w:val="00CF62BC"/>
    <w:rsid w:val="00CF66C0"/>
    <w:rsid w:val="00CF7E84"/>
    <w:rsid w:val="00CF7F81"/>
    <w:rsid w:val="00D002F6"/>
    <w:rsid w:val="00D00A9C"/>
    <w:rsid w:val="00D019AF"/>
    <w:rsid w:val="00D01DF3"/>
    <w:rsid w:val="00D01E78"/>
    <w:rsid w:val="00D028D8"/>
    <w:rsid w:val="00D02968"/>
    <w:rsid w:val="00D02ECC"/>
    <w:rsid w:val="00D03278"/>
    <w:rsid w:val="00D0371D"/>
    <w:rsid w:val="00D03863"/>
    <w:rsid w:val="00D04278"/>
    <w:rsid w:val="00D04BB2"/>
    <w:rsid w:val="00D05E2D"/>
    <w:rsid w:val="00D06241"/>
    <w:rsid w:val="00D0646C"/>
    <w:rsid w:val="00D064D9"/>
    <w:rsid w:val="00D066D6"/>
    <w:rsid w:val="00D06BA2"/>
    <w:rsid w:val="00D06C86"/>
    <w:rsid w:val="00D06ED4"/>
    <w:rsid w:val="00D072AD"/>
    <w:rsid w:val="00D07EED"/>
    <w:rsid w:val="00D10660"/>
    <w:rsid w:val="00D11074"/>
    <w:rsid w:val="00D1185E"/>
    <w:rsid w:val="00D11EE7"/>
    <w:rsid w:val="00D12058"/>
    <w:rsid w:val="00D12650"/>
    <w:rsid w:val="00D13309"/>
    <w:rsid w:val="00D13ABC"/>
    <w:rsid w:val="00D142FB"/>
    <w:rsid w:val="00D15377"/>
    <w:rsid w:val="00D1569B"/>
    <w:rsid w:val="00D1597C"/>
    <w:rsid w:val="00D15AC0"/>
    <w:rsid w:val="00D161E4"/>
    <w:rsid w:val="00D16D1B"/>
    <w:rsid w:val="00D173C1"/>
    <w:rsid w:val="00D17604"/>
    <w:rsid w:val="00D1764E"/>
    <w:rsid w:val="00D17F4E"/>
    <w:rsid w:val="00D20A05"/>
    <w:rsid w:val="00D21CC8"/>
    <w:rsid w:val="00D2202D"/>
    <w:rsid w:val="00D2232C"/>
    <w:rsid w:val="00D22363"/>
    <w:rsid w:val="00D22E75"/>
    <w:rsid w:val="00D23056"/>
    <w:rsid w:val="00D2353A"/>
    <w:rsid w:val="00D23ED2"/>
    <w:rsid w:val="00D241FF"/>
    <w:rsid w:val="00D24B45"/>
    <w:rsid w:val="00D259BC"/>
    <w:rsid w:val="00D26A0F"/>
    <w:rsid w:val="00D26ED3"/>
    <w:rsid w:val="00D26FFA"/>
    <w:rsid w:val="00D272D9"/>
    <w:rsid w:val="00D277C2"/>
    <w:rsid w:val="00D27BD0"/>
    <w:rsid w:val="00D30488"/>
    <w:rsid w:val="00D30767"/>
    <w:rsid w:val="00D30E75"/>
    <w:rsid w:val="00D31959"/>
    <w:rsid w:val="00D31FA4"/>
    <w:rsid w:val="00D32C5B"/>
    <w:rsid w:val="00D32EEC"/>
    <w:rsid w:val="00D32F33"/>
    <w:rsid w:val="00D353DC"/>
    <w:rsid w:val="00D357BA"/>
    <w:rsid w:val="00D35A10"/>
    <w:rsid w:val="00D35C1C"/>
    <w:rsid w:val="00D35C4F"/>
    <w:rsid w:val="00D36436"/>
    <w:rsid w:val="00D36FB4"/>
    <w:rsid w:val="00D37042"/>
    <w:rsid w:val="00D37325"/>
    <w:rsid w:val="00D3739F"/>
    <w:rsid w:val="00D379D2"/>
    <w:rsid w:val="00D37C7A"/>
    <w:rsid w:val="00D4054A"/>
    <w:rsid w:val="00D40616"/>
    <w:rsid w:val="00D407B3"/>
    <w:rsid w:val="00D41A7B"/>
    <w:rsid w:val="00D41DA1"/>
    <w:rsid w:val="00D4212F"/>
    <w:rsid w:val="00D424E8"/>
    <w:rsid w:val="00D42B07"/>
    <w:rsid w:val="00D433C3"/>
    <w:rsid w:val="00D4346D"/>
    <w:rsid w:val="00D4349C"/>
    <w:rsid w:val="00D435D9"/>
    <w:rsid w:val="00D43CE2"/>
    <w:rsid w:val="00D43CE6"/>
    <w:rsid w:val="00D44045"/>
    <w:rsid w:val="00D44AF4"/>
    <w:rsid w:val="00D45073"/>
    <w:rsid w:val="00D453F1"/>
    <w:rsid w:val="00D45544"/>
    <w:rsid w:val="00D45E42"/>
    <w:rsid w:val="00D460CB"/>
    <w:rsid w:val="00D46496"/>
    <w:rsid w:val="00D4693B"/>
    <w:rsid w:val="00D46DF8"/>
    <w:rsid w:val="00D472EF"/>
    <w:rsid w:val="00D473BB"/>
    <w:rsid w:val="00D47484"/>
    <w:rsid w:val="00D474B2"/>
    <w:rsid w:val="00D47BF5"/>
    <w:rsid w:val="00D47C35"/>
    <w:rsid w:val="00D47FDB"/>
    <w:rsid w:val="00D50A6F"/>
    <w:rsid w:val="00D51457"/>
    <w:rsid w:val="00D51586"/>
    <w:rsid w:val="00D515E6"/>
    <w:rsid w:val="00D51A01"/>
    <w:rsid w:val="00D51CD4"/>
    <w:rsid w:val="00D51F8F"/>
    <w:rsid w:val="00D5235C"/>
    <w:rsid w:val="00D5292B"/>
    <w:rsid w:val="00D54209"/>
    <w:rsid w:val="00D54615"/>
    <w:rsid w:val="00D55E48"/>
    <w:rsid w:val="00D55ED6"/>
    <w:rsid w:val="00D5642F"/>
    <w:rsid w:val="00D567F0"/>
    <w:rsid w:val="00D56997"/>
    <w:rsid w:val="00D56C9E"/>
    <w:rsid w:val="00D57099"/>
    <w:rsid w:val="00D576CC"/>
    <w:rsid w:val="00D577C5"/>
    <w:rsid w:val="00D57DC4"/>
    <w:rsid w:val="00D60370"/>
    <w:rsid w:val="00D6042E"/>
    <w:rsid w:val="00D60513"/>
    <w:rsid w:val="00D607E3"/>
    <w:rsid w:val="00D60D52"/>
    <w:rsid w:val="00D616A9"/>
    <w:rsid w:val="00D61BFF"/>
    <w:rsid w:val="00D61CB6"/>
    <w:rsid w:val="00D62729"/>
    <w:rsid w:val="00D6387A"/>
    <w:rsid w:val="00D63AEC"/>
    <w:rsid w:val="00D63B63"/>
    <w:rsid w:val="00D64459"/>
    <w:rsid w:val="00D645DF"/>
    <w:rsid w:val="00D650A7"/>
    <w:rsid w:val="00D65971"/>
    <w:rsid w:val="00D65FBF"/>
    <w:rsid w:val="00D6673C"/>
    <w:rsid w:val="00D669C0"/>
    <w:rsid w:val="00D670EB"/>
    <w:rsid w:val="00D67C9F"/>
    <w:rsid w:val="00D726FD"/>
    <w:rsid w:val="00D72E2C"/>
    <w:rsid w:val="00D74F96"/>
    <w:rsid w:val="00D772CD"/>
    <w:rsid w:val="00D774B6"/>
    <w:rsid w:val="00D77699"/>
    <w:rsid w:val="00D7773D"/>
    <w:rsid w:val="00D77997"/>
    <w:rsid w:val="00D80107"/>
    <w:rsid w:val="00D80643"/>
    <w:rsid w:val="00D807A8"/>
    <w:rsid w:val="00D8164A"/>
    <w:rsid w:val="00D817F3"/>
    <w:rsid w:val="00D82D0D"/>
    <w:rsid w:val="00D83706"/>
    <w:rsid w:val="00D837D1"/>
    <w:rsid w:val="00D83E72"/>
    <w:rsid w:val="00D84654"/>
    <w:rsid w:val="00D8470F"/>
    <w:rsid w:val="00D84F1F"/>
    <w:rsid w:val="00D857D7"/>
    <w:rsid w:val="00D85C5C"/>
    <w:rsid w:val="00D8617A"/>
    <w:rsid w:val="00D8675A"/>
    <w:rsid w:val="00D86F05"/>
    <w:rsid w:val="00D871FA"/>
    <w:rsid w:val="00D876BD"/>
    <w:rsid w:val="00D87C08"/>
    <w:rsid w:val="00D90609"/>
    <w:rsid w:val="00D91B70"/>
    <w:rsid w:val="00D91F45"/>
    <w:rsid w:val="00D93697"/>
    <w:rsid w:val="00D93C1C"/>
    <w:rsid w:val="00D959A2"/>
    <w:rsid w:val="00D95DBB"/>
    <w:rsid w:val="00D9630B"/>
    <w:rsid w:val="00D971FB"/>
    <w:rsid w:val="00D9723A"/>
    <w:rsid w:val="00D977C9"/>
    <w:rsid w:val="00D97BD6"/>
    <w:rsid w:val="00DA0065"/>
    <w:rsid w:val="00DA014D"/>
    <w:rsid w:val="00DA01B8"/>
    <w:rsid w:val="00DA0A79"/>
    <w:rsid w:val="00DA0C29"/>
    <w:rsid w:val="00DA0F8A"/>
    <w:rsid w:val="00DA1643"/>
    <w:rsid w:val="00DA2340"/>
    <w:rsid w:val="00DA2643"/>
    <w:rsid w:val="00DA291A"/>
    <w:rsid w:val="00DA3039"/>
    <w:rsid w:val="00DA33A4"/>
    <w:rsid w:val="00DA3671"/>
    <w:rsid w:val="00DA42C0"/>
    <w:rsid w:val="00DA47C1"/>
    <w:rsid w:val="00DA4921"/>
    <w:rsid w:val="00DA4D1A"/>
    <w:rsid w:val="00DA4D76"/>
    <w:rsid w:val="00DA54D4"/>
    <w:rsid w:val="00DA57AF"/>
    <w:rsid w:val="00DA57E8"/>
    <w:rsid w:val="00DA5909"/>
    <w:rsid w:val="00DA5A03"/>
    <w:rsid w:val="00DA66C1"/>
    <w:rsid w:val="00DA695B"/>
    <w:rsid w:val="00DA74AD"/>
    <w:rsid w:val="00DA7F02"/>
    <w:rsid w:val="00DB049D"/>
    <w:rsid w:val="00DB0A48"/>
    <w:rsid w:val="00DB1A0C"/>
    <w:rsid w:val="00DB1D40"/>
    <w:rsid w:val="00DB1E24"/>
    <w:rsid w:val="00DB227A"/>
    <w:rsid w:val="00DB2CFA"/>
    <w:rsid w:val="00DB2E49"/>
    <w:rsid w:val="00DB3863"/>
    <w:rsid w:val="00DB39B0"/>
    <w:rsid w:val="00DB4679"/>
    <w:rsid w:val="00DB5496"/>
    <w:rsid w:val="00DB57DB"/>
    <w:rsid w:val="00DB58AA"/>
    <w:rsid w:val="00DB5F0B"/>
    <w:rsid w:val="00DB6201"/>
    <w:rsid w:val="00DB62A0"/>
    <w:rsid w:val="00DB63F2"/>
    <w:rsid w:val="00DB6407"/>
    <w:rsid w:val="00DB6674"/>
    <w:rsid w:val="00DB6FB8"/>
    <w:rsid w:val="00DB754A"/>
    <w:rsid w:val="00DB7A74"/>
    <w:rsid w:val="00DC0B81"/>
    <w:rsid w:val="00DC15F5"/>
    <w:rsid w:val="00DC17C7"/>
    <w:rsid w:val="00DC1C63"/>
    <w:rsid w:val="00DC2F9F"/>
    <w:rsid w:val="00DC35F7"/>
    <w:rsid w:val="00DC3DD3"/>
    <w:rsid w:val="00DC48FC"/>
    <w:rsid w:val="00DC4B1D"/>
    <w:rsid w:val="00DC4B5F"/>
    <w:rsid w:val="00DC4F30"/>
    <w:rsid w:val="00DC51CB"/>
    <w:rsid w:val="00DC56C5"/>
    <w:rsid w:val="00DC576C"/>
    <w:rsid w:val="00DC57A1"/>
    <w:rsid w:val="00DC6203"/>
    <w:rsid w:val="00DC68D8"/>
    <w:rsid w:val="00DC6EEF"/>
    <w:rsid w:val="00DC6F35"/>
    <w:rsid w:val="00DC7C74"/>
    <w:rsid w:val="00DC7ECB"/>
    <w:rsid w:val="00DD0D98"/>
    <w:rsid w:val="00DD136F"/>
    <w:rsid w:val="00DD1692"/>
    <w:rsid w:val="00DD19EC"/>
    <w:rsid w:val="00DD242F"/>
    <w:rsid w:val="00DD2726"/>
    <w:rsid w:val="00DD2848"/>
    <w:rsid w:val="00DD3A0E"/>
    <w:rsid w:val="00DD3D44"/>
    <w:rsid w:val="00DD496A"/>
    <w:rsid w:val="00DD5749"/>
    <w:rsid w:val="00DD5C30"/>
    <w:rsid w:val="00DD5D7C"/>
    <w:rsid w:val="00DD635C"/>
    <w:rsid w:val="00DD773D"/>
    <w:rsid w:val="00DD7C59"/>
    <w:rsid w:val="00DE0038"/>
    <w:rsid w:val="00DE0208"/>
    <w:rsid w:val="00DE0464"/>
    <w:rsid w:val="00DE0AEA"/>
    <w:rsid w:val="00DE0E4C"/>
    <w:rsid w:val="00DE1065"/>
    <w:rsid w:val="00DE202E"/>
    <w:rsid w:val="00DE2AC7"/>
    <w:rsid w:val="00DE2C05"/>
    <w:rsid w:val="00DE2CA5"/>
    <w:rsid w:val="00DE3FF9"/>
    <w:rsid w:val="00DE4BAC"/>
    <w:rsid w:val="00DE5464"/>
    <w:rsid w:val="00DE5516"/>
    <w:rsid w:val="00DE62D8"/>
    <w:rsid w:val="00DE66D9"/>
    <w:rsid w:val="00DE67F0"/>
    <w:rsid w:val="00DE73CF"/>
    <w:rsid w:val="00DE7DA0"/>
    <w:rsid w:val="00DF074C"/>
    <w:rsid w:val="00DF0969"/>
    <w:rsid w:val="00DF0B27"/>
    <w:rsid w:val="00DF2B17"/>
    <w:rsid w:val="00DF2C34"/>
    <w:rsid w:val="00DF2ECB"/>
    <w:rsid w:val="00DF357B"/>
    <w:rsid w:val="00DF41E5"/>
    <w:rsid w:val="00DF4387"/>
    <w:rsid w:val="00DF480C"/>
    <w:rsid w:val="00DF539B"/>
    <w:rsid w:val="00DF59D3"/>
    <w:rsid w:val="00DF5A47"/>
    <w:rsid w:val="00DF6655"/>
    <w:rsid w:val="00DF67C8"/>
    <w:rsid w:val="00DF6AF6"/>
    <w:rsid w:val="00DF6CC1"/>
    <w:rsid w:val="00DF6CF8"/>
    <w:rsid w:val="00DF6D4A"/>
    <w:rsid w:val="00DF71CD"/>
    <w:rsid w:val="00E00613"/>
    <w:rsid w:val="00E00DBB"/>
    <w:rsid w:val="00E00DDD"/>
    <w:rsid w:val="00E02846"/>
    <w:rsid w:val="00E02D53"/>
    <w:rsid w:val="00E02F3F"/>
    <w:rsid w:val="00E02F44"/>
    <w:rsid w:val="00E0309C"/>
    <w:rsid w:val="00E037BF"/>
    <w:rsid w:val="00E038B1"/>
    <w:rsid w:val="00E0450F"/>
    <w:rsid w:val="00E05002"/>
    <w:rsid w:val="00E058B0"/>
    <w:rsid w:val="00E05EE6"/>
    <w:rsid w:val="00E05FD0"/>
    <w:rsid w:val="00E06A36"/>
    <w:rsid w:val="00E06E39"/>
    <w:rsid w:val="00E07854"/>
    <w:rsid w:val="00E10C3A"/>
    <w:rsid w:val="00E10E42"/>
    <w:rsid w:val="00E10E56"/>
    <w:rsid w:val="00E11B2B"/>
    <w:rsid w:val="00E11E22"/>
    <w:rsid w:val="00E130C0"/>
    <w:rsid w:val="00E13E53"/>
    <w:rsid w:val="00E14017"/>
    <w:rsid w:val="00E140A3"/>
    <w:rsid w:val="00E1420B"/>
    <w:rsid w:val="00E14654"/>
    <w:rsid w:val="00E152A6"/>
    <w:rsid w:val="00E15623"/>
    <w:rsid w:val="00E1592C"/>
    <w:rsid w:val="00E15A00"/>
    <w:rsid w:val="00E15E84"/>
    <w:rsid w:val="00E1652B"/>
    <w:rsid w:val="00E16CA1"/>
    <w:rsid w:val="00E17781"/>
    <w:rsid w:val="00E1793C"/>
    <w:rsid w:val="00E17BFE"/>
    <w:rsid w:val="00E20CF9"/>
    <w:rsid w:val="00E20E80"/>
    <w:rsid w:val="00E21BFE"/>
    <w:rsid w:val="00E21F60"/>
    <w:rsid w:val="00E2208E"/>
    <w:rsid w:val="00E22996"/>
    <w:rsid w:val="00E2318F"/>
    <w:rsid w:val="00E23486"/>
    <w:rsid w:val="00E23842"/>
    <w:rsid w:val="00E23C80"/>
    <w:rsid w:val="00E23EDB"/>
    <w:rsid w:val="00E26576"/>
    <w:rsid w:val="00E2675D"/>
    <w:rsid w:val="00E30225"/>
    <w:rsid w:val="00E30541"/>
    <w:rsid w:val="00E3108B"/>
    <w:rsid w:val="00E312D7"/>
    <w:rsid w:val="00E317C9"/>
    <w:rsid w:val="00E31DA6"/>
    <w:rsid w:val="00E31EE5"/>
    <w:rsid w:val="00E32A4D"/>
    <w:rsid w:val="00E32EFF"/>
    <w:rsid w:val="00E33869"/>
    <w:rsid w:val="00E33B09"/>
    <w:rsid w:val="00E3448E"/>
    <w:rsid w:val="00E356AE"/>
    <w:rsid w:val="00E3770B"/>
    <w:rsid w:val="00E37B78"/>
    <w:rsid w:val="00E37D95"/>
    <w:rsid w:val="00E37FE8"/>
    <w:rsid w:val="00E403E4"/>
    <w:rsid w:val="00E41520"/>
    <w:rsid w:val="00E416F3"/>
    <w:rsid w:val="00E41A9D"/>
    <w:rsid w:val="00E41C06"/>
    <w:rsid w:val="00E41E36"/>
    <w:rsid w:val="00E42EAD"/>
    <w:rsid w:val="00E43459"/>
    <w:rsid w:val="00E43999"/>
    <w:rsid w:val="00E45307"/>
    <w:rsid w:val="00E4539A"/>
    <w:rsid w:val="00E456A7"/>
    <w:rsid w:val="00E469CE"/>
    <w:rsid w:val="00E46B61"/>
    <w:rsid w:val="00E47B03"/>
    <w:rsid w:val="00E47DBA"/>
    <w:rsid w:val="00E47F5C"/>
    <w:rsid w:val="00E504B3"/>
    <w:rsid w:val="00E50946"/>
    <w:rsid w:val="00E50A5A"/>
    <w:rsid w:val="00E517B8"/>
    <w:rsid w:val="00E52048"/>
    <w:rsid w:val="00E532D4"/>
    <w:rsid w:val="00E53DB2"/>
    <w:rsid w:val="00E53F68"/>
    <w:rsid w:val="00E5400E"/>
    <w:rsid w:val="00E54C9C"/>
    <w:rsid w:val="00E5505D"/>
    <w:rsid w:val="00E5524A"/>
    <w:rsid w:val="00E55290"/>
    <w:rsid w:val="00E557C9"/>
    <w:rsid w:val="00E55A70"/>
    <w:rsid w:val="00E55B64"/>
    <w:rsid w:val="00E56109"/>
    <w:rsid w:val="00E561D7"/>
    <w:rsid w:val="00E56A39"/>
    <w:rsid w:val="00E579B7"/>
    <w:rsid w:val="00E579DD"/>
    <w:rsid w:val="00E60BBC"/>
    <w:rsid w:val="00E60CED"/>
    <w:rsid w:val="00E60DF7"/>
    <w:rsid w:val="00E612F3"/>
    <w:rsid w:val="00E62388"/>
    <w:rsid w:val="00E623BA"/>
    <w:rsid w:val="00E62A5A"/>
    <w:rsid w:val="00E632CE"/>
    <w:rsid w:val="00E636CA"/>
    <w:rsid w:val="00E65222"/>
    <w:rsid w:val="00E652E9"/>
    <w:rsid w:val="00E65571"/>
    <w:rsid w:val="00E65AA5"/>
    <w:rsid w:val="00E667F7"/>
    <w:rsid w:val="00E669DB"/>
    <w:rsid w:val="00E66F17"/>
    <w:rsid w:val="00E673ED"/>
    <w:rsid w:val="00E67C44"/>
    <w:rsid w:val="00E70081"/>
    <w:rsid w:val="00E7030D"/>
    <w:rsid w:val="00E70960"/>
    <w:rsid w:val="00E70C82"/>
    <w:rsid w:val="00E70F9F"/>
    <w:rsid w:val="00E7147B"/>
    <w:rsid w:val="00E73373"/>
    <w:rsid w:val="00E73A5A"/>
    <w:rsid w:val="00E73ACA"/>
    <w:rsid w:val="00E73BFF"/>
    <w:rsid w:val="00E74AE2"/>
    <w:rsid w:val="00E76950"/>
    <w:rsid w:val="00E76B18"/>
    <w:rsid w:val="00E76C3F"/>
    <w:rsid w:val="00E76C99"/>
    <w:rsid w:val="00E76FFF"/>
    <w:rsid w:val="00E77071"/>
    <w:rsid w:val="00E7733F"/>
    <w:rsid w:val="00E77A47"/>
    <w:rsid w:val="00E77EB8"/>
    <w:rsid w:val="00E77FA2"/>
    <w:rsid w:val="00E80B26"/>
    <w:rsid w:val="00E80DE6"/>
    <w:rsid w:val="00E814AF"/>
    <w:rsid w:val="00E81A26"/>
    <w:rsid w:val="00E82B5D"/>
    <w:rsid w:val="00E82E2B"/>
    <w:rsid w:val="00E8314B"/>
    <w:rsid w:val="00E83267"/>
    <w:rsid w:val="00E83677"/>
    <w:rsid w:val="00E837E6"/>
    <w:rsid w:val="00E839F2"/>
    <w:rsid w:val="00E83B05"/>
    <w:rsid w:val="00E840B6"/>
    <w:rsid w:val="00E85059"/>
    <w:rsid w:val="00E850A2"/>
    <w:rsid w:val="00E86558"/>
    <w:rsid w:val="00E86B94"/>
    <w:rsid w:val="00E87075"/>
    <w:rsid w:val="00E90428"/>
    <w:rsid w:val="00E907DC"/>
    <w:rsid w:val="00E910B3"/>
    <w:rsid w:val="00E912F3"/>
    <w:rsid w:val="00E913A8"/>
    <w:rsid w:val="00E91A02"/>
    <w:rsid w:val="00E91DAE"/>
    <w:rsid w:val="00E92528"/>
    <w:rsid w:val="00E92CC9"/>
    <w:rsid w:val="00E93699"/>
    <w:rsid w:val="00E938E9"/>
    <w:rsid w:val="00E9397D"/>
    <w:rsid w:val="00E93D88"/>
    <w:rsid w:val="00E941A9"/>
    <w:rsid w:val="00E942FB"/>
    <w:rsid w:val="00E94981"/>
    <w:rsid w:val="00E94C8B"/>
    <w:rsid w:val="00E94EF5"/>
    <w:rsid w:val="00E95A71"/>
    <w:rsid w:val="00E969B9"/>
    <w:rsid w:val="00E97327"/>
    <w:rsid w:val="00E97E91"/>
    <w:rsid w:val="00E97EEB"/>
    <w:rsid w:val="00EA0672"/>
    <w:rsid w:val="00EA0E48"/>
    <w:rsid w:val="00EA1001"/>
    <w:rsid w:val="00EA16F3"/>
    <w:rsid w:val="00EA17B3"/>
    <w:rsid w:val="00EA2E71"/>
    <w:rsid w:val="00EA32E9"/>
    <w:rsid w:val="00EA3332"/>
    <w:rsid w:val="00EA3699"/>
    <w:rsid w:val="00EA43D9"/>
    <w:rsid w:val="00EA48D2"/>
    <w:rsid w:val="00EA497E"/>
    <w:rsid w:val="00EA5CCE"/>
    <w:rsid w:val="00EA662B"/>
    <w:rsid w:val="00EA6A56"/>
    <w:rsid w:val="00EA6B57"/>
    <w:rsid w:val="00EA7458"/>
    <w:rsid w:val="00EA7B47"/>
    <w:rsid w:val="00EA7E0C"/>
    <w:rsid w:val="00EB0842"/>
    <w:rsid w:val="00EB11A3"/>
    <w:rsid w:val="00EB1EBA"/>
    <w:rsid w:val="00EB1F9C"/>
    <w:rsid w:val="00EB2310"/>
    <w:rsid w:val="00EB2520"/>
    <w:rsid w:val="00EB2BE4"/>
    <w:rsid w:val="00EB3807"/>
    <w:rsid w:val="00EB4117"/>
    <w:rsid w:val="00EB4BAF"/>
    <w:rsid w:val="00EB4C34"/>
    <w:rsid w:val="00EB552A"/>
    <w:rsid w:val="00EB5711"/>
    <w:rsid w:val="00EB5944"/>
    <w:rsid w:val="00EB5FEB"/>
    <w:rsid w:val="00EB6485"/>
    <w:rsid w:val="00EB6598"/>
    <w:rsid w:val="00EB66FF"/>
    <w:rsid w:val="00EB687B"/>
    <w:rsid w:val="00EB7609"/>
    <w:rsid w:val="00EB7CD9"/>
    <w:rsid w:val="00EC09A7"/>
    <w:rsid w:val="00EC0A2F"/>
    <w:rsid w:val="00EC118B"/>
    <w:rsid w:val="00EC13A5"/>
    <w:rsid w:val="00EC189F"/>
    <w:rsid w:val="00EC1E6A"/>
    <w:rsid w:val="00EC1FB3"/>
    <w:rsid w:val="00EC23F7"/>
    <w:rsid w:val="00EC276A"/>
    <w:rsid w:val="00EC2ADD"/>
    <w:rsid w:val="00EC3401"/>
    <w:rsid w:val="00EC3660"/>
    <w:rsid w:val="00EC3932"/>
    <w:rsid w:val="00EC405E"/>
    <w:rsid w:val="00EC488C"/>
    <w:rsid w:val="00EC4F43"/>
    <w:rsid w:val="00EC511E"/>
    <w:rsid w:val="00EC5B9F"/>
    <w:rsid w:val="00EC5F5C"/>
    <w:rsid w:val="00EC60B6"/>
    <w:rsid w:val="00EC686F"/>
    <w:rsid w:val="00EC6BAC"/>
    <w:rsid w:val="00EC73DA"/>
    <w:rsid w:val="00EC7601"/>
    <w:rsid w:val="00EC7B10"/>
    <w:rsid w:val="00ED002F"/>
    <w:rsid w:val="00ED0129"/>
    <w:rsid w:val="00ED07A9"/>
    <w:rsid w:val="00ED0B65"/>
    <w:rsid w:val="00ED1122"/>
    <w:rsid w:val="00ED1751"/>
    <w:rsid w:val="00ED176A"/>
    <w:rsid w:val="00ED2614"/>
    <w:rsid w:val="00ED29E7"/>
    <w:rsid w:val="00ED2C6F"/>
    <w:rsid w:val="00ED34D7"/>
    <w:rsid w:val="00ED3B37"/>
    <w:rsid w:val="00ED3C9B"/>
    <w:rsid w:val="00ED680F"/>
    <w:rsid w:val="00ED7715"/>
    <w:rsid w:val="00ED78FE"/>
    <w:rsid w:val="00ED7922"/>
    <w:rsid w:val="00ED7D38"/>
    <w:rsid w:val="00EE1A62"/>
    <w:rsid w:val="00EE244B"/>
    <w:rsid w:val="00EE26A1"/>
    <w:rsid w:val="00EE28EF"/>
    <w:rsid w:val="00EE2B7A"/>
    <w:rsid w:val="00EE388F"/>
    <w:rsid w:val="00EE4227"/>
    <w:rsid w:val="00EE4627"/>
    <w:rsid w:val="00EE4D9B"/>
    <w:rsid w:val="00EE58FD"/>
    <w:rsid w:val="00EE5E82"/>
    <w:rsid w:val="00EE7120"/>
    <w:rsid w:val="00EE72A6"/>
    <w:rsid w:val="00EE738D"/>
    <w:rsid w:val="00EE73BF"/>
    <w:rsid w:val="00EE7CDD"/>
    <w:rsid w:val="00EF084B"/>
    <w:rsid w:val="00EF1175"/>
    <w:rsid w:val="00EF147C"/>
    <w:rsid w:val="00EF1805"/>
    <w:rsid w:val="00EF2530"/>
    <w:rsid w:val="00EF29EE"/>
    <w:rsid w:val="00EF2F0C"/>
    <w:rsid w:val="00EF35AC"/>
    <w:rsid w:val="00EF369C"/>
    <w:rsid w:val="00EF3F7F"/>
    <w:rsid w:val="00EF4729"/>
    <w:rsid w:val="00EF4B5F"/>
    <w:rsid w:val="00EF4DC3"/>
    <w:rsid w:val="00EF5231"/>
    <w:rsid w:val="00EF54E2"/>
    <w:rsid w:val="00EF5C44"/>
    <w:rsid w:val="00EF5C94"/>
    <w:rsid w:val="00EF66C4"/>
    <w:rsid w:val="00EF6B56"/>
    <w:rsid w:val="00F002BF"/>
    <w:rsid w:val="00F009CC"/>
    <w:rsid w:val="00F01727"/>
    <w:rsid w:val="00F01A8F"/>
    <w:rsid w:val="00F01B79"/>
    <w:rsid w:val="00F01F2D"/>
    <w:rsid w:val="00F0362D"/>
    <w:rsid w:val="00F03FFC"/>
    <w:rsid w:val="00F04AC5"/>
    <w:rsid w:val="00F04EEE"/>
    <w:rsid w:val="00F0599C"/>
    <w:rsid w:val="00F05B29"/>
    <w:rsid w:val="00F05F44"/>
    <w:rsid w:val="00F05F47"/>
    <w:rsid w:val="00F05FFC"/>
    <w:rsid w:val="00F062CB"/>
    <w:rsid w:val="00F06354"/>
    <w:rsid w:val="00F0667E"/>
    <w:rsid w:val="00F06B44"/>
    <w:rsid w:val="00F07384"/>
    <w:rsid w:val="00F07B67"/>
    <w:rsid w:val="00F10444"/>
    <w:rsid w:val="00F10557"/>
    <w:rsid w:val="00F11340"/>
    <w:rsid w:val="00F124FA"/>
    <w:rsid w:val="00F12576"/>
    <w:rsid w:val="00F12653"/>
    <w:rsid w:val="00F12873"/>
    <w:rsid w:val="00F1290E"/>
    <w:rsid w:val="00F12C66"/>
    <w:rsid w:val="00F12E1B"/>
    <w:rsid w:val="00F1320E"/>
    <w:rsid w:val="00F13424"/>
    <w:rsid w:val="00F13913"/>
    <w:rsid w:val="00F13B69"/>
    <w:rsid w:val="00F14620"/>
    <w:rsid w:val="00F148C3"/>
    <w:rsid w:val="00F14EB6"/>
    <w:rsid w:val="00F150E0"/>
    <w:rsid w:val="00F1514D"/>
    <w:rsid w:val="00F15C50"/>
    <w:rsid w:val="00F160CD"/>
    <w:rsid w:val="00F1639C"/>
    <w:rsid w:val="00F16478"/>
    <w:rsid w:val="00F1661D"/>
    <w:rsid w:val="00F17239"/>
    <w:rsid w:val="00F17E88"/>
    <w:rsid w:val="00F201E2"/>
    <w:rsid w:val="00F204AD"/>
    <w:rsid w:val="00F206A5"/>
    <w:rsid w:val="00F20CC2"/>
    <w:rsid w:val="00F213E3"/>
    <w:rsid w:val="00F216C2"/>
    <w:rsid w:val="00F21C8B"/>
    <w:rsid w:val="00F220A2"/>
    <w:rsid w:val="00F22222"/>
    <w:rsid w:val="00F234E1"/>
    <w:rsid w:val="00F2398F"/>
    <w:rsid w:val="00F23EDB"/>
    <w:rsid w:val="00F24049"/>
    <w:rsid w:val="00F2486A"/>
    <w:rsid w:val="00F24977"/>
    <w:rsid w:val="00F25184"/>
    <w:rsid w:val="00F25759"/>
    <w:rsid w:val="00F25AAE"/>
    <w:rsid w:val="00F27E58"/>
    <w:rsid w:val="00F30960"/>
    <w:rsid w:val="00F328CD"/>
    <w:rsid w:val="00F329F6"/>
    <w:rsid w:val="00F32A8B"/>
    <w:rsid w:val="00F3346A"/>
    <w:rsid w:val="00F334D9"/>
    <w:rsid w:val="00F335F6"/>
    <w:rsid w:val="00F35061"/>
    <w:rsid w:val="00F353F8"/>
    <w:rsid w:val="00F401C0"/>
    <w:rsid w:val="00F410B1"/>
    <w:rsid w:val="00F41845"/>
    <w:rsid w:val="00F4254A"/>
    <w:rsid w:val="00F42590"/>
    <w:rsid w:val="00F4319B"/>
    <w:rsid w:val="00F4442B"/>
    <w:rsid w:val="00F44FDF"/>
    <w:rsid w:val="00F45373"/>
    <w:rsid w:val="00F45ABB"/>
    <w:rsid w:val="00F45DD2"/>
    <w:rsid w:val="00F45F64"/>
    <w:rsid w:val="00F46645"/>
    <w:rsid w:val="00F46708"/>
    <w:rsid w:val="00F467AC"/>
    <w:rsid w:val="00F46CB6"/>
    <w:rsid w:val="00F47BDC"/>
    <w:rsid w:val="00F47FDC"/>
    <w:rsid w:val="00F50979"/>
    <w:rsid w:val="00F51687"/>
    <w:rsid w:val="00F51C04"/>
    <w:rsid w:val="00F51C34"/>
    <w:rsid w:val="00F51FF0"/>
    <w:rsid w:val="00F5254A"/>
    <w:rsid w:val="00F5331A"/>
    <w:rsid w:val="00F53CA8"/>
    <w:rsid w:val="00F53EB4"/>
    <w:rsid w:val="00F545CB"/>
    <w:rsid w:val="00F549D4"/>
    <w:rsid w:val="00F55B8C"/>
    <w:rsid w:val="00F55E58"/>
    <w:rsid w:val="00F55E8C"/>
    <w:rsid w:val="00F5601A"/>
    <w:rsid w:val="00F56431"/>
    <w:rsid w:val="00F56F69"/>
    <w:rsid w:val="00F57A04"/>
    <w:rsid w:val="00F57BE3"/>
    <w:rsid w:val="00F57D22"/>
    <w:rsid w:val="00F61502"/>
    <w:rsid w:val="00F619F7"/>
    <w:rsid w:val="00F61CD7"/>
    <w:rsid w:val="00F61E6B"/>
    <w:rsid w:val="00F6213F"/>
    <w:rsid w:val="00F62F64"/>
    <w:rsid w:val="00F6309D"/>
    <w:rsid w:val="00F631D4"/>
    <w:rsid w:val="00F63C6E"/>
    <w:rsid w:val="00F63D1F"/>
    <w:rsid w:val="00F64384"/>
    <w:rsid w:val="00F6457E"/>
    <w:rsid w:val="00F64C80"/>
    <w:rsid w:val="00F658D2"/>
    <w:rsid w:val="00F65ACC"/>
    <w:rsid w:val="00F65E75"/>
    <w:rsid w:val="00F65FB0"/>
    <w:rsid w:val="00F666FF"/>
    <w:rsid w:val="00F66EE1"/>
    <w:rsid w:val="00F7021B"/>
    <w:rsid w:val="00F7065A"/>
    <w:rsid w:val="00F71143"/>
    <w:rsid w:val="00F713BC"/>
    <w:rsid w:val="00F719FE"/>
    <w:rsid w:val="00F73579"/>
    <w:rsid w:val="00F73FEF"/>
    <w:rsid w:val="00F74171"/>
    <w:rsid w:val="00F74C84"/>
    <w:rsid w:val="00F74F9A"/>
    <w:rsid w:val="00F7580C"/>
    <w:rsid w:val="00F75883"/>
    <w:rsid w:val="00F75F21"/>
    <w:rsid w:val="00F76ACA"/>
    <w:rsid w:val="00F779E9"/>
    <w:rsid w:val="00F802C0"/>
    <w:rsid w:val="00F80903"/>
    <w:rsid w:val="00F8117D"/>
    <w:rsid w:val="00F813C1"/>
    <w:rsid w:val="00F81897"/>
    <w:rsid w:val="00F8194C"/>
    <w:rsid w:val="00F81DF7"/>
    <w:rsid w:val="00F82099"/>
    <w:rsid w:val="00F82B4C"/>
    <w:rsid w:val="00F83918"/>
    <w:rsid w:val="00F8407D"/>
    <w:rsid w:val="00F8469D"/>
    <w:rsid w:val="00F847CD"/>
    <w:rsid w:val="00F84A45"/>
    <w:rsid w:val="00F84BAF"/>
    <w:rsid w:val="00F85305"/>
    <w:rsid w:val="00F867EE"/>
    <w:rsid w:val="00F86B5D"/>
    <w:rsid w:val="00F86FDF"/>
    <w:rsid w:val="00F87090"/>
    <w:rsid w:val="00F87787"/>
    <w:rsid w:val="00F878C9"/>
    <w:rsid w:val="00F87F72"/>
    <w:rsid w:val="00F90C1B"/>
    <w:rsid w:val="00F9190E"/>
    <w:rsid w:val="00F91ED5"/>
    <w:rsid w:val="00F924EE"/>
    <w:rsid w:val="00F928A5"/>
    <w:rsid w:val="00F9290B"/>
    <w:rsid w:val="00F92B8F"/>
    <w:rsid w:val="00F92F3E"/>
    <w:rsid w:val="00F93C89"/>
    <w:rsid w:val="00F9473D"/>
    <w:rsid w:val="00F95DE4"/>
    <w:rsid w:val="00F9604B"/>
    <w:rsid w:val="00F9649E"/>
    <w:rsid w:val="00F96B0F"/>
    <w:rsid w:val="00F97419"/>
    <w:rsid w:val="00F97A71"/>
    <w:rsid w:val="00F97E72"/>
    <w:rsid w:val="00FA0296"/>
    <w:rsid w:val="00FA0AB7"/>
    <w:rsid w:val="00FA0C74"/>
    <w:rsid w:val="00FA1220"/>
    <w:rsid w:val="00FA132A"/>
    <w:rsid w:val="00FA1DEE"/>
    <w:rsid w:val="00FA2D29"/>
    <w:rsid w:val="00FA3159"/>
    <w:rsid w:val="00FA3447"/>
    <w:rsid w:val="00FA352E"/>
    <w:rsid w:val="00FA46C1"/>
    <w:rsid w:val="00FA5102"/>
    <w:rsid w:val="00FA5BE3"/>
    <w:rsid w:val="00FA5F03"/>
    <w:rsid w:val="00FA6278"/>
    <w:rsid w:val="00FA6981"/>
    <w:rsid w:val="00FA69D9"/>
    <w:rsid w:val="00FA6FA5"/>
    <w:rsid w:val="00FA7913"/>
    <w:rsid w:val="00FA7AB6"/>
    <w:rsid w:val="00FA7BAD"/>
    <w:rsid w:val="00FB055E"/>
    <w:rsid w:val="00FB05DE"/>
    <w:rsid w:val="00FB08A5"/>
    <w:rsid w:val="00FB0C34"/>
    <w:rsid w:val="00FB0D8C"/>
    <w:rsid w:val="00FB0EF9"/>
    <w:rsid w:val="00FB10CE"/>
    <w:rsid w:val="00FB11B2"/>
    <w:rsid w:val="00FB172C"/>
    <w:rsid w:val="00FB1A1A"/>
    <w:rsid w:val="00FB1F54"/>
    <w:rsid w:val="00FB2407"/>
    <w:rsid w:val="00FB26E2"/>
    <w:rsid w:val="00FB33E0"/>
    <w:rsid w:val="00FB3D37"/>
    <w:rsid w:val="00FB4545"/>
    <w:rsid w:val="00FB475B"/>
    <w:rsid w:val="00FB4C3B"/>
    <w:rsid w:val="00FB4F48"/>
    <w:rsid w:val="00FB56E2"/>
    <w:rsid w:val="00FB5B93"/>
    <w:rsid w:val="00FB5FCE"/>
    <w:rsid w:val="00FB645B"/>
    <w:rsid w:val="00FB6619"/>
    <w:rsid w:val="00FB6F89"/>
    <w:rsid w:val="00FB7897"/>
    <w:rsid w:val="00FB7B43"/>
    <w:rsid w:val="00FB7C1D"/>
    <w:rsid w:val="00FC06FE"/>
    <w:rsid w:val="00FC08E7"/>
    <w:rsid w:val="00FC1D13"/>
    <w:rsid w:val="00FC21D7"/>
    <w:rsid w:val="00FC23B5"/>
    <w:rsid w:val="00FC252F"/>
    <w:rsid w:val="00FC301B"/>
    <w:rsid w:val="00FC3A5D"/>
    <w:rsid w:val="00FC3B41"/>
    <w:rsid w:val="00FC3DFC"/>
    <w:rsid w:val="00FC4CDB"/>
    <w:rsid w:val="00FC6110"/>
    <w:rsid w:val="00FC6332"/>
    <w:rsid w:val="00FC69DC"/>
    <w:rsid w:val="00FC6B97"/>
    <w:rsid w:val="00FC6D5A"/>
    <w:rsid w:val="00FC777B"/>
    <w:rsid w:val="00FD0707"/>
    <w:rsid w:val="00FD070E"/>
    <w:rsid w:val="00FD0A77"/>
    <w:rsid w:val="00FD1332"/>
    <w:rsid w:val="00FD1C6B"/>
    <w:rsid w:val="00FD24B2"/>
    <w:rsid w:val="00FD274E"/>
    <w:rsid w:val="00FD2CF3"/>
    <w:rsid w:val="00FD31E2"/>
    <w:rsid w:val="00FD34BE"/>
    <w:rsid w:val="00FD37B7"/>
    <w:rsid w:val="00FD4287"/>
    <w:rsid w:val="00FD47BE"/>
    <w:rsid w:val="00FD4A43"/>
    <w:rsid w:val="00FD56E8"/>
    <w:rsid w:val="00FD5CC3"/>
    <w:rsid w:val="00FD6A5B"/>
    <w:rsid w:val="00FD6AAD"/>
    <w:rsid w:val="00FD6C7E"/>
    <w:rsid w:val="00FD6E8B"/>
    <w:rsid w:val="00FD7290"/>
    <w:rsid w:val="00FE038B"/>
    <w:rsid w:val="00FE06D6"/>
    <w:rsid w:val="00FE07AC"/>
    <w:rsid w:val="00FE0BA7"/>
    <w:rsid w:val="00FE11A8"/>
    <w:rsid w:val="00FE1C33"/>
    <w:rsid w:val="00FE2288"/>
    <w:rsid w:val="00FE3505"/>
    <w:rsid w:val="00FE3A66"/>
    <w:rsid w:val="00FE3BE8"/>
    <w:rsid w:val="00FE4430"/>
    <w:rsid w:val="00FE4AF7"/>
    <w:rsid w:val="00FE4F03"/>
    <w:rsid w:val="00FE6792"/>
    <w:rsid w:val="00FE72E2"/>
    <w:rsid w:val="00FE7BC3"/>
    <w:rsid w:val="00FF034F"/>
    <w:rsid w:val="00FF03AB"/>
    <w:rsid w:val="00FF0828"/>
    <w:rsid w:val="00FF0863"/>
    <w:rsid w:val="00FF0FB5"/>
    <w:rsid w:val="00FF19BA"/>
    <w:rsid w:val="00FF19D6"/>
    <w:rsid w:val="00FF1EDD"/>
    <w:rsid w:val="00FF2FD6"/>
    <w:rsid w:val="00FF3121"/>
    <w:rsid w:val="00FF4418"/>
    <w:rsid w:val="00FF4676"/>
    <w:rsid w:val="00FF48A5"/>
    <w:rsid w:val="00FF5240"/>
    <w:rsid w:val="00FF5865"/>
    <w:rsid w:val="00FF5B01"/>
    <w:rsid w:val="00FF5E3E"/>
    <w:rsid w:val="00FF6AF5"/>
    <w:rsid w:val="00FF7E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uiPriority="99"/>
    <w:lsdException w:name="footer" w:uiPriority="99"/>
    <w:lsdException w:name="caption" w:qFormat="1"/>
    <w:lsdException w:name="Title" w:qFormat="1"/>
    <w:lsdException w:name="Subtitle" w:qFormat="1"/>
    <w:lsdException w:name="Body Text First Indent" w:qFormat="1"/>
    <w:lsdException w:name="Hyperlink" w:uiPriority="99"/>
    <w:lsdException w:name="Strong" w:uiPriority="22" w:qFormat="1"/>
    <w:lsdException w:name="Emphasis" w:uiPriority="20" w:qFormat="1"/>
    <w:lsdException w:name="HTML Top of Form"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ff3">
    <w:name w:val="Normal"/>
    <w:qFormat/>
    <w:rsid w:val="00504A66"/>
    <w:pPr>
      <w:widowControl w:val="0"/>
      <w:spacing w:line="360" w:lineRule="auto"/>
      <w:jc w:val="both"/>
    </w:pPr>
    <w:rPr>
      <w:rFonts w:ascii="Arial" w:hAnsi="Arial"/>
      <w:kern w:val="2"/>
      <w:sz w:val="21"/>
      <w:szCs w:val="24"/>
    </w:rPr>
  </w:style>
  <w:style w:type="paragraph" w:styleId="10">
    <w:name w:val="heading 1"/>
    <w:aliases w:val="Heading 0,H1,PIM 1,h1,标书1,L1,boc,Section Head,l1,1,卷标题,aa章标题,Heading One,Level 1 Topic Heading,第*部分,第A章,H11,H12,H111,H13,H112,1st level,H14,H15,H16,H17,I1,H121,H131,H141,H151,H161,H18,H122,H132,H142,H152,H162,H19,H113,H123,H133,H143,H153,H163,Title"/>
    <w:basedOn w:val="aff3"/>
    <w:next w:val="aff3"/>
    <w:link w:val="1Char"/>
    <w:qFormat/>
    <w:rsid w:val="006D3C93"/>
    <w:pPr>
      <w:keepNext/>
      <w:pageBreakBefore/>
      <w:numPr>
        <w:numId w:val="4"/>
      </w:numPr>
      <w:spacing w:before="100" w:beforeAutospacing="1" w:after="100" w:afterAutospacing="1"/>
      <w:outlineLvl w:val="0"/>
    </w:pPr>
    <w:rPr>
      <w:b/>
      <w:bCs/>
      <w:kern w:val="44"/>
      <w:sz w:val="44"/>
      <w:szCs w:val="44"/>
    </w:rPr>
  </w:style>
  <w:style w:type="paragraph" w:styleId="21">
    <w:name w:val="heading 2"/>
    <w:aliases w:val="Heading 2 Hidden,Heading 2 CCBS,2nd level,h2,2,Header 2,PIM2,H2,l2,Titre2,Head 2,第一章 标题 2,heading 2,Heading Two,Titre3,HD2,sect 1.2,H21,sect 1.21,H22,sect 1.22,H211,sect 1.211,H23,sect 1.23,H212,sect 1.212,ISO1,Underrubrik1,prop2,L2,正文二级标题,DO,节标题,章"/>
    <w:basedOn w:val="aff3"/>
    <w:next w:val="aff3"/>
    <w:link w:val="2Char"/>
    <w:autoRedefine/>
    <w:qFormat/>
    <w:rsid w:val="002329A1"/>
    <w:pPr>
      <w:keepNext/>
      <w:keepLines/>
      <w:numPr>
        <w:ilvl w:val="1"/>
        <w:numId w:val="4"/>
      </w:numPr>
      <w:tabs>
        <w:tab w:val="clear" w:pos="2703"/>
        <w:tab w:val="num" w:pos="851"/>
      </w:tabs>
      <w:spacing w:before="260" w:after="260" w:line="240" w:lineRule="auto"/>
      <w:ind w:hanging="2703"/>
      <w:outlineLvl w:val="1"/>
    </w:pPr>
    <w:rPr>
      <w:rFonts w:ascii="微软雅黑" w:eastAsia="微软雅黑" w:hAnsi="微软雅黑"/>
      <w:b/>
      <w:bCs/>
      <w:sz w:val="32"/>
      <w:szCs w:val="32"/>
    </w:rPr>
  </w:style>
  <w:style w:type="paragraph" w:styleId="30">
    <w:name w:val="heading 3"/>
    <w:aliases w:val="h3,sect1.2.3,H3,Bold Head,bh,level_3,PIM 3,Level 3 Head,3rd level,3,Heading 3 - old,sect1.2.31,sect1.2.32,sect1.2.311,sect1.2.33,sect1.2.312,ISO2,l3,CT,L3,Heading Three,Level 3 Topic Heading,1.1.1.标题 3,BOD 0,Bold Head1,bh1,Bold Head2,bh2,bh11,2h,Ma"/>
    <w:basedOn w:val="aff3"/>
    <w:next w:val="aff3"/>
    <w:link w:val="3Char"/>
    <w:qFormat/>
    <w:rsid w:val="006E48EA"/>
    <w:pPr>
      <w:keepNext/>
      <w:keepLines/>
      <w:numPr>
        <w:ilvl w:val="2"/>
        <w:numId w:val="4"/>
      </w:numPr>
      <w:spacing w:before="120"/>
      <w:outlineLvl w:val="2"/>
    </w:pPr>
    <w:rPr>
      <w:rFonts w:ascii="微软雅黑" w:eastAsia="微软雅黑" w:hAnsi="微软雅黑"/>
      <w:b/>
      <w:bCs/>
      <w:sz w:val="30"/>
      <w:szCs w:val="30"/>
    </w:rPr>
  </w:style>
  <w:style w:type="paragraph" w:styleId="41">
    <w:name w:val="heading 4"/>
    <w:aliases w:val="PIM 4,H4,h4,bullet,bl,bb,Heading Four,heading 4,heading 4TOC,1.1.1.1 Heading 4,sect 1.2.3.4,Ref Heading 1,rh1,Heading sql,h41,h42,h43,h411,h44,h412,h45,h413,h46,h414,h47,h48,h415,h49,h410,h416,h417,h418,h419,h420,h4110,h421,正文四级标题,第三层条,l4,L4,4,bl1"/>
    <w:basedOn w:val="aff3"/>
    <w:next w:val="aff3"/>
    <w:link w:val="4Char"/>
    <w:qFormat/>
    <w:rsid w:val="006A7B15"/>
    <w:pPr>
      <w:keepNext/>
      <w:keepLines/>
      <w:numPr>
        <w:ilvl w:val="3"/>
        <w:numId w:val="4"/>
      </w:numPr>
      <w:spacing w:before="120"/>
      <w:outlineLvl w:val="3"/>
    </w:pPr>
    <w:rPr>
      <w:b/>
      <w:bCs/>
      <w:sz w:val="30"/>
      <w:szCs w:val="30"/>
    </w:rPr>
  </w:style>
  <w:style w:type="paragraph" w:styleId="5">
    <w:name w:val="heading 5"/>
    <w:aliases w:val="H5,PIM 5,dash,ds,dd,正文五级标题,Roman list,dash1,ds1,dd1,dash2,ds2,dd2,dash3,ds3,dd3,dash4,ds4,dd4,dash5,ds5,dd5,dash6,ds6,dd6,dash7,ds7,dd7,dash8,ds8,dd8,dash9,ds9,dd9,dash10,ds10,dd10,dash11,ds11,dd11,dash21,ds21,dd21,dash31,ds31,dd31,dash41,ds41,dd41"/>
    <w:basedOn w:val="aff3"/>
    <w:next w:val="aff3"/>
    <w:link w:val="5Char"/>
    <w:qFormat/>
    <w:rsid w:val="006A7B15"/>
    <w:pPr>
      <w:keepNext/>
      <w:keepLines/>
      <w:numPr>
        <w:ilvl w:val="4"/>
        <w:numId w:val="4"/>
      </w:numPr>
      <w:spacing w:before="200" w:after="200" w:line="240" w:lineRule="auto"/>
      <w:outlineLvl w:val="4"/>
    </w:pPr>
    <w:rPr>
      <w:b/>
      <w:bCs/>
      <w:sz w:val="28"/>
      <w:szCs w:val="28"/>
    </w:rPr>
  </w:style>
  <w:style w:type="paragraph" w:styleId="6">
    <w:name w:val="heading 6"/>
    <w:aliases w:val="PIM 6,正文六级标题,H6,h6,Third Subheading,L6,Bullet list,BOD 4,Bullet (Single Lines),Legal Level 1.,6,heading 6,Heading6,h61,heading 61,第五层条,CSS节内4级标记,标题7,l6,hsm,submodule heading,Bullet list1,Bullet list2,Bullet list11,Bullet list3,Bullet list12,条 4,●,c"/>
    <w:basedOn w:val="aff3"/>
    <w:next w:val="aff3"/>
    <w:link w:val="6Char"/>
    <w:qFormat/>
    <w:rsid w:val="006A7B15"/>
    <w:pPr>
      <w:keepNext/>
      <w:numPr>
        <w:ilvl w:val="5"/>
        <w:numId w:val="4"/>
      </w:numPr>
      <w:tabs>
        <w:tab w:val="clear" w:pos="1152"/>
        <w:tab w:val="num" w:pos="1276"/>
      </w:tabs>
      <w:spacing w:before="240" w:after="64" w:line="320" w:lineRule="auto"/>
      <w:outlineLvl w:val="5"/>
    </w:pPr>
    <w:rPr>
      <w:b/>
      <w:bCs/>
      <w:sz w:val="24"/>
    </w:rPr>
  </w:style>
  <w:style w:type="paragraph" w:styleId="7">
    <w:name w:val="heading 7"/>
    <w:aliases w:val="PIM 7,正文七级标题,H TIMES1,L7,letter list,不用,sdf,（1）,Legal Level 1.1.,st,条 5,1.标题 6,1.1.1.1.1.1.1标题 7,◎,h7,SDL title,h71,st1,SDL title1,h72,st2,SDL title2,h73,st3,SDL title3,h74,st4,SDL title4,h75,st5,SDL title5,cnc,Caption number (column-wide),ITT t7,表"/>
    <w:basedOn w:val="aff3"/>
    <w:next w:val="aff3"/>
    <w:link w:val="7Char"/>
    <w:qFormat/>
    <w:rsid w:val="00B65109"/>
    <w:pPr>
      <w:keepNext/>
      <w:keepLines/>
      <w:numPr>
        <w:ilvl w:val="6"/>
        <w:numId w:val="4"/>
      </w:numPr>
      <w:spacing w:before="240" w:after="240" w:line="240" w:lineRule="auto"/>
      <w:outlineLvl w:val="6"/>
    </w:pPr>
    <w:rPr>
      <w:b/>
      <w:bCs/>
    </w:rPr>
  </w:style>
  <w:style w:type="paragraph" w:styleId="8">
    <w:name w:val="heading 8"/>
    <w:aliases w:val="正文八级标题,注意框体,不用8,（A）,Legal Level 1.1.1.,标题6,h8,Legal Level 1.1.1.1,Legal Level 1.1.1.2,Legal Level 1.1.1.3,Legal Level 1.1.1.4,Legal Level 1.1.1.5,Legal Level 1.1.1.6,Legal Level 1.1.1.7,Legal Level 1.1.1.11,Legal Level 1.1.1.21,Legal Level 1.1.1.8"/>
    <w:basedOn w:val="aff3"/>
    <w:next w:val="aff3"/>
    <w:link w:val="8Char"/>
    <w:qFormat/>
    <w:rsid w:val="00B65109"/>
    <w:pPr>
      <w:keepNext/>
      <w:keepLines/>
      <w:numPr>
        <w:ilvl w:val="7"/>
        <w:numId w:val="4"/>
      </w:numPr>
      <w:spacing w:before="240" w:after="64" w:line="240" w:lineRule="auto"/>
      <w:outlineLvl w:val="7"/>
    </w:pPr>
    <w:rPr>
      <w:rFonts w:eastAsia="黑体"/>
    </w:rPr>
  </w:style>
  <w:style w:type="paragraph" w:styleId="9">
    <w:name w:val="heading 9"/>
    <w:aliases w:val="PIM 9,正文九级标题,huh,三级标题,不用9,Legal Level 1.1.1.1.,tt,ft,heading 9,HF,标题 45,h9,Appendix,Legal Level 1.1.1.1.1,Legal Level 1.1.1.1.2,Legal Level 1.1.1.1.3,Legal Level 1.1.1.1.4,Legal Level 1.1.1.1.5,Legal Level 1.1.1.1.6,Legal Level 1.1.1.1.7,h,Level (a"/>
    <w:basedOn w:val="aff3"/>
    <w:next w:val="aff3"/>
    <w:link w:val="9Char"/>
    <w:qFormat/>
    <w:rsid w:val="009A5227"/>
    <w:pPr>
      <w:keepNext/>
      <w:keepLines/>
      <w:numPr>
        <w:ilvl w:val="8"/>
        <w:numId w:val="4"/>
      </w:numPr>
      <w:spacing w:before="240" w:after="64" w:line="320" w:lineRule="auto"/>
      <w:outlineLvl w:val="8"/>
    </w:pPr>
    <w:rPr>
      <w:rFonts w:eastAsia="黑体"/>
      <w:szCs w:val="21"/>
    </w:rPr>
  </w:style>
  <w:style w:type="character" w:default="1" w:styleId="aff4">
    <w:name w:val="Default Paragraph Font"/>
    <w:uiPriority w:val="1"/>
    <w:semiHidden/>
    <w:unhideWhenUsed/>
  </w:style>
  <w:style w:type="table" w:default="1" w:styleId="aff5">
    <w:name w:val="Normal Table"/>
    <w:uiPriority w:val="99"/>
    <w:semiHidden/>
    <w:unhideWhenUsed/>
    <w:qFormat/>
    <w:tblPr>
      <w:tblInd w:w="0" w:type="dxa"/>
      <w:tblCellMar>
        <w:top w:w="0" w:type="dxa"/>
        <w:left w:w="108" w:type="dxa"/>
        <w:bottom w:w="0" w:type="dxa"/>
        <w:right w:w="108" w:type="dxa"/>
      </w:tblCellMar>
    </w:tblPr>
  </w:style>
  <w:style w:type="numbering" w:default="1" w:styleId="aff6">
    <w:name w:val="No List"/>
    <w:uiPriority w:val="99"/>
    <w:semiHidden/>
    <w:unhideWhenUsed/>
  </w:style>
  <w:style w:type="paragraph" w:customStyle="1" w:styleId="aff7">
    <w:name w:val="封面"/>
    <w:basedOn w:val="aff3"/>
    <w:rsid w:val="00F46645"/>
    <w:pPr>
      <w:jc w:val="center"/>
    </w:pPr>
    <w:rPr>
      <w:b/>
      <w:sz w:val="72"/>
    </w:rPr>
  </w:style>
  <w:style w:type="paragraph" w:customStyle="1" w:styleId="aff8">
    <w:name w:val="表格文字"/>
    <w:basedOn w:val="aff3"/>
    <w:rsid w:val="00FA69D9"/>
    <w:pPr>
      <w:adjustRightInd w:val="0"/>
      <w:spacing w:line="240" w:lineRule="auto"/>
    </w:pPr>
    <w:rPr>
      <w:szCs w:val="21"/>
    </w:rPr>
  </w:style>
  <w:style w:type="paragraph" w:styleId="aff9">
    <w:name w:val="header"/>
    <w:aliases w:val="hdr,页眉1,Ò³Ã¼,Odd Header,oh,ho,header odd,Draft,Cover Page,page-header,ph,Header bold,HeaderL,even,ContentsHeader,hd,En-tête SQ,headerU,Table header,Draft1,Draft2,Header3,首页页眉,header,Header/Footer,Hyphen"/>
    <w:basedOn w:val="aff3"/>
    <w:link w:val="Char0"/>
    <w:uiPriority w:val="99"/>
    <w:rsid w:val="00CB29FB"/>
    <w:pPr>
      <w:pBdr>
        <w:bottom w:val="single" w:sz="6" w:space="1" w:color="auto"/>
      </w:pBdr>
      <w:tabs>
        <w:tab w:val="center" w:pos="4153"/>
        <w:tab w:val="right" w:pos="8306"/>
      </w:tabs>
      <w:spacing w:line="240" w:lineRule="auto"/>
      <w:jc w:val="center"/>
    </w:pPr>
    <w:rPr>
      <w:sz w:val="18"/>
      <w:szCs w:val="18"/>
    </w:rPr>
  </w:style>
  <w:style w:type="character" w:customStyle="1" w:styleId="Char0">
    <w:name w:val="页眉 Char"/>
    <w:aliases w:val="hdr Char,页眉1 Char,Ò³Ã¼ Char,Odd Header Char,oh Char,ho Char,header odd Char,Draft Char,Cover Page Char,page-header Char,ph Char,Header bold Char,HeaderL Char,even Char,ContentsHeader Char,hd Char,En-tête SQ Char,headerU Char,Table header Char"/>
    <w:link w:val="aff9"/>
    <w:uiPriority w:val="99"/>
    <w:rsid w:val="00CB5AB0"/>
    <w:rPr>
      <w:rFonts w:ascii="Arial" w:hAnsi="Arial"/>
      <w:kern w:val="2"/>
      <w:sz w:val="18"/>
      <w:szCs w:val="18"/>
    </w:rPr>
  </w:style>
  <w:style w:type="paragraph" w:styleId="affa">
    <w:name w:val="footer"/>
    <w:aliases w:val="Footer-Even,f,Footer1,Footer11,Footer12,Footer13,Footer14,Footer15,Footer16,Footer17,Footer18,Footer19,Footer110,Footer111,Footer112,Footer113,Footer114,Footer115,Footer116,Footer117,Footer118,Footer119,Footer120,Footer121,Footer122,Footer123,FtrF,fo"/>
    <w:basedOn w:val="aff3"/>
    <w:link w:val="Char1"/>
    <w:uiPriority w:val="99"/>
    <w:rsid w:val="00CB29FB"/>
    <w:pPr>
      <w:tabs>
        <w:tab w:val="center" w:pos="4153"/>
        <w:tab w:val="right" w:pos="8306"/>
      </w:tabs>
      <w:spacing w:line="240" w:lineRule="auto"/>
      <w:jc w:val="left"/>
    </w:pPr>
    <w:rPr>
      <w:sz w:val="18"/>
      <w:szCs w:val="18"/>
    </w:rPr>
  </w:style>
  <w:style w:type="character" w:customStyle="1" w:styleId="Char1">
    <w:name w:val="页脚 Char"/>
    <w:aliases w:val="Footer-Even Char,f Char,Footer1 Char,Footer11 Char,Footer12 Char,Footer13 Char,Footer14 Char,Footer15 Char,Footer16 Char,Footer17 Char,Footer18 Char,Footer19 Char,Footer110 Char,Footer111 Char,Footer112 Char,Footer113 Char,Footer114 Char,fo Char"/>
    <w:link w:val="affa"/>
    <w:uiPriority w:val="99"/>
    <w:rsid w:val="00B02187"/>
    <w:rPr>
      <w:rFonts w:ascii="Arial" w:hAnsi="Arial"/>
      <w:kern w:val="2"/>
      <w:sz w:val="18"/>
      <w:szCs w:val="18"/>
    </w:rPr>
  </w:style>
  <w:style w:type="character" w:styleId="affb">
    <w:name w:val="page number"/>
    <w:basedOn w:val="aff4"/>
    <w:rsid w:val="000B359F"/>
  </w:style>
  <w:style w:type="paragraph" w:styleId="affc">
    <w:name w:val="Document Map"/>
    <w:basedOn w:val="aff3"/>
    <w:link w:val="Char2"/>
    <w:rsid w:val="009A5227"/>
    <w:pPr>
      <w:shd w:val="clear" w:color="auto" w:fill="000080"/>
    </w:pPr>
  </w:style>
  <w:style w:type="paragraph" w:styleId="1a">
    <w:name w:val="toc 1"/>
    <w:aliases w:val="目录,正文目录"/>
    <w:basedOn w:val="aff3"/>
    <w:next w:val="aff3"/>
    <w:autoRedefine/>
    <w:uiPriority w:val="39"/>
    <w:qFormat/>
    <w:rsid w:val="001606A7"/>
    <w:pPr>
      <w:spacing w:before="120" w:after="120"/>
      <w:jc w:val="left"/>
    </w:pPr>
    <w:rPr>
      <w:rFonts w:ascii="Times New Roman" w:hAnsi="Times New Roman"/>
      <w:b/>
      <w:bCs/>
      <w:caps/>
      <w:sz w:val="20"/>
      <w:szCs w:val="20"/>
    </w:rPr>
  </w:style>
  <w:style w:type="paragraph" w:styleId="2b">
    <w:name w:val="toc 2"/>
    <w:aliases w:val="题注目录"/>
    <w:basedOn w:val="aff3"/>
    <w:next w:val="aff3"/>
    <w:autoRedefine/>
    <w:uiPriority w:val="39"/>
    <w:qFormat/>
    <w:rsid w:val="001606A7"/>
    <w:pPr>
      <w:ind w:left="240"/>
      <w:jc w:val="left"/>
    </w:pPr>
    <w:rPr>
      <w:rFonts w:ascii="Times New Roman" w:hAnsi="Times New Roman"/>
      <w:smallCaps/>
      <w:sz w:val="20"/>
      <w:szCs w:val="20"/>
    </w:rPr>
  </w:style>
  <w:style w:type="paragraph" w:styleId="35">
    <w:name w:val="toc 3"/>
    <w:basedOn w:val="aff3"/>
    <w:next w:val="aff3"/>
    <w:autoRedefine/>
    <w:uiPriority w:val="39"/>
    <w:qFormat/>
    <w:rsid w:val="001606A7"/>
    <w:pPr>
      <w:ind w:left="480"/>
      <w:jc w:val="left"/>
    </w:pPr>
    <w:rPr>
      <w:rFonts w:ascii="Times New Roman" w:hAnsi="Times New Roman"/>
      <w:i/>
      <w:iCs/>
      <w:sz w:val="20"/>
      <w:szCs w:val="20"/>
    </w:rPr>
  </w:style>
  <w:style w:type="paragraph" w:styleId="42">
    <w:name w:val="toc 4"/>
    <w:basedOn w:val="aff3"/>
    <w:next w:val="aff3"/>
    <w:autoRedefine/>
    <w:uiPriority w:val="39"/>
    <w:rsid w:val="001606A7"/>
    <w:pPr>
      <w:ind w:left="720"/>
      <w:jc w:val="left"/>
    </w:pPr>
    <w:rPr>
      <w:rFonts w:ascii="Times New Roman" w:hAnsi="Times New Roman"/>
      <w:sz w:val="18"/>
      <w:szCs w:val="18"/>
    </w:rPr>
  </w:style>
  <w:style w:type="paragraph" w:styleId="51">
    <w:name w:val="toc 5"/>
    <w:basedOn w:val="aff3"/>
    <w:next w:val="aff3"/>
    <w:autoRedefine/>
    <w:uiPriority w:val="39"/>
    <w:rsid w:val="001606A7"/>
    <w:pPr>
      <w:ind w:left="960"/>
      <w:jc w:val="left"/>
    </w:pPr>
    <w:rPr>
      <w:rFonts w:ascii="Times New Roman" w:hAnsi="Times New Roman"/>
      <w:sz w:val="18"/>
      <w:szCs w:val="18"/>
    </w:rPr>
  </w:style>
  <w:style w:type="paragraph" w:styleId="62">
    <w:name w:val="toc 6"/>
    <w:basedOn w:val="aff3"/>
    <w:next w:val="aff3"/>
    <w:autoRedefine/>
    <w:uiPriority w:val="39"/>
    <w:rsid w:val="001606A7"/>
    <w:pPr>
      <w:ind w:left="1200"/>
      <w:jc w:val="left"/>
    </w:pPr>
    <w:rPr>
      <w:rFonts w:ascii="Times New Roman" w:hAnsi="Times New Roman"/>
      <w:sz w:val="18"/>
      <w:szCs w:val="18"/>
    </w:rPr>
  </w:style>
  <w:style w:type="paragraph" w:styleId="72">
    <w:name w:val="toc 7"/>
    <w:basedOn w:val="aff3"/>
    <w:next w:val="aff3"/>
    <w:autoRedefine/>
    <w:uiPriority w:val="39"/>
    <w:rsid w:val="001606A7"/>
    <w:pPr>
      <w:ind w:left="1440"/>
      <w:jc w:val="left"/>
    </w:pPr>
    <w:rPr>
      <w:rFonts w:ascii="Times New Roman" w:hAnsi="Times New Roman"/>
      <w:sz w:val="18"/>
      <w:szCs w:val="18"/>
    </w:rPr>
  </w:style>
  <w:style w:type="paragraph" w:styleId="83">
    <w:name w:val="toc 8"/>
    <w:basedOn w:val="aff3"/>
    <w:next w:val="aff3"/>
    <w:autoRedefine/>
    <w:uiPriority w:val="39"/>
    <w:rsid w:val="001606A7"/>
    <w:pPr>
      <w:ind w:left="1680"/>
      <w:jc w:val="left"/>
    </w:pPr>
    <w:rPr>
      <w:rFonts w:ascii="Times New Roman" w:hAnsi="Times New Roman"/>
      <w:sz w:val="18"/>
      <w:szCs w:val="18"/>
    </w:rPr>
  </w:style>
  <w:style w:type="paragraph" w:styleId="90">
    <w:name w:val="toc 9"/>
    <w:basedOn w:val="aff3"/>
    <w:next w:val="aff3"/>
    <w:autoRedefine/>
    <w:uiPriority w:val="39"/>
    <w:rsid w:val="001606A7"/>
    <w:pPr>
      <w:ind w:left="1920"/>
      <w:jc w:val="left"/>
    </w:pPr>
    <w:rPr>
      <w:rFonts w:ascii="Times New Roman" w:hAnsi="Times New Roman"/>
      <w:sz w:val="18"/>
      <w:szCs w:val="18"/>
    </w:rPr>
  </w:style>
  <w:style w:type="character" w:styleId="affd">
    <w:name w:val="Hyperlink"/>
    <w:aliases w:val="超级链接"/>
    <w:uiPriority w:val="99"/>
    <w:rsid w:val="001606A7"/>
    <w:rPr>
      <w:color w:val="0000FF"/>
      <w:u w:val="single"/>
    </w:rPr>
  </w:style>
  <w:style w:type="paragraph" w:styleId="affe">
    <w:name w:val="Normal Indent"/>
    <w:aliases w:val="表正文,正文非缩进,ALT+Z,水上软件,特点,段1,正文不缩进,特点 Char,标题4,正文(首行缩进两字),正文(首行缩进两字)1,上海中望标准正文（首行缩进两字）,四号,小,正文对齐,正文（首行缩进两字） Char Char,中文正文,正文（首行缩进两字） Char Char Char Char,正文（首行缩进两字） Char Char Char Char Char Char,bt,body text,正文缩进1,图号标注,Normal Indent（正文缩进）,正文无缩进,特点正文"/>
    <w:basedOn w:val="aff3"/>
    <w:link w:val="Char3"/>
    <w:qFormat/>
    <w:rsid w:val="009D6213"/>
    <w:pPr>
      <w:ind w:firstLine="420"/>
    </w:pPr>
    <w:rPr>
      <w:sz w:val="24"/>
    </w:rPr>
  </w:style>
  <w:style w:type="character" w:customStyle="1" w:styleId="Char3">
    <w:name w:val="正文缩进 Char"/>
    <w:aliases w:val="表正文 Char,正文非缩进 Char,ALT+Z Char,水上软件 Char,特点 Char1,段1 Char,正文不缩进 Char,特点 Char Char,标题4 Char,正文(首行缩进两字) Char,正文(首行缩进两字)1 Char,上海中望标准正文（首行缩进两字） Char,四号 Char,小 Char,正文对齐 Char,正文（首行缩进两字） Char Char Char,中文正文 Char,正文（首行缩进两字） Char Char Char Char Char"/>
    <w:link w:val="affe"/>
    <w:rsid w:val="00806D70"/>
    <w:rPr>
      <w:rFonts w:ascii="Arial" w:eastAsia="宋体" w:hAnsi="Arial"/>
      <w:kern w:val="2"/>
      <w:sz w:val="24"/>
      <w:szCs w:val="24"/>
    </w:rPr>
  </w:style>
  <w:style w:type="paragraph" w:customStyle="1" w:styleId="CharCharCharCharCharCharCharCharCharChar">
    <w:name w:val="Char Char Char Char Char Char Char Char Char Char"/>
    <w:basedOn w:val="aff3"/>
    <w:rsid w:val="00B96E62"/>
    <w:pPr>
      <w:spacing w:line="240" w:lineRule="auto"/>
    </w:pPr>
    <w:rPr>
      <w:rFonts w:ascii="Times New Roman" w:hAnsi="Times New Roman"/>
    </w:rPr>
  </w:style>
  <w:style w:type="paragraph" w:styleId="afff">
    <w:name w:val="Body Text Indent"/>
    <w:aliases w:val="特点标题,Text 1,正文文字首行缩进,正文文字缩进,Body Text 2,PI,正文小标题,Body Text 21,Body Text1"/>
    <w:basedOn w:val="aff3"/>
    <w:link w:val="Char4"/>
    <w:rsid w:val="00B96E62"/>
    <w:pPr>
      <w:spacing w:after="120"/>
      <w:ind w:leftChars="200" w:left="420" w:firstLineChars="218" w:firstLine="523"/>
    </w:pPr>
    <w:rPr>
      <w:rFonts w:ascii="Times New Roman" w:hAnsi="Times New Roman"/>
      <w:sz w:val="24"/>
    </w:rPr>
  </w:style>
  <w:style w:type="character" w:customStyle="1" w:styleId="Char4">
    <w:name w:val="正文文本缩进 Char"/>
    <w:aliases w:val="特点标题 Char,Text 1 Char,正文文字首行缩进 Char,正文文字缩进 Char,Body Text 2 Char2,PI Char,正文小标题 Char,Body Text 21 Char,Body Text1 Char"/>
    <w:link w:val="afff"/>
    <w:rsid w:val="00B96E62"/>
    <w:rPr>
      <w:kern w:val="2"/>
      <w:sz w:val="24"/>
      <w:szCs w:val="24"/>
    </w:rPr>
  </w:style>
  <w:style w:type="paragraph" w:styleId="afff0">
    <w:name w:val="Balloon Text"/>
    <w:basedOn w:val="aff3"/>
    <w:link w:val="Char5"/>
    <w:rsid w:val="00306288"/>
    <w:pPr>
      <w:spacing w:line="240" w:lineRule="auto"/>
    </w:pPr>
    <w:rPr>
      <w:sz w:val="18"/>
      <w:szCs w:val="18"/>
    </w:rPr>
  </w:style>
  <w:style w:type="character" w:customStyle="1" w:styleId="Char5">
    <w:name w:val="批注框文本 Char"/>
    <w:link w:val="afff0"/>
    <w:rsid w:val="00306288"/>
    <w:rPr>
      <w:rFonts w:ascii="Arial" w:hAnsi="Arial"/>
      <w:kern w:val="2"/>
      <w:sz w:val="18"/>
      <w:szCs w:val="18"/>
    </w:rPr>
  </w:style>
  <w:style w:type="paragraph" w:customStyle="1" w:styleId="210">
    <w:name w:val="中等深浅网格 21"/>
    <w:link w:val="2Char0"/>
    <w:qFormat/>
    <w:rsid w:val="0020091D"/>
    <w:rPr>
      <w:rFonts w:ascii="Calibri" w:hAnsi="Calibri"/>
      <w:sz w:val="22"/>
      <w:szCs w:val="22"/>
    </w:rPr>
  </w:style>
  <w:style w:type="character" w:customStyle="1" w:styleId="2Char0">
    <w:name w:val="中等深浅网格 2 Char"/>
    <w:link w:val="210"/>
    <w:rsid w:val="0020091D"/>
    <w:rPr>
      <w:rFonts w:ascii="Calibri" w:hAnsi="Calibri"/>
      <w:sz w:val="22"/>
      <w:szCs w:val="22"/>
      <w:lang w:val="en-US" w:eastAsia="zh-CN" w:bidi="ar-SA"/>
    </w:rPr>
  </w:style>
  <w:style w:type="paragraph" w:customStyle="1" w:styleId="MMTopic1">
    <w:name w:val="MM Topic 1"/>
    <w:basedOn w:val="10"/>
    <w:rsid w:val="003D368E"/>
    <w:pPr>
      <w:numPr>
        <w:numId w:val="1"/>
      </w:numPr>
    </w:pPr>
    <w:rPr>
      <w:rFonts w:ascii="Calibri" w:hAnsi="Calibri"/>
    </w:rPr>
  </w:style>
  <w:style w:type="paragraph" w:customStyle="1" w:styleId="MMTopic2">
    <w:name w:val="MM Topic 2"/>
    <w:basedOn w:val="21"/>
    <w:rsid w:val="007D053A"/>
    <w:pPr>
      <w:spacing w:line="416" w:lineRule="auto"/>
    </w:pPr>
    <w:rPr>
      <w:rFonts w:ascii="Cambria" w:hAnsi="Cambria"/>
    </w:rPr>
  </w:style>
  <w:style w:type="table" w:styleId="afff1">
    <w:name w:val="Table Grid"/>
    <w:basedOn w:val="aff5"/>
    <w:uiPriority w:val="59"/>
    <w:rsid w:val="000204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
    <w:name w:val="TOC 标题1"/>
    <w:basedOn w:val="10"/>
    <w:next w:val="aff3"/>
    <w:uiPriority w:val="39"/>
    <w:qFormat/>
    <w:rsid w:val="00376945"/>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0740">
    <w:name w:val="样式 首行缩进:  0.74 厘米"/>
    <w:basedOn w:val="aff3"/>
    <w:link w:val="074Char"/>
    <w:rsid w:val="00B26DCB"/>
    <w:pPr>
      <w:ind w:firstLine="420"/>
    </w:pPr>
    <w:rPr>
      <w:szCs w:val="20"/>
    </w:rPr>
  </w:style>
  <w:style w:type="paragraph" w:customStyle="1" w:styleId="CharCharCharCharCharCharCharCharCharChar2">
    <w:name w:val="Char Char Char Char Char Char Char Char Char Char2"/>
    <w:basedOn w:val="aff3"/>
    <w:rsid w:val="0063201D"/>
    <w:pPr>
      <w:spacing w:line="240" w:lineRule="auto"/>
    </w:pPr>
    <w:rPr>
      <w:rFonts w:ascii="Times New Roman" w:hAnsi="Times New Roman"/>
    </w:rPr>
  </w:style>
  <w:style w:type="paragraph" w:customStyle="1" w:styleId="-11">
    <w:name w:val="彩色列表 - 强调文字颜色 11"/>
    <w:basedOn w:val="aff3"/>
    <w:uiPriority w:val="34"/>
    <w:qFormat/>
    <w:rsid w:val="007D45FC"/>
    <w:pPr>
      <w:ind w:firstLineChars="200" w:firstLine="420"/>
    </w:pPr>
  </w:style>
  <w:style w:type="paragraph" w:customStyle="1" w:styleId="CharCharCharCharCharCharCharCharCharChar1">
    <w:name w:val="Char Char Char Char Char Char Char Char Char Char1"/>
    <w:basedOn w:val="aff3"/>
    <w:rsid w:val="00920640"/>
    <w:pPr>
      <w:spacing w:line="240" w:lineRule="auto"/>
    </w:pPr>
    <w:rPr>
      <w:rFonts w:ascii="Times New Roman" w:hAnsi="Times New Roman"/>
    </w:rPr>
  </w:style>
  <w:style w:type="paragraph" w:customStyle="1" w:styleId="2c">
    <w:name w:val="样式 正文缩进 + 首行缩进:  2 字符"/>
    <w:basedOn w:val="affe"/>
    <w:rsid w:val="00920640"/>
    <w:pPr>
      <w:ind w:firstLineChars="200" w:firstLine="200"/>
    </w:pPr>
    <w:rPr>
      <w:rFonts w:ascii="Times New Roman" w:hAnsi="Times New Roman" w:cs="宋体"/>
      <w:szCs w:val="20"/>
    </w:rPr>
  </w:style>
  <w:style w:type="paragraph" w:customStyle="1" w:styleId="ParaChar">
    <w:name w:val="默认段落字体 Para Char"/>
    <w:basedOn w:val="aff3"/>
    <w:rsid w:val="00C411B5"/>
    <w:pPr>
      <w:spacing w:line="240" w:lineRule="auto"/>
    </w:pPr>
    <w:rPr>
      <w:rFonts w:ascii="Tahoma" w:hAnsi="Tahoma"/>
      <w:szCs w:val="20"/>
    </w:rPr>
  </w:style>
  <w:style w:type="character" w:customStyle="1" w:styleId="textfieldhelpdata">
    <w:name w:val="text fieldhelp_data"/>
    <w:basedOn w:val="aff4"/>
    <w:rsid w:val="00F713BC"/>
  </w:style>
  <w:style w:type="paragraph" w:customStyle="1" w:styleId="1Heading0H1PIM1h11L1bocSectionHeadl11a">
    <w:name w:val="样式 标题 1Heading 0H1PIM 1h1标书1L1bocSection Headl11卷标题a..."/>
    <w:basedOn w:val="MMTopic1"/>
    <w:rsid w:val="00946ED1"/>
    <w:rPr>
      <w:b w:val="0"/>
      <w:bCs w:val="0"/>
    </w:rPr>
  </w:style>
  <w:style w:type="paragraph" w:customStyle="1" w:styleId="CharCharCharCharCharCharCharCharCharChar3">
    <w:name w:val="Char Char Char Char Char Char Char Char Char Char3"/>
    <w:basedOn w:val="aff3"/>
    <w:rsid w:val="005C74EB"/>
    <w:pPr>
      <w:spacing w:line="240" w:lineRule="auto"/>
    </w:pPr>
    <w:rPr>
      <w:rFonts w:ascii="Times New Roman" w:hAnsi="Times New Roman"/>
    </w:rPr>
  </w:style>
  <w:style w:type="character" w:customStyle="1" w:styleId="text1">
    <w:name w:val="text1"/>
    <w:rsid w:val="003B321F"/>
    <w:rPr>
      <w:rFonts w:ascii="Arial" w:hAnsi="Arial" w:cs="Arial" w:hint="default"/>
    </w:rPr>
  </w:style>
  <w:style w:type="paragraph" w:customStyle="1" w:styleId="Char10">
    <w:name w:val="Char1"/>
    <w:basedOn w:val="aff3"/>
    <w:rsid w:val="00FB645B"/>
    <w:rPr>
      <w:rFonts w:ascii="Tahoma" w:hAnsi="Tahoma"/>
      <w:szCs w:val="20"/>
    </w:rPr>
  </w:style>
  <w:style w:type="paragraph" w:styleId="afff2">
    <w:name w:val="Body Text"/>
    <w:aliases w:val="EHPT,Body Text2,正文文字,正文文字 Char,正文文本 Char1 Char,正文文字 Char Char Char,正文文字 Char Char, ändrad,标书正文,小行距正文文字2,小行距正文文字3,小行距正文文字4,小行距正文文字5,四,Body3,???änd Char Char Char Char Char,正文文本 Char Char Char,contents,Corps de texte,body tesx,?y????×?,ändrad,正文缩进2字"/>
    <w:basedOn w:val="aff3"/>
    <w:link w:val="Char6"/>
    <w:rsid w:val="00440E4A"/>
    <w:pPr>
      <w:spacing w:after="120"/>
    </w:pPr>
  </w:style>
  <w:style w:type="character" w:customStyle="1" w:styleId="Char6">
    <w:name w:val="正文文本 Char"/>
    <w:aliases w:val="EHPT Char,Body Text2 Char,正文文字 Char1,正文文字 Char Char1,正文文本 Char1 Char Char,正文文字 Char Char Char Char,正文文字 Char Char Char1, ändrad Char,标书正文 Char1,小行距正文文字2 Char1,小行距正文文字3 Char1,小行距正文文字4 Char1,小行距正文文字5 Char1,四 Char1,Body3 Char1,contents Char1"/>
    <w:link w:val="afff2"/>
    <w:rsid w:val="00440E4A"/>
    <w:rPr>
      <w:rFonts w:ascii="Arial" w:hAnsi="Arial"/>
      <w:kern w:val="2"/>
      <w:sz w:val="21"/>
      <w:szCs w:val="24"/>
    </w:rPr>
  </w:style>
  <w:style w:type="paragraph" w:customStyle="1" w:styleId="InfoBlue">
    <w:name w:val="InfoBlue"/>
    <w:basedOn w:val="aff3"/>
    <w:next w:val="afff2"/>
    <w:autoRedefine/>
    <w:rsid w:val="00440E4A"/>
    <w:pPr>
      <w:suppressAutoHyphens/>
      <w:spacing w:beforeLines="20" w:afterLines="20" w:line="240" w:lineRule="auto"/>
      <w:ind w:right="-54"/>
    </w:pPr>
    <w:rPr>
      <w:rFonts w:cs="Arial"/>
      <w:kern w:val="0"/>
      <w:szCs w:val="21"/>
    </w:rPr>
  </w:style>
  <w:style w:type="character" w:styleId="afff3">
    <w:name w:val="annotation reference"/>
    <w:rsid w:val="00814B3A"/>
    <w:rPr>
      <w:sz w:val="21"/>
      <w:szCs w:val="21"/>
    </w:rPr>
  </w:style>
  <w:style w:type="paragraph" w:styleId="afff4">
    <w:name w:val="annotation text"/>
    <w:basedOn w:val="aff3"/>
    <w:link w:val="Char7"/>
    <w:rsid w:val="00814B3A"/>
    <w:pPr>
      <w:jc w:val="left"/>
    </w:pPr>
  </w:style>
  <w:style w:type="character" w:customStyle="1" w:styleId="Char7">
    <w:name w:val="批注文字 Char"/>
    <w:link w:val="afff4"/>
    <w:rsid w:val="00814B3A"/>
    <w:rPr>
      <w:rFonts w:ascii="Arial" w:hAnsi="Arial"/>
      <w:kern w:val="2"/>
      <w:sz w:val="21"/>
      <w:szCs w:val="24"/>
    </w:rPr>
  </w:style>
  <w:style w:type="paragraph" w:styleId="afff5">
    <w:name w:val="annotation subject"/>
    <w:basedOn w:val="afff4"/>
    <w:next w:val="afff4"/>
    <w:link w:val="Char8"/>
    <w:rsid w:val="00814B3A"/>
    <w:rPr>
      <w:b/>
      <w:bCs/>
    </w:rPr>
  </w:style>
  <w:style w:type="character" w:customStyle="1" w:styleId="Char8">
    <w:name w:val="批注主题 Char"/>
    <w:link w:val="afff5"/>
    <w:rsid w:val="00814B3A"/>
    <w:rPr>
      <w:rFonts w:ascii="Arial" w:hAnsi="Arial"/>
      <w:b/>
      <w:bCs/>
      <w:kern w:val="2"/>
      <w:sz w:val="21"/>
      <w:szCs w:val="24"/>
    </w:rPr>
  </w:style>
  <w:style w:type="paragraph" w:customStyle="1" w:styleId="CharCharCharCharCharCharChar">
    <w:name w:val="Char Char Char Char Char Char Char"/>
    <w:basedOn w:val="aff3"/>
    <w:rsid w:val="00065A20"/>
    <w:pPr>
      <w:spacing w:line="240" w:lineRule="auto"/>
    </w:pPr>
    <w:rPr>
      <w:rFonts w:ascii="Tahoma" w:hAnsi="Tahoma"/>
      <w:sz w:val="24"/>
      <w:szCs w:val="20"/>
    </w:rPr>
  </w:style>
  <w:style w:type="paragraph" w:styleId="24">
    <w:name w:val="List Bullet 2"/>
    <w:aliases w:val="上海中望列表符号2"/>
    <w:basedOn w:val="afff2"/>
    <w:autoRedefine/>
    <w:rsid w:val="00152848"/>
    <w:pPr>
      <w:numPr>
        <w:numId w:val="2"/>
      </w:numPr>
      <w:tabs>
        <w:tab w:val="clear" w:pos="1017"/>
        <w:tab w:val="left" w:pos="480"/>
        <w:tab w:val="num" w:pos="840"/>
        <w:tab w:val="left" w:pos="960"/>
      </w:tabs>
      <w:adjustRightInd w:val="0"/>
      <w:snapToGrid w:val="0"/>
      <w:spacing w:after="0"/>
      <w:ind w:left="840"/>
    </w:pPr>
    <w:rPr>
      <w:rFonts w:ascii="Times New Roman" w:hAnsi="Times New Roman" w:cs="Arial"/>
      <w:b/>
      <w:kern w:val="0"/>
      <w:sz w:val="24"/>
      <w:szCs w:val="20"/>
    </w:rPr>
  </w:style>
  <w:style w:type="paragraph" w:styleId="afff6">
    <w:name w:val="Normal (Web)"/>
    <w:aliases w:val="普通 (Web)"/>
    <w:basedOn w:val="aff3"/>
    <w:uiPriority w:val="99"/>
    <w:rsid w:val="00641FF9"/>
    <w:pPr>
      <w:widowControl/>
      <w:spacing w:before="100" w:beforeAutospacing="1" w:after="100" w:afterAutospacing="1" w:line="240" w:lineRule="auto"/>
      <w:jc w:val="left"/>
    </w:pPr>
    <w:rPr>
      <w:rFonts w:ascii="宋体" w:hAnsi="宋体"/>
      <w:kern w:val="0"/>
      <w:sz w:val="24"/>
    </w:rPr>
  </w:style>
  <w:style w:type="character" w:customStyle="1" w:styleId="Char9">
    <w:name w:val="正文无缩进 Char"/>
    <w:rsid w:val="009A1880"/>
    <w:rPr>
      <w:rFonts w:ascii="Times New Roman" w:hAnsi="Times New Roman"/>
      <w:kern w:val="2"/>
      <w:sz w:val="24"/>
      <w:szCs w:val="24"/>
    </w:rPr>
  </w:style>
  <w:style w:type="paragraph" w:customStyle="1" w:styleId="GEDI">
    <w:name w:val="GEDI正文样式"/>
    <w:basedOn w:val="aff3"/>
    <w:link w:val="GEDIChar"/>
    <w:qFormat/>
    <w:rsid w:val="00345EFA"/>
    <w:pPr>
      <w:adjustRightInd w:val="0"/>
      <w:snapToGrid w:val="0"/>
      <w:spacing w:line="480" w:lineRule="atLeast"/>
      <w:ind w:firstLineChars="200" w:firstLine="480"/>
    </w:pPr>
    <w:rPr>
      <w:rFonts w:ascii="Times New Roman" w:hAnsi="Times New Roman"/>
      <w:sz w:val="24"/>
    </w:rPr>
  </w:style>
  <w:style w:type="character" w:customStyle="1" w:styleId="GEDIChar">
    <w:name w:val="GEDI正文样式 Char"/>
    <w:link w:val="GEDI"/>
    <w:rsid w:val="00345EFA"/>
    <w:rPr>
      <w:kern w:val="2"/>
      <w:sz w:val="24"/>
      <w:szCs w:val="24"/>
    </w:rPr>
  </w:style>
  <w:style w:type="paragraph" w:customStyle="1" w:styleId="2e">
    <w:name w:val="正文首行缩进2字符"/>
    <w:basedOn w:val="aff3"/>
    <w:link w:val="2Char1"/>
    <w:rsid w:val="00345EFA"/>
    <w:pPr>
      <w:spacing w:beforeLines="50" w:afterLines="50"/>
      <w:ind w:firstLineChars="200" w:firstLine="480"/>
    </w:pPr>
    <w:rPr>
      <w:rFonts w:ascii="Times New Roman" w:hAnsi="Times New Roman"/>
      <w:sz w:val="24"/>
      <w:szCs w:val="20"/>
    </w:rPr>
  </w:style>
  <w:style w:type="character" w:customStyle="1" w:styleId="2Char1">
    <w:name w:val="正文首行缩进2字符 Char"/>
    <w:link w:val="2e"/>
    <w:rsid w:val="00345EFA"/>
    <w:rPr>
      <w:rFonts w:cs="宋体"/>
      <w:kern w:val="2"/>
      <w:sz w:val="24"/>
    </w:rPr>
  </w:style>
  <w:style w:type="paragraph" w:customStyle="1" w:styleId="aaaaaa">
    <w:name w:val="aaaaaa"/>
    <w:basedOn w:val="aff3"/>
    <w:link w:val="aaaaaaChar"/>
    <w:rsid w:val="00345EFA"/>
    <w:pPr>
      <w:ind w:firstLine="420"/>
    </w:pPr>
    <w:rPr>
      <w:rFonts w:ascii="宋体" w:hAnsi="宋体"/>
      <w:kern w:val="0"/>
      <w:sz w:val="24"/>
    </w:rPr>
  </w:style>
  <w:style w:type="character" w:customStyle="1" w:styleId="aaaaaaChar">
    <w:name w:val="aaaaaa Char"/>
    <w:link w:val="aaaaaa"/>
    <w:rsid w:val="00345EFA"/>
    <w:rPr>
      <w:rFonts w:ascii="宋体" w:hAnsi="宋体"/>
      <w:sz w:val="24"/>
      <w:szCs w:val="24"/>
    </w:rPr>
  </w:style>
  <w:style w:type="paragraph" w:customStyle="1" w:styleId="GEDI0">
    <w:name w:val="GEDI一级项目编号"/>
    <w:basedOn w:val="aff3"/>
    <w:link w:val="GEDIChar0"/>
    <w:qFormat/>
    <w:rsid w:val="001C4F6F"/>
    <w:pPr>
      <w:adjustRightInd w:val="0"/>
      <w:snapToGrid w:val="0"/>
      <w:spacing w:line="480" w:lineRule="atLeast"/>
    </w:pPr>
    <w:rPr>
      <w:rFonts w:ascii="Times New Roman" w:hAnsi="Times New Roman"/>
      <w:sz w:val="24"/>
    </w:rPr>
  </w:style>
  <w:style w:type="character" w:customStyle="1" w:styleId="GEDIChar0">
    <w:name w:val="GEDI一级项目编号 Char"/>
    <w:link w:val="GEDI0"/>
    <w:rsid w:val="001C4F6F"/>
    <w:rPr>
      <w:kern w:val="2"/>
      <w:sz w:val="24"/>
      <w:szCs w:val="24"/>
    </w:rPr>
  </w:style>
  <w:style w:type="paragraph" w:customStyle="1" w:styleId="BEACharChar">
    <w:name w:val="BEA 正文 Char Char"/>
    <w:basedOn w:val="aff3"/>
    <w:link w:val="BEACharCharChar"/>
    <w:rsid w:val="001C4F6F"/>
    <w:pPr>
      <w:ind w:firstLine="454"/>
    </w:pPr>
    <w:rPr>
      <w:spacing w:val="8"/>
      <w:sz w:val="24"/>
    </w:rPr>
  </w:style>
  <w:style w:type="character" w:customStyle="1" w:styleId="BEACharCharChar">
    <w:name w:val="BEA 正文 Char Char Char"/>
    <w:link w:val="BEACharChar"/>
    <w:rsid w:val="001C4F6F"/>
    <w:rPr>
      <w:rFonts w:ascii="Arial" w:hAnsi="Arial"/>
      <w:spacing w:val="8"/>
      <w:kern w:val="2"/>
      <w:sz w:val="24"/>
      <w:szCs w:val="24"/>
    </w:rPr>
  </w:style>
  <w:style w:type="paragraph" w:customStyle="1" w:styleId="afff7">
    <w:name w:val="段"/>
    <w:link w:val="Chara"/>
    <w:rsid w:val="00D13ABC"/>
    <w:pPr>
      <w:ind w:firstLineChars="200" w:firstLine="200"/>
      <w:jc w:val="both"/>
    </w:pPr>
    <w:rPr>
      <w:rFonts w:ascii="宋体"/>
      <w:noProof/>
      <w:sz w:val="21"/>
    </w:rPr>
  </w:style>
  <w:style w:type="character" w:customStyle="1" w:styleId="Chara">
    <w:name w:val="段 Char"/>
    <w:aliases w:val="标题 4 Char1,PIM 4 Char,H4 Char1,h4 Char1,bl Char,bb Char,四级标题 Char,First Subheading Char,Ref Heading 1 Char,rh1 Char,Heading sql Char,sect 1.2.3.4 Char,段2 Char,段3 Char,段4 Char,段5 Char,段6 Char,段7 Char,段8 Char,段9 Char,段10 Char,段11 Char,段12 Char"/>
    <w:link w:val="afff7"/>
    <w:rsid w:val="00D13ABC"/>
    <w:rPr>
      <w:rFonts w:ascii="宋体"/>
      <w:noProof/>
      <w:sz w:val="21"/>
      <w:lang w:val="en-US" w:eastAsia="zh-CN" w:bidi="ar-SA"/>
    </w:rPr>
  </w:style>
  <w:style w:type="paragraph" w:customStyle="1" w:styleId="Bullet1">
    <w:name w:val="Bullet 1"/>
    <w:basedOn w:val="aff3"/>
    <w:rsid w:val="00E2208E"/>
    <w:pPr>
      <w:widowControl/>
      <w:numPr>
        <w:numId w:val="3"/>
      </w:numPr>
      <w:tabs>
        <w:tab w:val="left" w:pos="357"/>
        <w:tab w:val="left" w:pos="567"/>
      </w:tabs>
      <w:spacing w:line="240" w:lineRule="auto"/>
    </w:pPr>
    <w:rPr>
      <w:kern w:val="0"/>
      <w:sz w:val="20"/>
      <w:szCs w:val="20"/>
    </w:rPr>
  </w:style>
  <w:style w:type="character" w:customStyle="1" w:styleId="td1">
    <w:name w:val="td1"/>
    <w:rsid w:val="00E2208E"/>
    <w:rPr>
      <w:sz w:val="21"/>
      <w:szCs w:val="21"/>
    </w:rPr>
  </w:style>
  <w:style w:type="paragraph" w:customStyle="1" w:styleId="CharCharCharCharCharCharCharCharCharChar0">
    <w:name w:val="Char Char Char Char Char Char Char Char Char Char"/>
    <w:basedOn w:val="aff3"/>
    <w:rsid w:val="00435505"/>
    <w:pPr>
      <w:spacing w:line="240" w:lineRule="auto"/>
    </w:pPr>
    <w:rPr>
      <w:rFonts w:ascii="Times New Roman" w:hAnsi="Times New Roman"/>
    </w:rPr>
  </w:style>
  <w:style w:type="paragraph" w:customStyle="1" w:styleId="CharChar7">
    <w:name w:val="Char Char7"/>
    <w:basedOn w:val="aff3"/>
    <w:rsid w:val="005F117C"/>
    <w:pPr>
      <w:spacing w:line="240" w:lineRule="auto"/>
    </w:pPr>
    <w:rPr>
      <w:rFonts w:ascii="Times New Roman" w:hAnsi="Times New Roman"/>
    </w:rPr>
  </w:style>
  <w:style w:type="character" w:customStyle="1" w:styleId="5Char">
    <w:name w:val="标题 5 Char"/>
    <w:aliases w:val="H5 Char,PIM 5 Char1,dash Char,ds Char,dd Char,正文五级标题 Char,Roman list Char1,dash1 Char,ds1 Char,dd1 Char,dash2 Char,ds2 Char,dd2 Char,dash3 Char,ds3 Char,dd3 Char,dash4 Char,ds4 Char,dd4 Char,dash5 Char,ds5 Char,dd5 Char,dash6 Char,ds6 Char"/>
    <w:link w:val="5"/>
    <w:rsid w:val="000D6903"/>
    <w:rPr>
      <w:rFonts w:ascii="Arial" w:hAnsi="Arial"/>
      <w:b/>
      <w:bCs/>
      <w:kern w:val="2"/>
      <w:sz w:val="28"/>
      <w:szCs w:val="28"/>
    </w:rPr>
  </w:style>
  <w:style w:type="character" w:customStyle="1" w:styleId="4Char">
    <w:name w:val="标题 4 Char"/>
    <w:aliases w:val="PIM 4 Char1,H4 Char,h4 Char,bullet Char,bl Char1,bb Char1,Heading Four Char,heading 4 Char,heading 4TOC Char,1.1.1.1 Heading 4 Char,sect 1.2.3.4 Char1,Ref Heading 1 Char1,rh1 Char1,Heading sql Char1,h41 Char,h42 Char,h43 Char,h411 Char,l4 Char"/>
    <w:link w:val="41"/>
    <w:rsid w:val="00A6376D"/>
    <w:rPr>
      <w:rFonts w:ascii="Arial" w:hAnsi="Arial"/>
      <w:b/>
      <w:bCs/>
      <w:kern w:val="2"/>
      <w:sz w:val="30"/>
      <w:szCs w:val="30"/>
    </w:rPr>
  </w:style>
  <w:style w:type="character" w:customStyle="1" w:styleId="3Char">
    <w:name w:val="标题 3 Char"/>
    <w:aliases w:val="h3 Char,sect1.2.3 Char,H3 Char,Bold Head Char,bh Char,level_3 Char,PIM 3 Char,Level 3 Head Char,3rd level Char,3 Char,Heading 3 - old Char,sect1.2.31 Char,sect1.2.32 Char,sect1.2.311 Char,sect1.2.33 Char,sect1.2.312 Char,ISO2 Char,l3 Char"/>
    <w:link w:val="30"/>
    <w:rsid w:val="006E48EA"/>
    <w:rPr>
      <w:rFonts w:ascii="微软雅黑" w:eastAsia="微软雅黑" w:hAnsi="微软雅黑"/>
      <w:b/>
      <w:bCs/>
      <w:kern w:val="2"/>
      <w:sz w:val="30"/>
      <w:szCs w:val="30"/>
    </w:rPr>
  </w:style>
  <w:style w:type="paragraph" w:styleId="HTML">
    <w:name w:val="HTML Preformatted"/>
    <w:basedOn w:val="aff3"/>
    <w:link w:val="HTMLChar"/>
    <w:unhideWhenUsed/>
    <w:rsid w:val="00926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jc w:val="left"/>
    </w:pPr>
    <w:rPr>
      <w:rFonts w:ascii="宋体" w:hAnsi="宋体"/>
      <w:kern w:val="0"/>
      <w:sz w:val="24"/>
    </w:rPr>
  </w:style>
  <w:style w:type="character" w:customStyle="1" w:styleId="HTMLChar">
    <w:name w:val="HTML 预设格式 Char"/>
    <w:link w:val="HTML"/>
    <w:rsid w:val="00926F99"/>
    <w:rPr>
      <w:rFonts w:ascii="宋体" w:hAnsi="宋体" w:cs="宋体"/>
      <w:sz w:val="24"/>
      <w:szCs w:val="24"/>
    </w:rPr>
  </w:style>
  <w:style w:type="character" w:customStyle="1" w:styleId="code-keyword2">
    <w:name w:val="code-keyword2"/>
    <w:rsid w:val="00926F99"/>
    <w:rPr>
      <w:color w:val="000091"/>
    </w:rPr>
  </w:style>
  <w:style w:type="character" w:customStyle="1" w:styleId="1Char">
    <w:name w:val="标题 1 Char"/>
    <w:aliases w:val="Heading 0 Char,H1 Char,PIM 1 Char,h1 Char,标书1 Char,L1 Char,boc Char,Section Head Char,l1 Char,1 Char,卷标题 Char,aa章标题 Char,Heading One Char,Level 1 Topic Heading Char,第*部分 Char,第A章 Char,H11 Char,H12 Char,H111 Char,H13 Char,H112 Char,H14 Char"/>
    <w:link w:val="10"/>
    <w:rsid w:val="000C2B70"/>
    <w:rPr>
      <w:rFonts w:ascii="Arial" w:hAnsi="Arial"/>
      <w:b/>
      <w:bCs/>
      <w:kern w:val="44"/>
      <w:sz w:val="44"/>
      <w:szCs w:val="44"/>
    </w:rPr>
  </w:style>
  <w:style w:type="character" w:customStyle="1" w:styleId="2Char">
    <w:name w:val="标题 2 Char"/>
    <w:aliases w:val="Heading 2 Hidden Char,Heading 2 CCBS Char,2nd level Char,h2 Char,2 Char,Header 2 Char,PIM2 Char,H2 Char,l2 Char,Titre2 Char,Head 2 Char,第一章 标题 2 Char,heading 2 Char,Heading Two Char,Titre3 Char,HD2 Char,sect 1.2 Char,H21 Char,sect 1.21 Char"/>
    <w:link w:val="21"/>
    <w:rsid w:val="002329A1"/>
    <w:rPr>
      <w:rFonts w:ascii="微软雅黑" w:eastAsia="微软雅黑" w:hAnsi="微软雅黑"/>
      <w:b/>
      <w:bCs/>
      <w:kern w:val="2"/>
      <w:sz w:val="32"/>
      <w:szCs w:val="32"/>
    </w:rPr>
  </w:style>
  <w:style w:type="character" w:customStyle="1" w:styleId="6Char">
    <w:name w:val="标题 6 Char"/>
    <w:aliases w:val="PIM 6 Char,正文六级标题 Char1,H6 Char,h6 Char,Third Subheading Char,L6 Char,Bullet list Char,BOD 4 Char,Bullet (Single Lines) Char,Legal Level 1. Char,6 Char,heading 6 Char,Heading6 Char,h61 Char,heading 61 Char,第五层条 Char,CSS节内4级标记 Char1,标题7 Char"/>
    <w:link w:val="6"/>
    <w:rsid w:val="000C2B70"/>
    <w:rPr>
      <w:rFonts w:ascii="Arial" w:hAnsi="Arial"/>
      <w:b/>
      <w:bCs/>
      <w:kern w:val="2"/>
      <w:sz w:val="24"/>
      <w:szCs w:val="24"/>
    </w:rPr>
  </w:style>
  <w:style w:type="character" w:customStyle="1" w:styleId="7Char">
    <w:name w:val="标题 7 Char"/>
    <w:aliases w:val="PIM 7 Char,正文七级标题 Char,H TIMES1 Char,L7 Char,letter list Char,不用 Char,sdf Char1,（1） Char1,Legal Level 1.1. Char1,st Char1,条 5 Char,1.标题 6 Char1,1.1.1.1.1.1.1标题 7 Char,◎ Char,h7 Char,SDL title Char,h71 Char,st1 Char,SDL title1 Char,h72 Char"/>
    <w:link w:val="7"/>
    <w:rsid w:val="000C2B70"/>
    <w:rPr>
      <w:rFonts w:ascii="Arial" w:hAnsi="Arial"/>
      <w:b/>
      <w:bCs/>
      <w:kern w:val="2"/>
      <w:sz w:val="21"/>
      <w:szCs w:val="24"/>
    </w:rPr>
  </w:style>
  <w:style w:type="character" w:customStyle="1" w:styleId="8Char">
    <w:name w:val="标题 8 Char"/>
    <w:aliases w:val="正文八级标题 Char,注意框体 Char,不用8 Char,（A） Char,Legal Level 1.1.1. Char1,标题6 Char,h8 Char1,Legal Level 1.1.1.1 Char,Legal Level 1.1.1.2 Char,Legal Level 1.1.1.3 Char,Legal Level 1.1.1.4 Char,Legal Level 1.1.1.5 Char,Legal Level 1.1.1.6 Char"/>
    <w:link w:val="8"/>
    <w:rsid w:val="000C2B70"/>
    <w:rPr>
      <w:rFonts w:ascii="Arial" w:eastAsia="黑体" w:hAnsi="Arial"/>
      <w:kern w:val="2"/>
      <w:sz w:val="21"/>
      <w:szCs w:val="24"/>
    </w:rPr>
  </w:style>
  <w:style w:type="character" w:customStyle="1" w:styleId="9Char">
    <w:name w:val="标题 9 Char"/>
    <w:aliases w:val="PIM 9 Char,正文九级标题 Char,huh Char,三级标题 Char1,不用9 Char,Legal Level 1.1.1.1. Char1,tt Char,ft Char,heading 9 Char,HF Char,标题 45 Char,h9 Char1,Appendix Char1,Legal Level 1.1.1.1.1 Char,Legal Level 1.1.1.1.2 Char,Legal Level 1.1.1.1.3 Char,h Char"/>
    <w:link w:val="9"/>
    <w:rsid w:val="000C2B70"/>
    <w:rPr>
      <w:rFonts w:ascii="Arial" w:eastAsia="黑体" w:hAnsi="Arial"/>
      <w:kern w:val="2"/>
      <w:sz w:val="21"/>
      <w:szCs w:val="21"/>
    </w:rPr>
  </w:style>
  <w:style w:type="paragraph" w:styleId="afff8">
    <w:name w:val="Title"/>
    <w:basedOn w:val="aff3"/>
    <w:next w:val="aff3"/>
    <w:link w:val="Charb"/>
    <w:qFormat/>
    <w:rsid w:val="000C2B70"/>
    <w:pPr>
      <w:spacing w:before="240" w:after="60" w:line="240" w:lineRule="auto"/>
      <w:jc w:val="center"/>
      <w:outlineLvl w:val="0"/>
    </w:pPr>
    <w:rPr>
      <w:rFonts w:ascii="Cambria" w:hAnsi="Cambria"/>
      <w:b/>
      <w:bCs/>
      <w:sz w:val="32"/>
      <w:szCs w:val="32"/>
    </w:rPr>
  </w:style>
  <w:style w:type="character" w:customStyle="1" w:styleId="Charb">
    <w:name w:val="标题 Char"/>
    <w:link w:val="afff8"/>
    <w:rsid w:val="000C2B70"/>
    <w:rPr>
      <w:rFonts w:ascii="Cambria" w:hAnsi="Cambria"/>
      <w:b/>
      <w:bCs/>
      <w:kern w:val="2"/>
      <w:sz w:val="32"/>
      <w:szCs w:val="32"/>
    </w:rPr>
  </w:style>
  <w:style w:type="paragraph" w:customStyle="1" w:styleId="tab">
    <w:name w:val="tab"/>
    <w:rsid w:val="000C2B70"/>
    <w:pPr>
      <w:widowControl w:val="0"/>
      <w:adjustRightInd w:val="0"/>
      <w:spacing w:line="360" w:lineRule="atLeast"/>
      <w:jc w:val="both"/>
      <w:textAlignment w:val="baseline"/>
    </w:pPr>
    <w:rPr>
      <w:rFonts w:ascii="CG Times" w:hAnsi="CG Times"/>
      <w:color w:val="000000"/>
      <w:sz w:val="24"/>
    </w:rPr>
  </w:style>
  <w:style w:type="character" w:styleId="afff9">
    <w:name w:val="FollowedHyperlink"/>
    <w:rsid w:val="0001296F"/>
    <w:rPr>
      <w:color w:val="800080"/>
      <w:u w:val="single"/>
    </w:rPr>
  </w:style>
  <w:style w:type="character" w:customStyle="1" w:styleId="1Char1">
    <w:name w:val="标题 1 Char1"/>
    <w:aliases w:val="标书1 Char1,H1 Char1,h1 Char1,1st level Char1,Section Head Char1,l1 Char1,标题一 Char1,Heading 0 Char1,PIM 1 Char1,Head1 Char1,Heading apps Char1,合同标题 Char1,Heading One Char1,1 Char1,正文一级标题 Char1,L1 Char1,boc Char1,1. heading 1 Char1,标准章 Char1"/>
    <w:uiPriority w:val="9"/>
    <w:rsid w:val="000C2B70"/>
    <w:rPr>
      <w:rFonts w:cs="Times New Roman"/>
      <w:b/>
      <w:bCs/>
      <w:kern w:val="44"/>
      <w:sz w:val="44"/>
      <w:szCs w:val="44"/>
    </w:rPr>
  </w:style>
  <w:style w:type="character" w:customStyle="1" w:styleId="3Char1">
    <w:name w:val="标题 3 Char1"/>
    <w:aliases w:val="Level 3 Head Char1,H3 Char1,Heading 3 - old Char1,h3 Char1,sect1.2.3 Char1,Head3 Char1,3 Char1,l3 Char1,level_3 Char1,PIM 3 Char1,sect1.2.31 Char1,sect1.2.32 Char1,sect1.2.311 Char1,sect1.2.33 Char1,sect1.2.312 Char1,Bold Head Char1,bh Char1"/>
    <w:rsid w:val="000C2B70"/>
    <w:rPr>
      <w:rFonts w:cs="Times New Roman"/>
      <w:b/>
      <w:bCs/>
      <w:kern w:val="2"/>
      <w:sz w:val="32"/>
      <w:szCs w:val="32"/>
    </w:rPr>
  </w:style>
  <w:style w:type="character" w:customStyle="1" w:styleId="5Char1">
    <w:name w:val="标题 5 Char1"/>
    <w:aliases w:val="dash Char1,ds Char1,dd Char1,h5 Char1,H5 Char1,PIM 5 Char,Roman list Char,口 Char,一 Char,heading 5 Char,Table label Char,l5 Char,hm Char,mh2 Char,Module heading 2 Char,Head 5 Char,list 5 Char,Heading5 Char,Titre5 Char,ITT t5 Char,heading5 Char"/>
    <w:semiHidden/>
    <w:rsid w:val="000C2B70"/>
    <w:rPr>
      <w:rFonts w:cs="Times New Roman"/>
      <w:b/>
      <w:bCs/>
      <w:kern w:val="2"/>
      <w:sz w:val="28"/>
      <w:szCs w:val="28"/>
    </w:rPr>
  </w:style>
  <w:style w:type="character" w:customStyle="1" w:styleId="6Char1">
    <w:name w:val="标题 6 Char1"/>
    <w:aliases w:val="H6 Char1,Bullet (Single Lines) Char1,PIM 6 Char1,L6 Char1,h6 Char1,heading 6 Char1,Heading6 Char1,Bullet list Char1,BOD 4 Char1,正文六级标题 Char,CSS节内4级标记 Char,CSS节内4级标记 Char Char Char Char,bold Char1,pt10 Char1,參考文獻 Char1,ref-items Char1,rh3 Char"/>
    <w:semiHidden/>
    <w:rsid w:val="000C2B70"/>
    <w:rPr>
      <w:rFonts w:ascii="Cambria" w:eastAsia="宋体" w:hAnsi="Cambria" w:cs="Times New Roman"/>
      <w:b/>
      <w:bCs/>
      <w:kern w:val="2"/>
      <w:sz w:val="24"/>
      <w:szCs w:val="24"/>
    </w:rPr>
  </w:style>
  <w:style w:type="character" w:customStyle="1" w:styleId="7Char1">
    <w:name w:val="标题 7 Char1"/>
    <w:aliases w:val="（1） Char,L7 Char1,PIM 7 Char1,项标题(1) Char,st Char,letter list Char1,不用 Char1,Legal Level 1.1. Char,sdf Char,1.标题 6 Char,Project scope header Char1,正文七级标题 Char1,cnc Char1,Caption number (column-wide) Char1,ITT t7 Char1,PA Appendix Major Char1"/>
    <w:semiHidden/>
    <w:rsid w:val="000C2B70"/>
    <w:rPr>
      <w:rFonts w:cs="Times New Roman"/>
      <w:b/>
      <w:bCs/>
      <w:kern w:val="2"/>
      <w:sz w:val="24"/>
      <w:szCs w:val="24"/>
    </w:rPr>
  </w:style>
  <w:style w:type="character" w:customStyle="1" w:styleId="8Char1">
    <w:name w:val="标题 8 Char1"/>
    <w:aliases w:val="（A） Char1,标题6 Char1,不用8 Char1,注意框体 Char1,Legal Level 1.1.1. Char,h8 Char,标题 8-中海油 Char1,附录 Char1,a标题 8 Char1,图名 Char1,H8 Char1,正文八级标题 Char1,heading 8 Char1,tt2 Char1,tt11 Char1,Figure1 Char1,heading 81 Char1,tt3 Char1,tt12 Char1,tt4 Char"/>
    <w:semiHidden/>
    <w:rsid w:val="000C2B70"/>
    <w:rPr>
      <w:rFonts w:ascii="Cambria" w:eastAsia="宋体" w:hAnsi="Cambria" w:cs="Times New Roman"/>
      <w:kern w:val="2"/>
      <w:sz w:val="24"/>
      <w:szCs w:val="24"/>
    </w:rPr>
  </w:style>
  <w:style w:type="character" w:customStyle="1" w:styleId="9Char1">
    <w:name w:val="标题 9 Char1"/>
    <w:aliases w:val="huh Char1,PIM 9 Char1,tt Char1,ft Char1,heading 9 Char1,HF Char1,标题 45 Char1,不用9 Char1,Legal Level 1.1.1.1. Char,Appendix Char,h9 Char,三级标题 Char,Figure 1 Char1,Titre 10 Char1,图注 Char1,a标题 9 Char1,未用 Char1,H9 Char1,Figure Char1,ft1 Char"/>
    <w:semiHidden/>
    <w:rsid w:val="000C2B70"/>
    <w:rPr>
      <w:rFonts w:ascii="Cambria" w:eastAsia="宋体" w:hAnsi="Cambria" w:cs="Times New Roman"/>
      <w:kern w:val="2"/>
      <w:sz w:val="21"/>
      <w:szCs w:val="21"/>
    </w:rPr>
  </w:style>
  <w:style w:type="paragraph" w:styleId="1b">
    <w:name w:val="index 1"/>
    <w:basedOn w:val="aff3"/>
    <w:next w:val="aff3"/>
    <w:link w:val="1Char0"/>
    <w:autoRedefine/>
    <w:unhideWhenUsed/>
    <w:rsid w:val="000C2B70"/>
    <w:pPr>
      <w:adjustRightInd w:val="0"/>
      <w:snapToGrid w:val="0"/>
      <w:spacing w:before="100" w:after="100"/>
      <w:ind w:firstLineChars="200" w:firstLine="200"/>
    </w:pPr>
    <w:rPr>
      <w:rFonts w:ascii="Times New Roman" w:hAnsi="Times New Roman"/>
      <w:sz w:val="24"/>
      <w:szCs w:val="21"/>
    </w:rPr>
  </w:style>
  <w:style w:type="paragraph" w:styleId="43">
    <w:name w:val="index 4"/>
    <w:basedOn w:val="aff3"/>
    <w:next w:val="aff3"/>
    <w:autoRedefine/>
    <w:unhideWhenUsed/>
    <w:rsid w:val="000C2B70"/>
    <w:pPr>
      <w:adjustRightInd w:val="0"/>
      <w:snapToGrid w:val="0"/>
      <w:spacing w:before="100" w:after="100"/>
      <w:ind w:leftChars="600" w:left="600" w:firstLineChars="200" w:firstLine="200"/>
    </w:pPr>
    <w:rPr>
      <w:rFonts w:ascii="Times New Roman" w:hAnsi="Times New Roman"/>
      <w:szCs w:val="21"/>
    </w:rPr>
  </w:style>
  <w:style w:type="paragraph" w:styleId="afffa">
    <w:name w:val="footnote text"/>
    <w:basedOn w:val="aff3"/>
    <w:link w:val="Charc"/>
    <w:unhideWhenUsed/>
    <w:rsid w:val="000C2B70"/>
    <w:pPr>
      <w:snapToGrid w:val="0"/>
      <w:spacing w:line="240" w:lineRule="auto"/>
      <w:jc w:val="left"/>
    </w:pPr>
    <w:rPr>
      <w:rFonts w:eastAsia="微软雅黑"/>
      <w:sz w:val="18"/>
      <w:szCs w:val="18"/>
    </w:rPr>
  </w:style>
  <w:style w:type="character" w:customStyle="1" w:styleId="Charc">
    <w:name w:val="脚注文本 Char"/>
    <w:link w:val="afffa"/>
    <w:rsid w:val="000C2B70"/>
    <w:rPr>
      <w:rFonts w:ascii="Arial" w:eastAsia="微软雅黑" w:hAnsi="Arial"/>
      <w:kern w:val="2"/>
      <w:sz w:val="18"/>
      <w:szCs w:val="18"/>
    </w:rPr>
  </w:style>
  <w:style w:type="character" w:customStyle="1" w:styleId="Char11">
    <w:name w:val="页眉 Char1"/>
    <w:aliases w:val="hdr Char1,页眉1 Char1,Ò³Ã¼ Char1,Odd Header Char1,oh Char1,ho Char1,header odd Char1,Header bold Char1,Cover Page Char1,page-header Char1,ph Char1,h Char1,Draft Char1"/>
    <w:uiPriority w:val="99"/>
    <w:rsid w:val="000C2B70"/>
    <w:rPr>
      <w:kern w:val="2"/>
      <w:sz w:val="18"/>
      <w:szCs w:val="18"/>
    </w:rPr>
  </w:style>
  <w:style w:type="character" w:customStyle="1" w:styleId="Char12">
    <w:name w:val="页脚 Char1"/>
    <w:aliases w:val="Footer-Even Char1,f Char1"/>
    <w:uiPriority w:val="99"/>
    <w:semiHidden/>
    <w:rsid w:val="000C2B70"/>
    <w:rPr>
      <w:kern w:val="2"/>
      <w:sz w:val="18"/>
      <w:szCs w:val="18"/>
    </w:rPr>
  </w:style>
  <w:style w:type="paragraph" w:styleId="afffb">
    <w:name w:val="index heading"/>
    <w:basedOn w:val="aff3"/>
    <w:next w:val="1b"/>
    <w:unhideWhenUsed/>
    <w:rsid w:val="000C2B70"/>
    <w:pPr>
      <w:ind w:firstLine="482"/>
    </w:pPr>
    <w:rPr>
      <w:rFonts w:ascii="Footlight MT Light" w:hAnsi="Footlight MT Light"/>
      <w:sz w:val="24"/>
      <w:szCs w:val="20"/>
    </w:rPr>
  </w:style>
  <w:style w:type="paragraph" w:styleId="afffc">
    <w:name w:val="caption"/>
    <w:aliases w:val="信息主题, Char Char Char Char Char,题注(图注),Char Char Char Char Char,题注(图注) + 居中, Char3, Char2, Char2 Char,题注-QBPT,题注-QBPT Char,Char2 Char"/>
    <w:basedOn w:val="aff3"/>
    <w:next w:val="aff3"/>
    <w:link w:val="Chard"/>
    <w:qFormat/>
    <w:rsid w:val="000C2B70"/>
    <w:pPr>
      <w:adjustRightInd w:val="0"/>
      <w:snapToGrid w:val="0"/>
      <w:spacing w:before="152" w:after="160"/>
      <w:ind w:firstLineChars="200" w:firstLine="200"/>
    </w:pPr>
    <w:rPr>
      <w:rFonts w:eastAsia="黑体"/>
      <w:sz w:val="20"/>
      <w:szCs w:val="20"/>
    </w:rPr>
  </w:style>
  <w:style w:type="paragraph" w:styleId="a0">
    <w:name w:val="List Bullet"/>
    <w:basedOn w:val="aff3"/>
    <w:autoRedefine/>
    <w:unhideWhenUsed/>
    <w:rsid w:val="000C2B70"/>
    <w:pPr>
      <w:numPr>
        <w:numId w:val="5"/>
      </w:numPr>
      <w:spacing w:line="240" w:lineRule="auto"/>
    </w:pPr>
    <w:rPr>
      <w:rFonts w:ascii="Times New Roman" w:eastAsia="微软雅黑" w:hAnsi="Times New Roman"/>
    </w:rPr>
  </w:style>
  <w:style w:type="paragraph" w:styleId="2f">
    <w:name w:val="Body Text First Indent 2"/>
    <w:basedOn w:val="afff"/>
    <w:link w:val="2Char10"/>
    <w:unhideWhenUsed/>
    <w:rsid w:val="000C2B70"/>
    <w:pPr>
      <w:spacing w:line="240" w:lineRule="auto"/>
      <w:ind w:firstLineChars="200" w:firstLine="420"/>
    </w:pPr>
    <w:rPr>
      <w:rFonts w:eastAsia="微软雅黑"/>
      <w:sz w:val="21"/>
    </w:rPr>
  </w:style>
  <w:style w:type="character" w:customStyle="1" w:styleId="2Char2">
    <w:name w:val="正文首行缩进 2 Char"/>
    <w:rsid w:val="000C2B70"/>
    <w:rPr>
      <w:rFonts w:ascii="Arial" w:hAnsi="Arial"/>
      <w:kern w:val="2"/>
      <w:sz w:val="21"/>
      <w:szCs w:val="24"/>
    </w:rPr>
  </w:style>
  <w:style w:type="paragraph" w:styleId="2f0">
    <w:name w:val="List Number 2"/>
    <w:basedOn w:val="2f"/>
    <w:unhideWhenUsed/>
    <w:rsid w:val="000C2B70"/>
    <w:pPr>
      <w:widowControl/>
      <w:tabs>
        <w:tab w:val="num" w:pos="1140"/>
      </w:tabs>
      <w:spacing w:afterLines="50" w:line="360" w:lineRule="auto"/>
      <w:ind w:leftChars="0" w:left="2280" w:firstLineChars="0" w:hanging="420"/>
    </w:pPr>
    <w:rPr>
      <w:kern w:val="0"/>
      <w:szCs w:val="20"/>
    </w:rPr>
  </w:style>
  <w:style w:type="paragraph" w:styleId="afffd">
    <w:name w:val="Signature"/>
    <w:basedOn w:val="aff3"/>
    <w:link w:val="Chare"/>
    <w:unhideWhenUsed/>
    <w:rsid w:val="000C2B70"/>
    <w:pPr>
      <w:spacing w:line="240" w:lineRule="auto"/>
      <w:ind w:left="4320"/>
    </w:pPr>
    <w:rPr>
      <w:rFonts w:ascii="Times New Roman" w:eastAsia="楷体_GB2312" w:hAnsi="Times New Roman"/>
      <w:szCs w:val="20"/>
    </w:rPr>
  </w:style>
  <w:style w:type="character" w:customStyle="1" w:styleId="Chare">
    <w:name w:val="签名 Char"/>
    <w:link w:val="afffd"/>
    <w:rsid w:val="000C2B70"/>
    <w:rPr>
      <w:rFonts w:eastAsia="楷体_GB2312"/>
      <w:kern w:val="2"/>
      <w:sz w:val="21"/>
    </w:rPr>
  </w:style>
  <w:style w:type="character" w:customStyle="1" w:styleId="Char13">
    <w:name w:val="正文文本 Char1"/>
    <w:aliases w:val="ändrad Char,标书正文 Char,小行距正文文字2 Char,小行距正文文字3 Char,小行距正文文字4 Char,小行距正文文字5 Char,EHPT Char1,Body Text2 Char1,四 Char,Body3 Char,???änd Char Char Char Char Char Char,正文文本 Char Char Char Char,contents Char,Corps de texte Char,body tesx Char"/>
    <w:rsid w:val="000C2B70"/>
    <w:rPr>
      <w:kern w:val="2"/>
      <w:sz w:val="21"/>
      <w:szCs w:val="22"/>
    </w:rPr>
  </w:style>
  <w:style w:type="paragraph" w:styleId="afffe">
    <w:name w:val="Date"/>
    <w:basedOn w:val="aff3"/>
    <w:next w:val="aff3"/>
    <w:link w:val="Charf"/>
    <w:unhideWhenUsed/>
    <w:rsid w:val="000C2B70"/>
    <w:pPr>
      <w:spacing w:line="240" w:lineRule="auto"/>
      <w:ind w:leftChars="2500" w:left="100"/>
    </w:pPr>
    <w:rPr>
      <w:rFonts w:ascii="Times New Roman" w:hAnsi="Times New Roman"/>
    </w:rPr>
  </w:style>
  <w:style w:type="character" w:customStyle="1" w:styleId="Charf">
    <w:name w:val="日期 Char"/>
    <w:link w:val="afffe"/>
    <w:rsid w:val="000C2B70"/>
    <w:rPr>
      <w:kern w:val="2"/>
      <w:sz w:val="21"/>
      <w:szCs w:val="24"/>
    </w:rPr>
  </w:style>
  <w:style w:type="character" w:customStyle="1" w:styleId="Charf0">
    <w:name w:val="正文首行缩进 Char"/>
    <w:aliases w:val="正文首行缩进 Char Char Char Char Char Char Char Char Char Char Char Char Char Char Char Char Char Char,正文首行缩进 Char Char Char Char Char Char Char,正文首行缩进 Char Char Char Char Char1,正文首行缩进 Char Char Char Char  Char,正文首行缩进 Char1 Char Char Char"/>
    <w:link w:val="affff"/>
    <w:locked/>
    <w:rsid w:val="000C2B70"/>
    <w:rPr>
      <w:rFonts w:ascii="宋体" w:hAnsi="宋体"/>
      <w:sz w:val="24"/>
      <w:szCs w:val="21"/>
    </w:rPr>
  </w:style>
  <w:style w:type="paragraph" w:styleId="affff">
    <w:name w:val="Body Text First Indent"/>
    <w:aliases w:val="正文首行缩进 Char Char Char Char Char Char Char Char Char Char Char Char Char Char Char Char Char,正文首行缩进 Char Char Char Char Char Char,正文首行缩进 Char Char Char Char,正文首行缩进 Char Char Char Char ,正文首行缩进 Char1 Char Char,正文首行缩进 Char1 Char Char Char Char"/>
    <w:basedOn w:val="afff2"/>
    <w:link w:val="Charf0"/>
    <w:unhideWhenUsed/>
    <w:qFormat/>
    <w:rsid w:val="000C2B70"/>
    <w:pPr>
      <w:spacing w:after="60"/>
    </w:pPr>
    <w:rPr>
      <w:rFonts w:ascii="宋体" w:hAnsi="宋体"/>
      <w:kern w:val="0"/>
      <w:sz w:val="24"/>
      <w:szCs w:val="21"/>
    </w:rPr>
  </w:style>
  <w:style w:type="character" w:customStyle="1" w:styleId="Char14">
    <w:name w:val="正文首行缩进 Char1"/>
    <w:aliases w:val="正文首行缩进 Char Char Char Char Char Char Char Char Char Char Char Char Char Char Char Char Char Char1,正文首行缩进 Char Char Char Char Char Char Char1,正文首行缩进 Char Char Char Char Char"/>
    <w:basedOn w:val="Char6"/>
    <w:uiPriority w:val="99"/>
    <w:rsid w:val="000C2B70"/>
    <w:rPr>
      <w:rFonts w:ascii="Arial" w:hAnsi="Arial"/>
      <w:kern w:val="2"/>
      <w:sz w:val="21"/>
      <w:szCs w:val="24"/>
    </w:rPr>
  </w:style>
  <w:style w:type="paragraph" w:styleId="2f1">
    <w:name w:val="Body Text 2"/>
    <w:aliases w:val="正文文字 2"/>
    <w:basedOn w:val="aff3"/>
    <w:link w:val="2Char3"/>
    <w:unhideWhenUsed/>
    <w:rsid w:val="000C2B70"/>
    <w:pPr>
      <w:adjustRightInd w:val="0"/>
      <w:snapToGrid w:val="0"/>
      <w:spacing w:before="100" w:after="120" w:line="480" w:lineRule="auto"/>
      <w:ind w:firstLineChars="200" w:firstLine="200"/>
    </w:pPr>
    <w:rPr>
      <w:rFonts w:ascii="Times New Roman" w:hAnsi="Times New Roman"/>
      <w:szCs w:val="21"/>
    </w:rPr>
  </w:style>
  <w:style w:type="character" w:customStyle="1" w:styleId="2Char3">
    <w:name w:val="正文文本 2 Char"/>
    <w:aliases w:val="正文文字 2 Char"/>
    <w:link w:val="2f1"/>
    <w:rsid w:val="000C2B70"/>
    <w:rPr>
      <w:kern w:val="2"/>
      <w:sz w:val="21"/>
      <w:szCs w:val="21"/>
    </w:rPr>
  </w:style>
  <w:style w:type="paragraph" w:styleId="36">
    <w:name w:val="Body Text 3"/>
    <w:aliases w:val="正文文字 3"/>
    <w:basedOn w:val="aff3"/>
    <w:link w:val="3Char0"/>
    <w:unhideWhenUsed/>
    <w:rsid w:val="000C2B70"/>
    <w:pPr>
      <w:adjustRightInd w:val="0"/>
      <w:snapToGrid w:val="0"/>
      <w:spacing w:before="100" w:after="120"/>
      <w:ind w:firstLineChars="200" w:firstLine="200"/>
    </w:pPr>
    <w:rPr>
      <w:rFonts w:ascii="Times New Roman" w:hAnsi="Times New Roman"/>
      <w:sz w:val="16"/>
      <w:szCs w:val="16"/>
    </w:rPr>
  </w:style>
  <w:style w:type="character" w:customStyle="1" w:styleId="3Char0">
    <w:name w:val="正文文本 3 Char"/>
    <w:aliases w:val="正文文字 3 Char"/>
    <w:link w:val="36"/>
    <w:rsid w:val="000C2B70"/>
    <w:rPr>
      <w:kern w:val="2"/>
      <w:sz w:val="16"/>
      <w:szCs w:val="16"/>
    </w:rPr>
  </w:style>
  <w:style w:type="paragraph" w:styleId="2f2">
    <w:name w:val="Body Text Indent 2"/>
    <w:aliases w:val="正文文字缩进 2"/>
    <w:basedOn w:val="aff3"/>
    <w:link w:val="2Char4"/>
    <w:unhideWhenUsed/>
    <w:rsid w:val="000C2B70"/>
    <w:pPr>
      <w:autoSpaceDE w:val="0"/>
      <w:autoSpaceDN w:val="0"/>
      <w:adjustRightInd w:val="0"/>
      <w:snapToGrid w:val="0"/>
      <w:spacing w:before="100" w:after="100"/>
      <w:ind w:firstLineChars="75" w:firstLine="180"/>
      <w:jc w:val="left"/>
    </w:pPr>
    <w:rPr>
      <w:rFonts w:ascii="宋体" w:hAnsi="Times New Roman"/>
      <w:sz w:val="24"/>
    </w:rPr>
  </w:style>
  <w:style w:type="character" w:customStyle="1" w:styleId="2Char4">
    <w:name w:val="正文文本缩进 2 Char"/>
    <w:aliases w:val="正文文字缩进 2 Char"/>
    <w:link w:val="2f2"/>
    <w:rsid w:val="000C2B70"/>
    <w:rPr>
      <w:rFonts w:ascii="宋体"/>
      <w:kern w:val="2"/>
      <w:sz w:val="24"/>
      <w:szCs w:val="24"/>
    </w:rPr>
  </w:style>
  <w:style w:type="paragraph" w:styleId="37">
    <w:name w:val="Body Text Indent 3"/>
    <w:aliases w:val="项目标志格式"/>
    <w:basedOn w:val="aff3"/>
    <w:link w:val="3Char2"/>
    <w:unhideWhenUsed/>
    <w:rsid w:val="000C2B70"/>
    <w:pPr>
      <w:spacing w:after="120" w:line="240" w:lineRule="auto"/>
      <w:ind w:leftChars="200" w:left="420"/>
    </w:pPr>
    <w:rPr>
      <w:rFonts w:ascii="Times New Roman" w:hAnsi="Times New Roman"/>
      <w:sz w:val="16"/>
      <w:szCs w:val="16"/>
    </w:rPr>
  </w:style>
  <w:style w:type="character" w:customStyle="1" w:styleId="3Char2">
    <w:name w:val="正文文本缩进 3 Char"/>
    <w:aliases w:val="项目标志格式 Char"/>
    <w:link w:val="37"/>
    <w:rsid w:val="000C2B70"/>
    <w:rPr>
      <w:kern w:val="2"/>
      <w:sz w:val="16"/>
      <w:szCs w:val="16"/>
    </w:rPr>
  </w:style>
  <w:style w:type="paragraph" w:styleId="affff0">
    <w:name w:val="Block Text"/>
    <w:basedOn w:val="aff3"/>
    <w:unhideWhenUsed/>
    <w:rsid w:val="000C2B70"/>
    <w:pPr>
      <w:spacing w:after="120" w:line="240" w:lineRule="auto"/>
      <w:ind w:leftChars="700" w:left="1440" w:rightChars="700" w:right="1440"/>
    </w:pPr>
    <w:rPr>
      <w:rFonts w:ascii="Times New Roman" w:hAnsi="Times New Roman"/>
    </w:rPr>
  </w:style>
  <w:style w:type="character" w:customStyle="1" w:styleId="Char2">
    <w:name w:val="文档结构图 Char"/>
    <w:link w:val="affc"/>
    <w:rsid w:val="000C2B70"/>
    <w:rPr>
      <w:rFonts w:ascii="Arial" w:hAnsi="Arial"/>
      <w:kern w:val="2"/>
      <w:sz w:val="21"/>
      <w:szCs w:val="24"/>
      <w:shd w:val="clear" w:color="auto" w:fill="000080"/>
    </w:rPr>
  </w:style>
  <w:style w:type="character" w:customStyle="1" w:styleId="Charf1">
    <w:name w:val="纯文本 Char"/>
    <w:aliases w:val="普通文字 Char Char1,纯文本 Char1 Char Char Char,纯文本 Char Char Char Char Char,纯文本 Char Char1 Char,纯文本 Char1 Char Char1,纯文本 Char Char Char Char1,普通文字 Char Char Char Char,普通文字 Char Char Char Char Char Char Char Char Char,普通文字 Char1,标 Char"/>
    <w:link w:val="affff1"/>
    <w:locked/>
    <w:rsid w:val="000C2B70"/>
    <w:rPr>
      <w:rFonts w:ascii="宋体" w:hAnsi="Courier New"/>
      <w:szCs w:val="21"/>
    </w:rPr>
  </w:style>
  <w:style w:type="paragraph" w:styleId="affff1">
    <w:name w:val="Plain Text"/>
    <w:aliases w:val="普通文字 Char,纯文本 Char1 Char Char,纯文本 Char Char Char Char,纯文本 Char Char1,纯文本 Char1 Char,纯文本 Char Char Char,普通文字 Char Char Char,普通文字 Char Char Char Char Char Char Char Char,普通文字 Char Char Char Char Char Char Char,普通文字,普通文字 Char Char Char Char Char Char,标"/>
    <w:basedOn w:val="aff3"/>
    <w:link w:val="Charf1"/>
    <w:unhideWhenUsed/>
    <w:rsid w:val="000C2B70"/>
    <w:pPr>
      <w:adjustRightInd w:val="0"/>
      <w:snapToGrid w:val="0"/>
      <w:spacing w:before="100" w:after="100"/>
      <w:ind w:firstLineChars="200" w:firstLine="200"/>
    </w:pPr>
    <w:rPr>
      <w:rFonts w:ascii="宋体" w:hAnsi="Courier New"/>
      <w:kern w:val="0"/>
      <w:sz w:val="20"/>
      <w:szCs w:val="21"/>
    </w:rPr>
  </w:style>
  <w:style w:type="character" w:customStyle="1" w:styleId="Char15">
    <w:name w:val="纯文本 Char1"/>
    <w:aliases w:val="普通文字 Char Char,纯文本 Char Char,纯文本 Char1 Char Char Char1,纯文本 Char Char Char Char Char1,纯文本 Char Char1 Char1,纯文本 Char1 Char Char2,纯文本 Char Char Char Char2,普通文字 Char Char Char Char Char Char Char Char Char1,普通文字 Char1 Char1"/>
    <w:rsid w:val="000C2B70"/>
    <w:rPr>
      <w:rFonts w:ascii="宋体" w:hAnsi="Courier New" w:cs="Courier New"/>
      <w:kern w:val="2"/>
      <w:sz w:val="21"/>
      <w:szCs w:val="21"/>
    </w:rPr>
  </w:style>
  <w:style w:type="paragraph" w:customStyle="1" w:styleId="HPInternal">
    <w:name w:val="HP_Internal"/>
    <w:basedOn w:val="aff3"/>
    <w:next w:val="aff3"/>
    <w:rsid w:val="000C2B70"/>
    <w:pPr>
      <w:widowControl/>
      <w:spacing w:line="240" w:lineRule="auto"/>
      <w:jc w:val="left"/>
    </w:pPr>
    <w:rPr>
      <w:rFonts w:eastAsia="Times New Roman"/>
      <w:i/>
      <w:kern w:val="0"/>
      <w:sz w:val="18"/>
      <w:szCs w:val="20"/>
      <w:lang w:eastAsia="en-US"/>
    </w:rPr>
  </w:style>
  <w:style w:type="paragraph" w:customStyle="1" w:styleId="NormalUserEntry">
    <w:name w:val="Normal_UserEntry"/>
    <w:basedOn w:val="aff3"/>
    <w:rsid w:val="000C2B70"/>
    <w:pPr>
      <w:widowControl/>
      <w:spacing w:line="240" w:lineRule="auto"/>
      <w:jc w:val="left"/>
    </w:pPr>
    <w:rPr>
      <w:rFonts w:eastAsia="Times New Roman"/>
      <w:color w:val="FF0000"/>
      <w:kern w:val="0"/>
      <w:sz w:val="20"/>
      <w:szCs w:val="20"/>
      <w:lang w:eastAsia="en-US"/>
    </w:rPr>
  </w:style>
  <w:style w:type="paragraph" w:customStyle="1" w:styleId="TableSmHeading">
    <w:name w:val="Table_Sm_Heading"/>
    <w:basedOn w:val="aff3"/>
    <w:rsid w:val="000C2B70"/>
    <w:pPr>
      <w:keepNext/>
      <w:keepLines/>
      <w:widowControl/>
      <w:spacing w:before="60" w:after="40" w:line="240" w:lineRule="auto"/>
      <w:jc w:val="left"/>
    </w:pPr>
    <w:rPr>
      <w:rFonts w:eastAsia="Times New Roman"/>
      <w:b/>
      <w:kern w:val="0"/>
      <w:sz w:val="16"/>
      <w:szCs w:val="20"/>
      <w:lang w:eastAsia="en-US"/>
    </w:rPr>
  </w:style>
  <w:style w:type="paragraph" w:customStyle="1" w:styleId="TableSmHeadingRight">
    <w:name w:val="Table_Sm_Heading_Right"/>
    <w:basedOn w:val="TableSmHeading"/>
    <w:rsid w:val="000C2B70"/>
    <w:pPr>
      <w:jc w:val="right"/>
    </w:pPr>
  </w:style>
  <w:style w:type="paragraph" w:customStyle="1" w:styleId="TableMedium">
    <w:name w:val="Table_Medium"/>
    <w:basedOn w:val="aff3"/>
    <w:rsid w:val="000C2B70"/>
    <w:pPr>
      <w:widowControl/>
      <w:spacing w:before="40" w:after="40" w:line="240" w:lineRule="auto"/>
      <w:jc w:val="left"/>
    </w:pPr>
    <w:rPr>
      <w:rFonts w:eastAsia="Times New Roman"/>
      <w:kern w:val="0"/>
      <w:sz w:val="18"/>
      <w:szCs w:val="20"/>
      <w:lang w:eastAsia="en-US"/>
    </w:rPr>
  </w:style>
  <w:style w:type="character" w:customStyle="1" w:styleId="XXXChar">
    <w:name w:val="XXX正文 Char"/>
    <w:link w:val="XXX"/>
    <w:locked/>
    <w:rsid w:val="000C2B70"/>
  </w:style>
  <w:style w:type="paragraph" w:customStyle="1" w:styleId="XXX">
    <w:name w:val="XXX正文"/>
    <w:basedOn w:val="aff3"/>
    <w:link w:val="XXXChar"/>
    <w:rsid w:val="000C2B70"/>
    <w:pPr>
      <w:spacing w:beforeLines="50" w:afterLines="50" w:line="360" w:lineRule="exact"/>
      <w:ind w:firstLineChars="200" w:firstLine="200"/>
    </w:pPr>
    <w:rPr>
      <w:rFonts w:ascii="Times New Roman" w:hAnsi="Times New Roman"/>
      <w:kern w:val="0"/>
      <w:sz w:val="20"/>
      <w:szCs w:val="20"/>
    </w:rPr>
  </w:style>
  <w:style w:type="paragraph" w:customStyle="1" w:styleId="CharCharChar">
    <w:name w:val="Char Char Char"/>
    <w:basedOn w:val="aff3"/>
    <w:rsid w:val="000C2B70"/>
    <w:pPr>
      <w:adjustRightInd w:val="0"/>
    </w:pPr>
    <w:rPr>
      <w:rFonts w:ascii="Times New Roman" w:hAnsi="Times New Roman"/>
      <w:kern w:val="0"/>
      <w:sz w:val="24"/>
      <w:szCs w:val="20"/>
    </w:rPr>
  </w:style>
  <w:style w:type="paragraph" w:customStyle="1" w:styleId="2f3">
    <w:name w:val="正文文字缩进2字"/>
    <w:basedOn w:val="afff2"/>
    <w:autoRedefine/>
    <w:rsid w:val="000C2B70"/>
    <w:pPr>
      <w:spacing w:before="60" w:after="60"/>
      <w:ind w:firstLine="420"/>
    </w:pPr>
    <w:rPr>
      <w:rFonts w:ascii="微软雅黑" w:eastAsia="微软雅黑" w:hAnsi="微软雅黑"/>
      <w:sz w:val="24"/>
    </w:rPr>
  </w:style>
  <w:style w:type="paragraph" w:customStyle="1" w:styleId="45">
    <w:name w:val="正文4"/>
    <w:basedOn w:val="aff3"/>
    <w:autoRedefine/>
    <w:rsid w:val="000C2B70"/>
    <w:pPr>
      <w:tabs>
        <w:tab w:val="num" w:pos="1017"/>
      </w:tabs>
      <w:spacing w:before="60" w:after="60"/>
      <w:ind w:left="420" w:hanging="420"/>
    </w:pPr>
    <w:rPr>
      <w:rFonts w:ascii="Times New Roman" w:hAnsi="Times New Roman"/>
      <w:sz w:val="24"/>
    </w:rPr>
  </w:style>
  <w:style w:type="paragraph" w:customStyle="1" w:styleId="DefaultText">
    <w:name w:val="Default Text"/>
    <w:basedOn w:val="aff3"/>
    <w:rsid w:val="000C2B70"/>
    <w:pPr>
      <w:autoSpaceDE w:val="0"/>
      <w:autoSpaceDN w:val="0"/>
      <w:adjustRightInd w:val="0"/>
      <w:spacing w:line="240" w:lineRule="auto"/>
      <w:jc w:val="left"/>
    </w:pPr>
    <w:rPr>
      <w:rFonts w:ascii="Times New Roman" w:hAnsi="Times New Roman"/>
      <w:kern w:val="0"/>
      <w:sz w:val="24"/>
      <w:szCs w:val="20"/>
    </w:rPr>
  </w:style>
  <w:style w:type="paragraph" w:customStyle="1" w:styleId="CharCharCharCharCharCharCharCharCharCharCharCharCharCharCharChar">
    <w:name w:val="Char Char Char Char Char Char Char Char Char Char Char Char Char Char Char Char"/>
    <w:basedOn w:val="affc"/>
    <w:autoRedefine/>
    <w:rsid w:val="000C2B70"/>
    <w:rPr>
      <w:rFonts w:ascii="Tahoma" w:hAnsi="Tahoma"/>
      <w:sz w:val="24"/>
    </w:rPr>
  </w:style>
  <w:style w:type="paragraph" w:customStyle="1" w:styleId="affff2">
    <w:name w:val="...."/>
    <w:aliases w:val="...,.....,..1,.1"/>
    <w:basedOn w:val="aff3"/>
    <w:next w:val="aff3"/>
    <w:rsid w:val="000C2B70"/>
    <w:pPr>
      <w:autoSpaceDE w:val="0"/>
      <w:autoSpaceDN w:val="0"/>
      <w:adjustRightInd w:val="0"/>
      <w:spacing w:before="50" w:line="240" w:lineRule="auto"/>
      <w:jc w:val="left"/>
    </w:pPr>
    <w:rPr>
      <w:rFonts w:ascii="Verdana" w:hAnsi="Verdana"/>
      <w:kern w:val="0"/>
      <w:sz w:val="24"/>
    </w:rPr>
  </w:style>
  <w:style w:type="paragraph" w:customStyle="1" w:styleId="Default">
    <w:name w:val="Default"/>
    <w:rsid w:val="000C2B70"/>
    <w:pPr>
      <w:widowControl w:val="0"/>
      <w:autoSpaceDE w:val="0"/>
      <w:autoSpaceDN w:val="0"/>
      <w:adjustRightInd w:val="0"/>
    </w:pPr>
    <w:rPr>
      <w:rFonts w:ascii="楷体_GB2312" w:eastAsia="楷体_GB2312" w:cs="楷体_GB2312"/>
      <w:color w:val="000000"/>
      <w:sz w:val="24"/>
      <w:szCs w:val="24"/>
    </w:rPr>
  </w:style>
  <w:style w:type="paragraph" w:customStyle="1" w:styleId="CM13">
    <w:name w:val="CM13"/>
    <w:basedOn w:val="Default"/>
    <w:next w:val="Default"/>
    <w:rsid w:val="000C2B70"/>
    <w:rPr>
      <w:rFonts w:ascii="宋体" w:eastAsia="宋体" w:hAnsi="Calibri" w:cs="Times New Roman"/>
      <w:color w:val="auto"/>
    </w:rPr>
  </w:style>
  <w:style w:type="paragraph" w:customStyle="1" w:styleId="CM10">
    <w:name w:val="CM10"/>
    <w:basedOn w:val="Default"/>
    <w:next w:val="Default"/>
    <w:uiPriority w:val="99"/>
    <w:rsid w:val="000C2B70"/>
    <w:pPr>
      <w:spacing w:line="400" w:lineRule="atLeast"/>
    </w:pPr>
    <w:rPr>
      <w:rFonts w:ascii="宋体" w:eastAsia="宋体" w:hAnsi="Calibri" w:cs="Times New Roman"/>
      <w:color w:val="auto"/>
    </w:rPr>
  </w:style>
  <w:style w:type="paragraph" w:customStyle="1" w:styleId="2f4">
    <w:name w:val="样式 左侧: 2 字符"/>
    <w:basedOn w:val="aff3"/>
    <w:rsid w:val="000C2B70"/>
    <w:pPr>
      <w:ind w:firstLineChars="200" w:firstLine="200"/>
    </w:pPr>
    <w:rPr>
      <w:rFonts w:ascii="Times New Roman" w:eastAsia="微软雅黑" w:hAnsi="Times New Roman" w:cs="宋体"/>
      <w:szCs w:val="20"/>
    </w:rPr>
  </w:style>
  <w:style w:type="paragraph" w:customStyle="1" w:styleId="CharCharCharChar">
    <w:name w:val="Char Char Char Char"/>
    <w:basedOn w:val="aff3"/>
    <w:rsid w:val="000C2B70"/>
    <w:pPr>
      <w:adjustRightInd w:val="0"/>
    </w:pPr>
    <w:rPr>
      <w:rFonts w:ascii="Times New Roman" w:hAnsi="Times New Roman"/>
      <w:kern w:val="0"/>
      <w:sz w:val="24"/>
      <w:szCs w:val="20"/>
    </w:rPr>
  </w:style>
  <w:style w:type="paragraph" w:customStyle="1" w:styleId="2H2Heading2HiddenHeading2CCBSheading22IS">
    <w:name w:val="样式 标题 2H2Heading 2 HiddenHeading 2 CCBSheading 2第一章 标题 2IS..."/>
    <w:basedOn w:val="21"/>
    <w:rsid w:val="000C2B70"/>
    <w:pPr>
      <w:numPr>
        <w:ilvl w:val="0"/>
        <w:numId w:val="0"/>
      </w:numPr>
      <w:adjustRightInd w:val="0"/>
      <w:snapToGrid w:val="0"/>
      <w:spacing w:before="320" w:line="415" w:lineRule="auto"/>
      <w:ind w:left="576" w:hanging="576"/>
    </w:pPr>
    <w:rPr>
      <w:rFonts w:ascii="宋体" w:cs="宋体"/>
      <w:kern w:val="0"/>
      <w:sz w:val="28"/>
      <w:szCs w:val="20"/>
    </w:rPr>
  </w:style>
  <w:style w:type="character" w:customStyle="1" w:styleId="1Char2">
    <w:name w:val="样式1 Char"/>
    <w:link w:val="1c"/>
    <w:locked/>
    <w:rsid w:val="000C2B70"/>
    <w:rPr>
      <w:rFonts w:ascii="宋体"/>
      <w:b/>
      <w:szCs w:val="21"/>
    </w:rPr>
  </w:style>
  <w:style w:type="paragraph" w:customStyle="1" w:styleId="1c">
    <w:name w:val="样式1"/>
    <w:basedOn w:val="aff3"/>
    <w:link w:val="1Char2"/>
    <w:autoRedefine/>
    <w:qFormat/>
    <w:rsid w:val="000C2B70"/>
    <w:pPr>
      <w:tabs>
        <w:tab w:val="num" w:pos="432"/>
      </w:tabs>
      <w:adjustRightInd w:val="0"/>
      <w:snapToGrid w:val="0"/>
      <w:spacing w:before="100" w:after="100"/>
      <w:ind w:left="284" w:hanging="284"/>
    </w:pPr>
    <w:rPr>
      <w:rFonts w:ascii="宋体" w:hAnsi="Times New Roman"/>
      <w:b/>
      <w:kern w:val="0"/>
      <w:sz w:val="20"/>
      <w:szCs w:val="21"/>
    </w:rPr>
  </w:style>
  <w:style w:type="paragraph" w:customStyle="1" w:styleId="1d">
    <w:name w:val="正文1"/>
    <w:basedOn w:val="aff3"/>
    <w:next w:val="aff3"/>
    <w:link w:val="Charf2"/>
    <w:qFormat/>
    <w:rsid w:val="000C2B70"/>
    <w:pPr>
      <w:adjustRightInd w:val="0"/>
      <w:spacing w:before="120" w:after="120" w:line="400" w:lineRule="atLeast"/>
    </w:pPr>
    <w:rPr>
      <w:rFonts w:ascii="Times New Roman" w:hAnsi="Times New Roman"/>
      <w:spacing w:val="20"/>
      <w:kern w:val="0"/>
      <w:sz w:val="28"/>
      <w:szCs w:val="20"/>
    </w:rPr>
  </w:style>
  <w:style w:type="paragraph" w:customStyle="1" w:styleId="affff3">
    <w:name w:val="表格"/>
    <w:basedOn w:val="aff3"/>
    <w:rsid w:val="000C2B70"/>
    <w:pPr>
      <w:jc w:val="center"/>
    </w:pPr>
    <w:rPr>
      <w:rFonts w:cs="Arial"/>
      <w:sz w:val="24"/>
    </w:rPr>
  </w:style>
  <w:style w:type="paragraph" w:customStyle="1" w:styleId="affff4">
    <w:name w:val="题头内容"/>
    <w:basedOn w:val="aff3"/>
    <w:rsid w:val="000C2B70"/>
    <w:pPr>
      <w:adjustRightInd w:val="0"/>
      <w:spacing w:before="120" w:after="120" w:line="312" w:lineRule="atLeast"/>
      <w:ind w:right="879" w:firstLine="839"/>
      <w:jc w:val="center"/>
    </w:pPr>
    <w:rPr>
      <w:rFonts w:ascii="黑体" w:eastAsia="黑体" w:hAnsi="Times New Roman"/>
      <w:kern w:val="0"/>
      <w:sz w:val="32"/>
      <w:szCs w:val="20"/>
    </w:rPr>
  </w:style>
  <w:style w:type="paragraph" w:customStyle="1" w:styleId="1e">
    <w:name w:val="纯文本1"/>
    <w:basedOn w:val="aff3"/>
    <w:rsid w:val="000C2B70"/>
    <w:pPr>
      <w:adjustRightInd w:val="0"/>
    </w:pPr>
    <w:rPr>
      <w:rFonts w:ascii="宋体" w:hAnsi="Courier New"/>
      <w:sz w:val="24"/>
      <w:szCs w:val="20"/>
    </w:rPr>
  </w:style>
  <w:style w:type="paragraph" w:customStyle="1" w:styleId="affff5">
    <w:name w:val="正文列表"/>
    <w:basedOn w:val="aff3"/>
    <w:rsid w:val="000C2B70"/>
    <w:pPr>
      <w:spacing w:after="120"/>
    </w:pPr>
    <w:rPr>
      <w:rFonts w:ascii="Times New Roman" w:hAnsi="Times New Roman"/>
      <w:sz w:val="24"/>
      <w:szCs w:val="20"/>
      <w:lang w:eastAsia="zh-TW"/>
    </w:rPr>
  </w:style>
  <w:style w:type="paragraph" w:customStyle="1" w:styleId="Xie">
    <w:name w:val="Xie图文中"/>
    <w:rsid w:val="000C2B70"/>
    <w:pPr>
      <w:widowControl w:val="0"/>
      <w:adjustRightInd w:val="0"/>
      <w:snapToGrid w:val="0"/>
      <w:jc w:val="center"/>
    </w:pPr>
    <w:rPr>
      <w:rFonts w:eastAsia="仿宋_GB2312"/>
      <w:sz w:val="24"/>
    </w:rPr>
  </w:style>
  <w:style w:type="paragraph" w:customStyle="1" w:styleId="122">
    <w:name w:val="12"/>
    <w:basedOn w:val="aff3"/>
    <w:rsid w:val="000C2B70"/>
    <w:pPr>
      <w:adjustRightInd w:val="0"/>
      <w:snapToGrid w:val="0"/>
      <w:spacing w:before="100" w:after="100"/>
      <w:ind w:firstLineChars="200" w:firstLine="200"/>
    </w:pPr>
    <w:rPr>
      <w:rFonts w:ascii="Times New Roman" w:hAnsi="Times New Roman"/>
      <w:sz w:val="24"/>
      <w:szCs w:val="21"/>
    </w:rPr>
  </w:style>
  <w:style w:type="paragraph" w:customStyle="1" w:styleId="112">
    <w:name w:val="11"/>
    <w:basedOn w:val="aff3"/>
    <w:rsid w:val="000C2B70"/>
    <w:pPr>
      <w:adjustRightInd w:val="0"/>
      <w:snapToGrid w:val="0"/>
      <w:spacing w:before="100" w:after="100"/>
      <w:ind w:firstLineChars="200" w:firstLine="200"/>
    </w:pPr>
    <w:rPr>
      <w:rFonts w:ascii="Times New Roman" w:hAnsi="Times New Roman"/>
      <w:sz w:val="24"/>
      <w:szCs w:val="21"/>
    </w:rPr>
  </w:style>
  <w:style w:type="paragraph" w:customStyle="1" w:styleId="52">
    <w:name w:val="5"/>
    <w:basedOn w:val="aff3"/>
    <w:next w:val="affe"/>
    <w:rsid w:val="000C2B70"/>
    <w:pPr>
      <w:adjustRightInd w:val="0"/>
      <w:ind w:firstLineChars="200" w:firstLine="200"/>
    </w:pPr>
    <w:rPr>
      <w:rFonts w:ascii="Times New Roman" w:hAnsi="Times New Roman"/>
      <w:kern w:val="0"/>
      <w:sz w:val="24"/>
      <w:szCs w:val="20"/>
    </w:rPr>
  </w:style>
  <w:style w:type="paragraph" w:customStyle="1" w:styleId="101">
    <w:name w:val="10"/>
    <w:basedOn w:val="aff3"/>
    <w:next w:val="1b"/>
    <w:rsid w:val="000C2B70"/>
    <w:rPr>
      <w:b/>
      <w:szCs w:val="20"/>
    </w:rPr>
  </w:style>
  <w:style w:type="paragraph" w:customStyle="1" w:styleId="92">
    <w:name w:val="9"/>
    <w:basedOn w:val="aff3"/>
    <w:next w:val="afff6"/>
    <w:rsid w:val="000C2B70"/>
    <w:pPr>
      <w:widowControl/>
      <w:spacing w:before="100" w:beforeAutospacing="1" w:after="100" w:afterAutospacing="1"/>
      <w:jc w:val="left"/>
    </w:pPr>
    <w:rPr>
      <w:rFonts w:ascii="宋体" w:hAnsi="宋体"/>
      <w:kern w:val="0"/>
      <w:sz w:val="24"/>
    </w:rPr>
  </w:style>
  <w:style w:type="paragraph" w:customStyle="1" w:styleId="affff6">
    <w:name w:val="图"/>
    <w:basedOn w:val="aff3"/>
    <w:rsid w:val="000C2B70"/>
    <w:pPr>
      <w:keepNext/>
      <w:adjustRightInd w:val="0"/>
      <w:snapToGrid w:val="0"/>
      <w:spacing w:before="60" w:after="60" w:line="300" w:lineRule="auto"/>
      <w:jc w:val="center"/>
    </w:pPr>
    <w:rPr>
      <w:rFonts w:ascii="Times New Roman" w:hAnsi="Times New Roman"/>
      <w:noProof/>
      <w:spacing w:val="20"/>
      <w:kern w:val="0"/>
      <w:sz w:val="24"/>
      <w:szCs w:val="20"/>
    </w:rPr>
  </w:style>
  <w:style w:type="paragraph" w:customStyle="1" w:styleId="a20">
    <w:name w:val="a2"/>
    <w:basedOn w:val="aff3"/>
    <w:rsid w:val="000C2B70"/>
    <w:pPr>
      <w:widowControl/>
      <w:spacing w:before="100" w:beforeAutospacing="1" w:after="100" w:afterAutospacing="1"/>
      <w:jc w:val="left"/>
    </w:pPr>
    <w:rPr>
      <w:rFonts w:ascii="Arial Unicode MS" w:eastAsia="Arial Unicode MS" w:hAnsi="Arial Unicode MS"/>
      <w:kern w:val="0"/>
      <w:sz w:val="24"/>
    </w:rPr>
  </w:style>
  <w:style w:type="paragraph" w:customStyle="1" w:styleId="38">
    <w:name w:val="样式 标题 3 + 非加粗"/>
    <w:basedOn w:val="30"/>
    <w:rsid w:val="000C2B70"/>
    <w:pPr>
      <w:numPr>
        <w:ilvl w:val="0"/>
        <w:numId w:val="0"/>
      </w:numPr>
      <w:tabs>
        <w:tab w:val="num" w:pos="1440"/>
      </w:tabs>
      <w:spacing w:before="260" w:after="260" w:line="415" w:lineRule="auto"/>
      <w:ind w:left="720" w:hanging="720"/>
    </w:pPr>
    <w:rPr>
      <w:rFonts w:ascii="Times New Roman" w:hAnsi="Times New Roman"/>
      <w:b w:val="0"/>
      <w:sz w:val="28"/>
      <w:szCs w:val="21"/>
    </w:rPr>
  </w:style>
  <w:style w:type="paragraph" w:customStyle="1" w:styleId="affff7">
    <w:name w:val="缺省文本"/>
    <w:basedOn w:val="aff3"/>
    <w:rsid w:val="000C2B70"/>
    <w:pPr>
      <w:autoSpaceDE w:val="0"/>
      <w:autoSpaceDN w:val="0"/>
      <w:adjustRightInd w:val="0"/>
      <w:jc w:val="left"/>
    </w:pPr>
    <w:rPr>
      <w:rFonts w:ascii="Times New Roman" w:hAnsi="Times New Roman"/>
      <w:kern w:val="0"/>
      <w:sz w:val="24"/>
      <w:szCs w:val="20"/>
    </w:rPr>
  </w:style>
  <w:style w:type="paragraph" w:customStyle="1" w:styleId="affff8">
    <w:name w:val="文档正文"/>
    <w:basedOn w:val="aff3"/>
    <w:link w:val="Charf3"/>
    <w:autoRedefine/>
    <w:rsid w:val="000C2B70"/>
    <w:pPr>
      <w:adjustRightInd w:val="0"/>
      <w:spacing w:line="300" w:lineRule="auto"/>
    </w:pPr>
    <w:rPr>
      <w:rFonts w:ascii="Times New Roman" w:hAnsi="Times New Roman"/>
      <w:kern w:val="0"/>
      <w:sz w:val="24"/>
      <w:szCs w:val="20"/>
    </w:rPr>
  </w:style>
  <w:style w:type="paragraph" w:customStyle="1" w:styleId="l18">
    <w:name w:val="l18"/>
    <w:basedOn w:val="aff3"/>
    <w:rsid w:val="000C2B70"/>
    <w:pPr>
      <w:widowControl/>
      <w:spacing w:before="40" w:after="100" w:afterAutospacing="1" w:line="360" w:lineRule="atLeast"/>
      <w:ind w:left="120"/>
      <w:jc w:val="left"/>
    </w:pPr>
    <w:rPr>
      <w:rFonts w:ascii="宋体" w:hAnsi="宋体"/>
      <w:color w:val="000000"/>
      <w:kern w:val="0"/>
      <w:sz w:val="24"/>
    </w:rPr>
  </w:style>
  <w:style w:type="paragraph" w:customStyle="1" w:styleId="84">
    <w:name w:val="8"/>
    <w:basedOn w:val="aff3"/>
    <w:next w:val="afff6"/>
    <w:rsid w:val="000C2B70"/>
    <w:pPr>
      <w:widowControl/>
      <w:spacing w:before="100" w:beforeAutospacing="1" w:after="100" w:afterAutospacing="1"/>
      <w:jc w:val="left"/>
    </w:pPr>
    <w:rPr>
      <w:rFonts w:ascii="宋体" w:hAnsi="宋体"/>
      <w:kern w:val="0"/>
      <w:sz w:val="24"/>
    </w:rPr>
  </w:style>
  <w:style w:type="paragraph" w:customStyle="1" w:styleId="2f5">
    <w:name w:val="样式 首行缩进:  2 字符"/>
    <w:basedOn w:val="aff3"/>
    <w:rsid w:val="000C2B70"/>
    <w:pPr>
      <w:adjustRightInd w:val="0"/>
      <w:snapToGrid w:val="0"/>
      <w:spacing w:before="100" w:after="100"/>
      <w:ind w:firstLineChars="200" w:firstLine="420"/>
    </w:pPr>
    <w:rPr>
      <w:rFonts w:ascii="Times New Roman" w:hAnsi="Times New Roman" w:cs="宋体"/>
      <w:sz w:val="24"/>
      <w:szCs w:val="20"/>
    </w:rPr>
  </w:style>
  <w:style w:type="paragraph" w:customStyle="1" w:styleId="220">
    <w:name w:val="样式 样式 首行缩进:  2 字符 + 首行缩进:  2 字符"/>
    <w:basedOn w:val="2f5"/>
    <w:autoRedefine/>
    <w:rsid w:val="000C2B70"/>
    <w:pPr>
      <w:ind w:firstLine="480"/>
    </w:pPr>
  </w:style>
  <w:style w:type="paragraph" w:customStyle="1" w:styleId="11H1h11stlevelSectionHeadl1Heading0PIM1">
    <w:name w:val="样式 标题 1标书1H1h11st levelSection Headl1标题一Heading 0PIM 1..."/>
    <w:basedOn w:val="10"/>
    <w:autoRedefine/>
    <w:rsid w:val="000C2B70"/>
    <w:pPr>
      <w:keepLines/>
      <w:widowControl/>
      <w:numPr>
        <w:numId w:val="0"/>
      </w:numPr>
      <w:tabs>
        <w:tab w:val="left" w:pos="0"/>
      </w:tabs>
      <w:spacing w:before="320" w:beforeAutospacing="0" w:after="156" w:afterAutospacing="0"/>
      <w:ind w:left="851" w:hanging="851"/>
    </w:pPr>
    <w:rPr>
      <w:rFonts w:ascii="黑体" w:eastAsia="黑体" w:hAnsi="Times New Roman"/>
      <w:sz w:val="36"/>
      <w:szCs w:val="36"/>
    </w:rPr>
  </w:style>
  <w:style w:type="paragraph" w:customStyle="1" w:styleId="Normal-Bullet">
    <w:name w:val="Normal-Bullet"/>
    <w:basedOn w:val="aff3"/>
    <w:rsid w:val="000C2B70"/>
    <w:pPr>
      <w:widowControl/>
      <w:numPr>
        <w:numId w:val="6"/>
      </w:numPr>
      <w:tabs>
        <w:tab w:val="left" w:pos="1440"/>
      </w:tabs>
      <w:spacing w:after="100"/>
      <w:ind w:left="1440" w:hanging="306"/>
      <w:jc w:val="left"/>
    </w:pPr>
    <w:rPr>
      <w:rFonts w:ascii="Times New Roman" w:hAnsi="Times New Roman"/>
      <w:kern w:val="0"/>
      <w:sz w:val="20"/>
      <w:lang w:val="en-GB" w:eastAsia="en-US"/>
    </w:rPr>
  </w:style>
  <w:style w:type="paragraph" w:customStyle="1" w:styleId="subheader">
    <w:name w:val="subheader"/>
    <w:basedOn w:val="aff3"/>
    <w:rsid w:val="000C2B70"/>
    <w:pPr>
      <w:widowControl/>
      <w:spacing w:before="100" w:beforeAutospacing="1" w:after="100" w:afterAutospacing="1"/>
      <w:jc w:val="left"/>
    </w:pPr>
    <w:rPr>
      <w:rFonts w:cs="Arial"/>
      <w:b/>
      <w:bCs/>
      <w:color w:val="660099"/>
      <w:kern w:val="0"/>
      <w:sz w:val="16"/>
      <w:szCs w:val="16"/>
    </w:rPr>
  </w:style>
  <w:style w:type="paragraph" w:customStyle="1" w:styleId="015">
    <w:name w:val="样式 (西文) 宋体 左侧:  0 厘米 字符 行距: 1.5 倍行距"/>
    <w:basedOn w:val="aff3"/>
    <w:rsid w:val="000C2B70"/>
    <w:pPr>
      <w:ind w:firstLineChars="200" w:firstLine="200"/>
    </w:pPr>
    <w:rPr>
      <w:rFonts w:ascii="宋体" w:eastAsia="微软雅黑" w:hAnsi="宋体" w:cs="宋体"/>
      <w:szCs w:val="20"/>
    </w:rPr>
  </w:style>
  <w:style w:type="paragraph" w:customStyle="1" w:styleId="CM12">
    <w:name w:val="CM12"/>
    <w:basedOn w:val="Default"/>
    <w:next w:val="Default"/>
    <w:uiPriority w:val="99"/>
    <w:rsid w:val="000C2B70"/>
    <w:rPr>
      <w:rFonts w:ascii="宋体" w:eastAsia="宋体" w:hAnsi="Calibri" w:cs="Times New Roman"/>
      <w:color w:val="auto"/>
    </w:rPr>
  </w:style>
  <w:style w:type="paragraph" w:customStyle="1" w:styleId="CM1">
    <w:name w:val="CM1"/>
    <w:basedOn w:val="Default"/>
    <w:next w:val="Default"/>
    <w:rsid w:val="000C2B70"/>
    <w:pPr>
      <w:spacing w:line="400" w:lineRule="atLeast"/>
    </w:pPr>
    <w:rPr>
      <w:rFonts w:ascii="宋体" w:eastAsia="宋体" w:hAnsi="Calibri" w:cs="Times New Roman"/>
      <w:color w:val="auto"/>
    </w:rPr>
  </w:style>
  <w:style w:type="paragraph" w:customStyle="1" w:styleId="CM8">
    <w:name w:val="CM8"/>
    <w:basedOn w:val="Default"/>
    <w:next w:val="Default"/>
    <w:rsid w:val="000C2B70"/>
    <w:pPr>
      <w:spacing w:line="400" w:lineRule="atLeast"/>
    </w:pPr>
    <w:rPr>
      <w:rFonts w:ascii="宋体" w:eastAsia="宋体" w:hAnsi="Calibri" w:cs="Times New Roman"/>
      <w:color w:val="auto"/>
    </w:rPr>
  </w:style>
  <w:style w:type="paragraph" w:customStyle="1" w:styleId="DefaultParagraphFontParaChar">
    <w:name w:val="Default Paragraph Font Para Char"/>
    <w:basedOn w:val="aff3"/>
    <w:rsid w:val="000C2B70"/>
    <w:pPr>
      <w:widowControl/>
      <w:spacing w:after="160" w:line="240" w:lineRule="exact"/>
      <w:jc w:val="left"/>
    </w:pPr>
    <w:rPr>
      <w:rFonts w:ascii="Verdana" w:hAnsi="Verdana"/>
      <w:kern w:val="0"/>
      <w:sz w:val="20"/>
      <w:szCs w:val="20"/>
      <w:lang w:eastAsia="en-US"/>
    </w:rPr>
  </w:style>
  <w:style w:type="paragraph" w:customStyle="1" w:styleId="Charf4">
    <w:name w:val="Char"/>
    <w:basedOn w:val="aff3"/>
    <w:autoRedefine/>
    <w:rsid w:val="000C2B70"/>
    <w:pPr>
      <w:spacing w:line="240" w:lineRule="auto"/>
      <w:ind w:left="420" w:hanging="420"/>
    </w:pPr>
    <w:rPr>
      <w:rFonts w:ascii="Times New Roman" w:eastAsia="微软雅黑" w:hAnsi="Times New Roman"/>
      <w:sz w:val="24"/>
    </w:rPr>
  </w:style>
  <w:style w:type="paragraph" w:customStyle="1" w:styleId="content">
    <w:name w:val="content"/>
    <w:basedOn w:val="aff3"/>
    <w:rsid w:val="000C2B70"/>
    <w:pPr>
      <w:widowControl/>
      <w:spacing w:before="100" w:beforeAutospacing="1" w:after="100" w:afterAutospacing="1" w:line="240" w:lineRule="auto"/>
      <w:jc w:val="left"/>
    </w:pPr>
    <w:rPr>
      <w:rFonts w:ascii="宋体" w:eastAsia="微软雅黑" w:hAnsi="宋体" w:cs="宋体"/>
      <w:color w:val="000000"/>
      <w:kern w:val="0"/>
      <w:sz w:val="24"/>
    </w:rPr>
  </w:style>
  <w:style w:type="character" w:customStyle="1" w:styleId="0Char">
    <w:name w:val="正文缩进0 Char"/>
    <w:link w:val="0"/>
    <w:locked/>
    <w:rsid w:val="000C2B70"/>
    <w:rPr>
      <w:rFonts w:eastAsia="微软雅黑"/>
      <w:spacing w:val="10"/>
    </w:rPr>
  </w:style>
  <w:style w:type="paragraph" w:customStyle="1" w:styleId="0">
    <w:name w:val="正文缩进0"/>
    <w:basedOn w:val="aff3"/>
    <w:link w:val="0Char"/>
    <w:rsid w:val="000C2B70"/>
    <w:pPr>
      <w:adjustRightInd w:val="0"/>
      <w:snapToGrid w:val="0"/>
      <w:ind w:firstLine="448"/>
    </w:pPr>
    <w:rPr>
      <w:rFonts w:ascii="Times New Roman" w:eastAsia="微软雅黑" w:hAnsi="Times New Roman"/>
      <w:spacing w:val="10"/>
      <w:kern w:val="0"/>
      <w:sz w:val="20"/>
      <w:szCs w:val="20"/>
    </w:rPr>
  </w:style>
  <w:style w:type="paragraph" w:customStyle="1" w:styleId="2f6">
    <w:name w:val="正文 2"/>
    <w:basedOn w:val="aff3"/>
    <w:rsid w:val="000C2B70"/>
    <w:pPr>
      <w:widowControl/>
      <w:snapToGrid w:val="0"/>
      <w:spacing w:before="80" w:after="80"/>
      <w:ind w:left="1701"/>
    </w:pPr>
    <w:rPr>
      <w:rFonts w:ascii="Times New Roman" w:eastAsia="微软雅黑" w:hAnsi="Times New Roman"/>
      <w:szCs w:val="20"/>
    </w:rPr>
  </w:style>
  <w:style w:type="paragraph" w:customStyle="1" w:styleId="continuation">
    <w:name w:val="continuation"/>
    <w:basedOn w:val="aff3"/>
    <w:next w:val="aff3"/>
    <w:rsid w:val="000C2B70"/>
    <w:pPr>
      <w:widowControl/>
      <w:numPr>
        <w:numId w:val="7"/>
      </w:numPr>
      <w:spacing w:before="120" w:after="60" w:line="240" w:lineRule="exact"/>
      <w:ind w:right="840"/>
      <w:jc w:val="right"/>
    </w:pPr>
    <w:rPr>
      <w:rFonts w:ascii="Franklin Gothic Demi" w:eastAsia="微软雅黑" w:hAnsi="Franklin Gothic Demi" w:cs="Franklin Gothic Demi"/>
      <w:i/>
      <w:iCs/>
      <w:kern w:val="0"/>
      <w:sz w:val="20"/>
      <w:szCs w:val="20"/>
    </w:rPr>
  </w:style>
  <w:style w:type="paragraph" w:customStyle="1" w:styleId="qw">
    <w:name w:val="qw"/>
    <w:rsid w:val="000C2B70"/>
    <w:pPr>
      <w:widowControl w:val="0"/>
      <w:adjustRightInd w:val="0"/>
      <w:spacing w:line="312" w:lineRule="atLeast"/>
      <w:jc w:val="both"/>
    </w:pPr>
    <w:rPr>
      <w:rFonts w:ascii="宋体"/>
      <w:sz w:val="24"/>
    </w:rPr>
  </w:style>
  <w:style w:type="paragraph" w:customStyle="1" w:styleId="afa">
    <w:name w:val="标题二样式"/>
    <w:basedOn w:val="21"/>
    <w:rsid w:val="000C2B70"/>
    <w:pPr>
      <w:numPr>
        <w:ilvl w:val="0"/>
        <w:numId w:val="8"/>
      </w:numPr>
      <w:spacing w:beforeLines="50" w:after="0"/>
      <w:jc w:val="left"/>
    </w:pPr>
    <w:rPr>
      <w:rFonts w:eastAsia="黑体"/>
    </w:rPr>
  </w:style>
  <w:style w:type="paragraph" w:customStyle="1" w:styleId="CharChar">
    <w:name w:val="Char Char"/>
    <w:basedOn w:val="aff3"/>
    <w:autoRedefine/>
    <w:rsid w:val="000C2B70"/>
    <w:pPr>
      <w:widowControl/>
      <w:spacing w:after="160" w:line="240" w:lineRule="exact"/>
      <w:jc w:val="left"/>
    </w:pPr>
    <w:rPr>
      <w:rFonts w:ascii="Verdana" w:eastAsia="仿宋_GB2312" w:hAnsi="Verdana"/>
      <w:kern w:val="0"/>
      <w:sz w:val="24"/>
      <w:szCs w:val="20"/>
      <w:lang w:eastAsia="en-US"/>
    </w:rPr>
  </w:style>
  <w:style w:type="paragraph" w:customStyle="1" w:styleId="2f7">
    <w:name w:val="正文缩进2字符"/>
    <w:rsid w:val="000C2B70"/>
    <w:pPr>
      <w:spacing w:line="300" w:lineRule="auto"/>
      <w:ind w:firstLineChars="200" w:firstLine="200"/>
      <w:jc w:val="both"/>
    </w:pPr>
    <w:rPr>
      <w:kern w:val="2"/>
      <w:sz w:val="21"/>
      <w:szCs w:val="24"/>
    </w:rPr>
  </w:style>
  <w:style w:type="paragraph" w:customStyle="1" w:styleId="affff9">
    <w:name w:val="表格正文"/>
    <w:rsid w:val="000C2B70"/>
    <w:pPr>
      <w:spacing w:line="360" w:lineRule="auto"/>
      <w:jc w:val="center"/>
    </w:pPr>
    <w:rPr>
      <w:sz w:val="18"/>
    </w:rPr>
  </w:style>
  <w:style w:type="paragraph" w:customStyle="1" w:styleId="affffa">
    <w:name w:val="表格标题"/>
    <w:next w:val="affff9"/>
    <w:link w:val="Charf5"/>
    <w:qFormat/>
    <w:rsid w:val="000C2B70"/>
    <w:pPr>
      <w:spacing w:line="360" w:lineRule="auto"/>
      <w:jc w:val="center"/>
    </w:pPr>
    <w:rPr>
      <w:rFonts w:eastAsia="黑体"/>
      <w:bCs/>
      <w:sz w:val="21"/>
    </w:rPr>
  </w:style>
  <w:style w:type="paragraph" w:customStyle="1" w:styleId="TableHeading">
    <w:name w:val="Table Heading"/>
    <w:aliases w:val="th"/>
    <w:basedOn w:val="aff3"/>
    <w:rsid w:val="000C2B70"/>
    <w:pPr>
      <w:widowControl/>
      <w:spacing w:before="60" w:after="60" w:line="200" w:lineRule="exact"/>
      <w:jc w:val="center"/>
    </w:pPr>
    <w:rPr>
      <w:rFonts w:ascii="Franklin Gothic Demi Cond" w:eastAsia="微软雅黑" w:hAnsi="Franklin Gothic Demi Cond" w:cs="Franklin Gothic Demi Cond"/>
      <w:kern w:val="0"/>
      <w:sz w:val="19"/>
      <w:szCs w:val="19"/>
    </w:rPr>
  </w:style>
  <w:style w:type="paragraph" w:customStyle="1" w:styleId="Tableparagraph">
    <w:name w:val="Table paragraph"/>
    <w:aliases w:val="tp"/>
    <w:basedOn w:val="TableHeading"/>
    <w:rsid w:val="000C2B70"/>
    <w:pPr>
      <w:spacing w:line="220" w:lineRule="exact"/>
      <w:jc w:val="left"/>
    </w:pPr>
    <w:rPr>
      <w:rFonts w:ascii="Franklin Gothic Medium Cond" w:hAnsi="Franklin Gothic Medium Cond" w:cs="Franklin Gothic Medium Cond"/>
    </w:rPr>
  </w:style>
  <w:style w:type="paragraph" w:customStyle="1" w:styleId="Tablespacing">
    <w:name w:val="Table spacing"/>
    <w:aliases w:val="ts"/>
    <w:basedOn w:val="aff3"/>
    <w:next w:val="aff3"/>
    <w:rsid w:val="000C2B70"/>
    <w:pPr>
      <w:widowControl/>
      <w:spacing w:before="20" w:after="100" w:line="100" w:lineRule="exact"/>
      <w:ind w:left="960" w:right="-580"/>
      <w:jc w:val="left"/>
    </w:pPr>
    <w:rPr>
      <w:rFonts w:ascii="Times New Roman" w:eastAsia="微软雅黑" w:hAnsi="Times New Roman"/>
      <w:kern w:val="0"/>
      <w:sz w:val="10"/>
      <w:szCs w:val="10"/>
    </w:rPr>
  </w:style>
  <w:style w:type="paragraph" w:customStyle="1" w:styleId="Figure3">
    <w:name w:val="Figure3"/>
    <w:rsid w:val="000C2B70"/>
    <w:pPr>
      <w:spacing w:after="100" w:line="240" w:lineRule="atLeast"/>
      <w:ind w:left="960"/>
    </w:pPr>
  </w:style>
  <w:style w:type="paragraph" w:customStyle="1" w:styleId="0215">
    <w:name w:val="样式 (西文) 宋体 左侧:  0 厘米 悬挂缩进: 2 字符 行距: 1.5 倍行距"/>
    <w:basedOn w:val="aff3"/>
    <w:rsid w:val="000C2B70"/>
    <w:pPr>
      <w:ind w:firstLineChars="200" w:firstLine="200"/>
    </w:pPr>
    <w:rPr>
      <w:rFonts w:ascii="宋体" w:eastAsia="微软雅黑" w:hAnsi="宋体" w:cs="宋体"/>
      <w:szCs w:val="20"/>
    </w:rPr>
  </w:style>
  <w:style w:type="paragraph" w:customStyle="1" w:styleId="Bullet">
    <w:name w:val="Bullet"/>
    <w:basedOn w:val="afff2"/>
    <w:rsid w:val="000C2B70"/>
    <w:pPr>
      <w:numPr>
        <w:numId w:val="9"/>
      </w:numPr>
      <w:snapToGrid w:val="0"/>
      <w:spacing w:before="120" w:after="0" w:line="240" w:lineRule="auto"/>
      <w:ind w:firstLine="0"/>
    </w:pPr>
    <w:rPr>
      <w:rFonts w:ascii="Times New Roman" w:hAnsi="Times New Roman"/>
      <w:lang w:eastAsia="en-US"/>
    </w:rPr>
  </w:style>
  <w:style w:type="paragraph" w:customStyle="1" w:styleId="CharChar1CharCharCharCharCharCharCharCharCharCharChar">
    <w:name w:val="Char Char1 Char Char Char Char Char Char Char Char Char Char Char"/>
    <w:basedOn w:val="aff3"/>
    <w:rsid w:val="000C2B70"/>
    <w:pPr>
      <w:widowControl/>
      <w:spacing w:after="160" w:line="240" w:lineRule="exact"/>
      <w:jc w:val="left"/>
    </w:pPr>
    <w:rPr>
      <w:rFonts w:ascii="Verdana" w:hAnsi="Verdana"/>
      <w:kern w:val="0"/>
      <w:sz w:val="20"/>
      <w:szCs w:val="20"/>
      <w:lang w:eastAsia="en-US"/>
    </w:rPr>
  </w:style>
  <w:style w:type="paragraph" w:customStyle="1" w:styleId="affffb">
    <w:name w:val="标准正文"/>
    <w:basedOn w:val="afff"/>
    <w:link w:val="Charf6"/>
    <w:qFormat/>
    <w:rsid w:val="000C2B70"/>
    <w:pPr>
      <w:spacing w:before="60" w:after="60"/>
      <w:ind w:leftChars="0" w:left="0" w:firstLineChars="0" w:firstLine="482"/>
    </w:pPr>
    <w:rPr>
      <w:rFonts w:ascii="Arial" w:hAnsi="Arial"/>
      <w:szCs w:val="20"/>
    </w:rPr>
  </w:style>
  <w:style w:type="paragraph" w:customStyle="1" w:styleId="07413">
    <w:name w:val="首行缩进:  0.74 厘米 行距: 多倍行距 1.3 字行"/>
    <w:basedOn w:val="aff3"/>
    <w:rsid w:val="000C2B70"/>
    <w:pPr>
      <w:spacing w:line="312" w:lineRule="auto"/>
      <w:ind w:firstLine="420"/>
    </w:pPr>
    <w:rPr>
      <w:rFonts w:ascii="Times New Roman" w:hAnsi="Times New Roman" w:cs="宋体"/>
      <w:szCs w:val="20"/>
    </w:rPr>
  </w:style>
  <w:style w:type="paragraph" w:customStyle="1" w:styleId="Char17CharCharCharCharCharChar">
    <w:name w:val="Char17 Char Char Char Char Char Char"/>
    <w:aliases w:val="Char17 Char Char Char1, Char17 Char Char Char1, Char17 Char Char Char Char Char Char"/>
    <w:basedOn w:val="aff3"/>
    <w:autoRedefine/>
    <w:rsid w:val="000C2B70"/>
    <w:pPr>
      <w:tabs>
        <w:tab w:val="num" w:pos="425"/>
      </w:tabs>
      <w:spacing w:line="240" w:lineRule="auto"/>
      <w:ind w:left="425" w:hanging="425"/>
    </w:pPr>
    <w:rPr>
      <w:rFonts w:ascii="Times New Roman" w:hAnsi="Times New Roman"/>
      <w:sz w:val="24"/>
    </w:rPr>
  </w:style>
  <w:style w:type="paragraph" w:customStyle="1" w:styleId="font5">
    <w:name w:val="font5"/>
    <w:basedOn w:val="aff3"/>
    <w:rsid w:val="000C2B70"/>
    <w:pPr>
      <w:widowControl/>
      <w:spacing w:before="100" w:beforeAutospacing="1" w:after="100" w:afterAutospacing="1" w:line="240" w:lineRule="auto"/>
      <w:jc w:val="left"/>
    </w:pPr>
    <w:rPr>
      <w:rFonts w:ascii="宋体" w:hAnsi="宋体"/>
      <w:kern w:val="0"/>
      <w:sz w:val="18"/>
      <w:szCs w:val="18"/>
    </w:rPr>
  </w:style>
  <w:style w:type="paragraph" w:customStyle="1" w:styleId="font6">
    <w:name w:val="font6"/>
    <w:basedOn w:val="aff3"/>
    <w:rsid w:val="000C2B70"/>
    <w:pPr>
      <w:widowControl/>
      <w:spacing w:before="100" w:beforeAutospacing="1" w:after="100" w:afterAutospacing="1" w:line="240" w:lineRule="auto"/>
      <w:jc w:val="left"/>
    </w:pPr>
    <w:rPr>
      <w:rFonts w:ascii="宋体" w:hAnsi="宋体"/>
      <w:kern w:val="0"/>
      <w:sz w:val="22"/>
      <w:szCs w:val="22"/>
    </w:rPr>
  </w:style>
  <w:style w:type="paragraph" w:customStyle="1" w:styleId="font7">
    <w:name w:val="font7"/>
    <w:basedOn w:val="aff3"/>
    <w:rsid w:val="000C2B70"/>
    <w:pPr>
      <w:widowControl/>
      <w:spacing w:before="100" w:beforeAutospacing="1" w:after="100" w:afterAutospacing="1" w:line="240" w:lineRule="auto"/>
      <w:jc w:val="left"/>
    </w:pPr>
    <w:rPr>
      <w:rFonts w:ascii="Times New Roman" w:hAnsi="Times New Roman"/>
      <w:kern w:val="0"/>
      <w:sz w:val="22"/>
      <w:szCs w:val="22"/>
    </w:rPr>
  </w:style>
  <w:style w:type="paragraph" w:customStyle="1" w:styleId="font8">
    <w:name w:val="font8"/>
    <w:basedOn w:val="aff3"/>
    <w:rsid w:val="000C2B70"/>
    <w:pPr>
      <w:widowControl/>
      <w:spacing w:before="100" w:beforeAutospacing="1" w:after="100" w:afterAutospacing="1" w:line="240" w:lineRule="auto"/>
      <w:jc w:val="left"/>
    </w:pPr>
    <w:rPr>
      <w:rFonts w:ascii="宋体" w:hAnsi="宋体"/>
      <w:kern w:val="0"/>
      <w:sz w:val="24"/>
    </w:rPr>
  </w:style>
  <w:style w:type="paragraph" w:customStyle="1" w:styleId="font9">
    <w:name w:val="font9"/>
    <w:basedOn w:val="aff3"/>
    <w:rsid w:val="000C2B70"/>
    <w:pPr>
      <w:widowControl/>
      <w:spacing w:before="100" w:beforeAutospacing="1" w:after="100" w:afterAutospacing="1" w:line="240" w:lineRule="auto"/>
      <w:jc w:val="left"/>
    </w:pPr>
    <w:rPr>
      <w:rFonts w:ascii="宋体" w:hAnsi="宋体"/>
      <w:kern w:val="0"/>
      <w:sz w:val="22"/>
      <w:szCs w:val="22"/>
    </w:rPr>
  </w:style>
  <w:style w:type="paragraph" w:customStyle="1" w:styleId="xl24">
    <w:name w:val="xl24"/>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25">
    <w:name w:val="xl25"/>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26">
    <w:name w:val="xl26"/>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27">
    <w:name w:val="xl27"/>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2"/>
      <w:szCs w:val="22"/>
    </w:rPr>
  </w:style>
  <w:style w:type="paragraph" w:customStyle="1" w:styleId="xl28">
    <w:name w:val="xl28"/>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29">
    <w:name w:val="xl29"/>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30">
    <w:name w:val="xl30"/>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31">
    <w:name w:val="xl31"/>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32">
    <w:name w:val="xl32"/>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33">
    <w:name w:val="xl33"/>
    <w:basedOn w:val="aff3"/>
    <w:rsid w:val="000C2B70"/>
    <w:pPr>
      <w:widowControl/>
      <w:spacing w:before="100" w:beforeAutospacing="1" w:after="100" w:afterAutospacing="1" w:line="240" w:lineRule="auto"/>
      <w:jc w:val="left"/>
    </w:pPr>
    <w:rPr>
      <w:rFonts w:ascii="宋体" w:hAnsi="宋体"/>
      <w:b/>
      <w:bCs/>
      <w:kern w:val="0"/>
      <w:sz w:val="28"/>
      <w:szCs w:val="28"/>
    </w:rPr>
  </w:style>
  <w:style w:type="paragraph" w:customStyle="1" w:styleId="xl34">
    <w:name w:val="xl34"/>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35">
    <w:name w:val="xl35"/>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36">
    <w:name w:val="xl36"/>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b/>
      <w:bCs/>
      <w:kern w:val="0"/>
      <w:sz w:val="22"/>
      <w:szCs w:val="22"/>
    </w:rPr>
  </w:style>
  <w:style w:type="paragraph" w:customStyle="1" w:styleId="xl37">
    <w:name w:val="xl37"/>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b/>
      <w:bCs/>
      <w:kern w:val="0"/>
      <w:sz w:val="22"/>
      <w:szCs w:val="22"/>
    </w:rPr>
  </w:style>
  <w:style w:type="paragraph" w:customStyle="1" w:styleId="xl38">
    <w:name w:val="xl38"/>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b/>
      <w:bCs/>
      <w:kern w:val="0"/>
      <w:sz w:val="22"/>
      <w:szCs w:val="22"/>
    </w:rPr>
  </w:style>
  <w:style w:type="paragraph" w:customStyle="1" w:styleId="xl39">
    <w:name w:val="xl39"/>
    <w:basedOn w:val="aff3"/>
    <w:rsid w:val="000C2B70"/>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0">
    <w:name w:val="xl40"/>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b/>
      <w:bCs/>
      <w:kern w:val="0"/>
      <w:sz w:val="22"/>
      <w:szCs w:val="22"/>
    </w:rPr>
  </w:style>
  <w:style w:type="paragraph" w:customStyle="1" w:styleId="xl41">
    <w:name w:val="xl41"/>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4"/>
    </w:rPr>
  </w:style>
  <w:style w:type="paragraph" w:customStyle="1" w:styleId="xl42">
    <w:name w:val="xl42"/>
    <w:basedOn w:val="aff3"/>
    <w:rsid w:val="000C2B70"/>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43">
    <w:name w:val="xl43"/>
    <w:basedOn w:val="aff3"/>
    <w:rsid w:val="000C2B70"/>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4">
    <w:name w:val="xl44"/>
    <w:basedOn w:val="aff3"/>
    <w:rsid w:val="000C2B70"/>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5">
    <w:name w:val="xl45"/>
    <w:basedOn w:val="aff3"/>
    <w:rsid w:val="000C2B70"/>
    <w:pPr>
      <w:widowControl/>
      <w:pBdr>
        <w:top w:val="single" w:sz="4" w:space="0" w:color="auto"/>
        <w:bottom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6">
    <w:name w:val="xl46"/>
    <w:basedOn w:val="aff3"/>
    <w:rsid w:val="000C2B70"/>
    <w:pPr>
      <w:widowControl/>
      <w:spacing w:before="100" w:beforeAutospacing="1" w:after="100" w:afterAutospacing="1" w:line="240" w:lineRule="auto"/>
      <w:jc w:val="left"/>
    </w:pPr>
    <w:rPr>
      <w:rFonts w:ascii="宋体" w:hAnsi="宋体"/>
      <w:kern w:val="0"/>
      <w:sz w:val="22"/>
      <w:szCs w:val="22"/>
    </w:rPr>
  </w:style>
  <w:style w:type="paragraph" w:customStyle="1" w:styleId="xl47">
    <w:name w:val="xl47"/>
    <w:basedOn w:val="aff3"/>
    <w:rsid w:val="000C2B70"/>
    <w:pPr>
      <w:widowControl/>
      <w:pBdr>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48">
    <w:name w:val="xl48"/>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49">
    <w:name w:val="xl49"/>
    <w:basedOn w:val="aff3"/>
    <w:rsid w:val="000C2B70"/>
    <w:pPr>
      <w:widowControl/>
      <w:pBdr>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affffc">
    <w:name w:val="关于"/>
    <w:basedOn w:val="aff3"/>
    <w:next w:val="aff3"/>
    <w:rsid w:val="000C2B70"/>
    <w:pPr>
      <w:keepNext/>
      <w:keepLines/>
      <w:widowControl/>
      <w:tabs>
        <w:tab w:val="left" w:pos="600"/>
        <w:tab w:val="left" w:pos="960"/>
        <w:tab w:val="left" w:pos="1080"/>
      </w:tabs>
      <w:overflowPunct w:val="0"/>
      <w:spacing w:before="220"/>
      <w:ind w:right="28" w:firstLine="480"/>
    </w:pPr>
    <w:rPr>
      <w:rFonts w:ascii="宋体" w:hAnsi="宋体"/>
      <w:kern w:val="0"/>
      <w:sz w:val="24"/>
      <w:szCs w:val="20"/>
    </w:rPr>
  </w:style>
  <w:style w:type="paragraph" w:customStyle="1" w:styleId="-">
    <w:name w:val="签名 - 公司"/>
    <w:basedOn w:val="afffd"/>
    <w:next w:val="affffc"/>
    <w:rsid w:val="000C2B70"/>
    <w:pPr>
      <w:keepNext/>
      <w:widowControl/>
      <w:tabs>
        <w:tab w:val="left" w:pos="600"/>
        <w:tab w:val="left" w:pos="960"/>
        <w:tab w:val="left" w:pos="1080"/>
      </w:tabs>
      <w:overflowPunct w:val="0"/>
      <w:spacing w:line="360" w:lineRule="auto"/>
      <w:ind w:left="0" w:right="28" w:firstLine="480"/>
      <w:jc w:val="right"/>
    </w:pPr>
    <w:rPr>
      <w:rFonts w:ascii="宋体" w:eastAsia="宋体" w:hAnsi="宋体"/>
      <w:kern w:val="0"/>
    </w:rPr>
  </w:style>
  <w:style w:type="paragraph" w:customStyle="1" w:styleId="affffd">
    <w:name w:val="正文内容"/>
    <w:basedOn w:val="aff3"/>
    <w:rsid w:val="000C2B70"/>
    <w:pPr>
      <w:spacing w:line="240" w:lineRule="auto"/>
    </w:pPr>
    <w:rPr>
      <w:spacing w:val="-12"/>
      <w:szCs w:val="20"/>
    </w:rPr>
  </w:style>
  <w:style w:type="paragraph" w:customStyle="1" w:styleId="z1">
    <w:name w:val="z1"/>
    <w:basedOn w:val="aff3"/>
    <w:rsid w:val="000C2B70"/>
    <w:pPr>
      <w:widowControl/>
      <w:wordWrap w:val="0"/>
      <w:adjustRightInd w:val="0"/>
      <w:snapToGrid w:val="0"/>
      <w:spacing w:beforeLines="50" w:line="300" w:lineRule="auto"/>
      <w:ind w:leftChars="171" w:left="359" w:firstLineChars="200" w:firstLine="480"/>
    </w:pPr>
    <w:rPr>
      <w:sz w:val="24"/>
      <w:szCs w:val="21"/>
    </w:rPr>
  </w:style>
  <w:style w:type="paragraph" w:customStyle="1" w:styleId="cnfont">
    <w:name w:val="cnfont"/>
    <w:basedOn w:val="aff3"/>
    <w:rsid w:val="000C2B70"/>
    <w:pPr>
      <w:widowControl/>
      <w:spacing w:before="100" w:beforeAutospacing="1" w:after="100" w:afterAutospacing="1" w:line="240" w:lineRule="auto"/>
      <w:jc w:val="left"/>
    </w:pPr>
    <w:rPr>
      <w:rFonts w:ascii="宋体" w:hAnsi="宋体"/>
      <w:color w:val="000000"/>
      <w:kern w:val="0"/>
      <w:sz w:val="24"/>
    </w:rPr>
  </w:style>
  <w:style w:type="paragraph" w:customStyle="1" w:styleId="TableBody">
    <w:name w:val="Table Body"/>
    <w:basedOn w:val="aff3"/>
    <w:rsid w:val="000C2B70"/>
    <w:pPr>
      <w:widowControl/>
      <w:snapToGrid w:val="0"/>
      <w:spacing w:line="240" w:lineRule="auto"/>
      <w:jc w:val="center"/>
    </w:pPr>
    <w:rPr>
      <w:kern w:val="0"/>
      <w:sz w:val="18"/>
      <w:szCs w:val="20"/>
    </w:rPr>
  </w:style>
  <w:style w:type="paragraph" w:customStyle="1" w:styleId="affffe">
    <w:name w:val="正文样式"/>
    <w:basedOn w:val="aff3"/>
    <w:autoRedefine/>
    <w:rsid w:val="000C2B70"/>
    <w:pPr>
      <w:tabs>
        <w:tab w:val="num" w:pos="1560"/>
      </w:tabs>
      <w:spacing w:before="163" w:after="163" w:line="300" w:lineRule="auto"/>
      <w:ind w:left="1560" w:hanging="360"/>
    </w:pPr>
    <w:rPr>
      <w:rFonts w:ascii="宋体" w:hAnsi="Times New Roman"/>
      <w:sz w:val="24"/>
    </w:rPr>
  </w:style>
  <w:style w:type="paragraph" w:customStyle="1" w:styleId="53">
    <w:name w:val="标题5"/>
    <w:basedOn w:val="aff3"/>
    <w:rsid w:val="000C2B70"/>
    <w:pPr>
      <w:spacing w:before="120" w:after="120" w:line="240" w:lineRule="auto"/>
    </w:pPr>
    <w:rPr>
      <w:rFonts w:ascii="宋体" w:hAnsi="Times New Roman"/>
      <w:b/>
      <w:sz w:val="28"/>
    </w:rPr>
  </w:style>
  <w:style w:type="paragraph" w:customStyle="1" w:styleId="2f8">
    <w:name w:val="样式2"/>
    <w:basedOn w:val="35"/>
    <w:link w:val="2Char5"/>
    <w:rsid w:val="000C2B70"/>
    <w:pPr>
      <w:tabs>
        <w:tab w:val="right" w:leader="dot" w:pos="9458"/>
      </w:tabs>
      <w:spacing w:line="240" w:lineRule="auto"/>
      <w:ind w:left="420"/>
    </w:pPr>
    <w:rPr>
      <w:rFonts w:ascii="Arial" w:eastAsia="黑体" w:hAnsi="Arial"/>
      <w:noProof/>
      <w:sz w:val="21"/>
      <w:szCs w:val="24"/>
    </w:rPr>
  </w:style>
  <w:style w:type="paragraph" w:customStyle="1" w:styleId="39">
    <w:name w:val="样式3"/>
    <w:basedOn w:val="35"/>
    <w:qFormat/>
    <w:rsid w:val="000C2B70"/>
    <w:pPr>
      <w:tabs>
        <w:tab w:val="right" w:leader="dot" w:pos="9458"/>
      </w:tabs>
      <w:spacing w:line="240" w:lineRule="auto"/>
      <w:ind w:left="420"/>
    </w:pPr>
    <w:rPr>
      <w:noProof/>
      <w:sz w:val="21"/>
      <w:szCs w:val="24"/>
    </w:rPr>
  </w:style>
  <w:style w:type="paragraph" w:customStyle="1" w:styleId="46">
    <w:name w:val="样式4"/>
    <w:basedOn w:val="1a"/>
    <w:rsid w:val="000C2B70"/>
    <w:pPr>
      <w:tabs>
        <w:tab w:val="left" w:pos="1680"/>
        <w:tab w:val="right" w:leader="dot" w:pos="9458"/>
      </w:tabs>
      <w:spacing w:line="240" w:lineRule="auto"/>
    </w:pPr>
    <w:rPr>
      <w:rFonts w:ascii="微软雅黑" w:hAnsi="微软雅黑"/>
      <w:b w:val="0"/>
      <w:noProof/>
      <w:sz w:val="21"/>
      <w:szCs w:val="21"/>
    </w:rPr>
  </w:style>
  <w:style w:type="paragraph" w:customStyle="1" w:styleId="54">
    <w:name w:val="样式5"/>
    <w:basedOn w:val="46"/>
    <w:next w:val="46"/>
    <w:autoRedefine/>
    <w:rsid w:val="000C2B70"/>
  </w:style>
  <w:style w:type="paragraph" w:customStyle="1" w:styleId="xl51">
    <w:name w:val="xl51"/>
    <w:basedOn w:val="aff3"/>
    <w:rsid w:val="000C2B70"/>
    <w:pPr>
      <w:widowControl/>
      <w:pBdr>
        <w:bottom w:val="single" w:sz="4" w:space="0" w:color="auto"/>
        <w:right w:val="single" w:sz="4" w:space="0" w:color="auto"/>
      </w:pBdr>
      <w:spacing w:before="100" w:beforeAutospacing="1" w:after="100" w:afterAutospacing="1" w:line="240" w:lineRule="auto"/>
    </w:pPr>
    <w:rPr>
      <w:rFonts w:eastAsia="Arial Unicode MS" w:cs="Arial"/>
      <w:kern w:val="0"/>
      <w:szCs w:val="21"/>
    </w:rPr>
  </w:style>
  <w:style w:type="paragraph" w:customStyle="1" w:styleId="afffff">
    <w:name w:val="样式"/>
    <w:basedOn w:val="aff3"/>
    <w:next w:val="affff0"/>
    <w:rsid w:val="000C2B70"/>
    <w:pPr>
      <w:spacing w:line="240" w:lineRule="auto"/>
      <w:ind w:left="572" w:right="32" w:firstLine="478"/>
    </w:pPr>
    <w:rPr>
      <w:rFonts w:ascii="Times New Roman" w:hAnsi="Times New Roman"/>
      <w:szCs w:val="21"/>
    </w:rPr>
  </w:style>
  <w:style w:type="paragraph" w:customStyle="1" w:styleId="afffff0">
    <w:name w:val="简单列表"/>
    <w:basedOn w:val="aff3"/>
    <w:qFormat/>
    <w:rsid w:val="000C2B70"/>
    <w:pPr>
      <w:tabs>
        <w:tab w:val="num" w:pos="420"/>
      </w:tabs>
      <w:ind w:left="420" w:hanging="420"/>
      <w:jc w:val="left"/>
    </w:pPr>
    <w:rPr>
      <w:rFonts w:ascii="Calibri" w:hAnsi="Calibri"/>
      <w:sz w:val="24"/>
      <w:szCs w:val="21"/>
    </w:rPr>
  </w:style>
  <w:style w:type="character" w:customStyle="1" w:styleId="Charf7">
    <w:name w:val="[正文不缩] Char"/>
    <w:link w:val="afffff1"/>
    <w:locked/>
    <w:rsid w:val="000C2B70"/>
    <w:rPr>
      <w:spacing w:val="4"/>
      <w:sz w:val="24"/>
      <w:szCs w:val="24"/>
    </w:rPr>
  </w:style>
  <w:style w:type="paragraph" w:customStyle="1" w:styleId="afffff1">
    <w:name w:val="[正文不缩]"/>
    <w:basedOn w:val="aff3"/>
    <w:link w:val="Charf7"/>
    <w:autoRedefine/>
    <w:rsid w:val="000C2B70"/>
    <w:pPr>
      <w:snapToGrid w:val="0"/>
      <w:spacing w:before="80" w:after="80" w:line="240" w:lineRule="auto"/>
    </w:pPr>
    <w:rPr>
      <w:rFonts w:ascii="Times New Roman" w:hAnsi="Times New Roman"/>
      <w:spacing w:val="4"/>
      <w:kern w:val="0"/>
      <w:sz w:val="24"/>
    </w:rPr>
  </w:style>
  <w:style w:type="paragraph" w:customStyle="1" w:styleId="Table">
    <w:name w:val="Table"/>
    <w:basedOn w:val="aff3"/>
    <w:rsid w:val="000C2B70"/>
    <w:pPr>
      <w:widowControl/>
      <w:spacing w:before="40" w:after="40" w:line="240" w:lineRule="auto"/>
      <w:jc w:val="left"/>
    </w:pPr>
    <w:rPr>
      <w:rFonts w:ascii="Futura Bk" w:hAnsi="Futura Bk"/>
      <w:kern w:val="0"/>
      <w:sz w:val="20"/>
      <w:szCs w:val="20"/>
      <w:lang w:val="en-GB" w:eastAsia="en-US"/>
    </w:rPr>
  </w:style>
  <w:style w:type="paragraph" w:customStyle="1" w:styleId="Bulletwithtext2">
    <w:name w:val="Bullet with text 2"/>
    <w:basedOn w:val="aff3"/>
    <w:rsid w:val="000C2B70"/>
    <w:pPr>
      <w:widowControl/>
      <w:numPr>
        <w:numId w:val="10"/>
      </w:numPr>
      <w:spacing w:line="240" w:lineRule="auto"/>
      <w:jc w:val="left"/>
    </w:pPr>
    <w:rPr>
      <w:rFonts w:ascii="Futura Bk" w:hAnsi="Futura Bk"/>
      <w:kern w:val="0"/>
      <w:sz w:val="20"/>
      <w:szCs w:val="20"/>
      <w:lang w:val="en-GB" w:eastAsia="en-US"/>
    </w:rPr>
  </w:style>
  <w:style w:type="paragraph" w:customStyle="1" w:styleId="Bulletwithtext1">
    <w:name w:val="Bullet with text 1"/>
    <w:basedOn w:val="aff3"/>
    <w:rsid w:val="000C2B70"/>
    <w:pPr>
      <w:widowControl/>
      <w:numPr>
        <w:numId w:val="11"/>
      </w:numPr>
      <w:spacing w:line="240" w:lineRule="auto"/>
      <w:jc w:val="left"/>
    </w:pPr>
    <w:rPr>
      <w:rFonts w:ascii="Futura Bk" w:hAnsi="Futura Bk"/>
      <w:kern w:val="0"/>
      <w:sz w:val="20"/>
      <w:szCs w:val="20"/>
      <w:lang w:val="en-GB" w:eastAsia="en-US"/>
    </w:rPr>
  </w:style>
  <w:style w:type="paragraph" w:customStyle="1" w:styleId="posttext">
    <w:name w:val="posttext"/>
    <w:basedOn w:val="aff3"/>
    <w:rsid w:val="000C2B70"/>
    <w:pPr>
      <w:widowControl/>
      <w:wordWrap w:val="0"/>
      <w:spacing w:line="240" w:lineRule="auto"/>
    </w:pPr>
    <w:rPr>
      <w:rFonts w:ascii="宋体" w:hAnsi="宋体" w:cs="宋体"/>
      <w:kern w:val="0"/>
      <w:sz w:val="24"/>
    </w:rPr>
  </w:style>
  <w:style w:type="paragraph" w:customStyle="1" w:styleId="style1">
    <w:name w:val="style1"/>
    <w:basedOn w:val="aff3"/>
    <w:rsid w:val="000C2B70"/>
    <w:pPr>
      <w:widowControl/>
      <w:spacing w:before="100" w:beforeAutospacing="1" w:after="100" w:afterAutospacing="1" w:line="240" w:lineRule="auto"/>
      <w:jc w:val="left"/>
    </w:pPr>
    <w:rPr>
      <w:rFonts w:ascii="宋体" w:hAnsi="宋体" w:cs="宋体"/>
      <w:color w:val="FF0000"/>
      <w:kern w:val="0"/>
      <w:sz w:val="24"/>
    </w:rPr>
  </w:style>
  <w:style w:type="paragraph" w:customStyle="1" w:styleId="afffff2">
    <w:name w:val="标准段落"/>
    <w:autoRedefine/>
    <w:rsid w:val="000C2B70"/>
    <w:pPr>
      <w:ind w:leftChars="85" w:left="178" w:firstLineChars="164" w:firstLine="344"/>
    </w:pPr>
    <w:rPr>
      <w:rFonts w:ascii="宋体" w:hAnsi="宋体"/>
      <w:color w:val="000000"/>
      <w:sz w:val="21"/>
      <w:szCs w:val="21"/>
    </w:rPr>
  </w:style>
  <w:style w:type="paragraph" w:customStyle="1" w:styleId="style51">
    <w:name w:val="style51"/>
    <w:basedOn w:val="aff3"/>
    <w:rsid w:val="000C2B70"/>
    <w:pPr>
      <w:widowControl/>
      <w:spacing w:before="100" w:beforeAutospacing="1" w:after="100" w:afterAutospacing="1" w:line="240" w:lineRule="auto"/>
      <w:jc w:val="left"/>
    </w:pPr>
    <w:rPr>
      <w:rFonts w:ascii="宋体" w:hAnsi="宋体" w:cs="宋体"/>
      <w:kern w:val="0"/>
      <w:sz w:val="24"/>
    </w:rPr>
  </w:style>
  <w:style w:type="paragraph" w:customStyle="1" w:styleId="news">
    <w:name w:val="news"/>
    <w:basedOn w:val="aff3"/>
    <w:rsid w:val="000C2B70"/>
    <w:pPr>
      <w:widowControl/>
      <w:spacing w:before="100" w:beforeAutospacing="1" w:after="100" w:afterAutospacing="1" w:line="300" w:lineRule="atLeast"/>
      <w:jc w:val="left"/>
    </w:pPr>
    <w:rPr>
      <w:rFonts w:ascii="Calibri" w:eastAsia="Arial Unicode MS" w:hAnsi="Calibri" w:cs="Arial Unicode MS"/>
      <w:color w:val="000000"/>
      <w:kern w:val="0"/>
      <w:szCs w:val="21"/>
    </w:rPr>
  </w:style>
  <w:style w:type="paragraph" w:customStyle="1" w:styleId="spantitle1">
    <w:name w:val="spantitle1"/>
    <w:basedOn w:val="aff3"/>
    <w:rsid w:val="000C2B70"/>
    <w:pPr>
      <w:widowControl/>
      <w:spacing w:before="150" w:after="150" w:line="300" w:lineRule="atLeast"/>
      <w:jc w:val="left"/>
    </w:pPr>
    <w:rPr>
      <w:rFonts w:ascii="宋体" w:hAnsi="宋体" w:cs="宋体"/>
      <w:b/>
      <w:bCs/>
      <w:color w:val="0066CC"/>
      <w:kern w:val="0"/>
      <w:sz w:val="23"/>
      <w:szCs w:val="23"/>
    </w:rPr>
  </w:style>
  <w:style w:type="paragraph" w:customStyle="1" w:styleId="CM6">
    <w:name w:val="CM6"/>
    <w:basedOn w:val="Default"/>
    <w:next w:val="Default"/>
    <w:rsid w:val="000C2B70"/>
    <w:pPr>
      <w:spacing w:line="398" w:lineRule="atLeast"/>
    </w:pPr>
    <w:rPr>
      <w:rFonts w:ascii="宋体" w:eastAsia="宋体" w:hAnsi="Calibri" w:cs="Times New Roman"/>
      <w:color w:val="auto"/>
    </w:rPr>
  </w:style>
  <w:style w:type="paragraph" w:customStyle="1" w:styleId="a3">
    <w:name w:val="正文+宋体"/>
    <w:basedOn w:val="aff3"/>
    <w:rsid w:val="000C2B70"/>
    <w:pPr>
      <w:numPr>
        <w:numId w:val="12"/>
      </w:numPr>
    </w:pPr>
    <w:rPr>
      <w:rFonts w:ascii="Times New Roman" w:hAnsi="Times New Roman"/>
      <w:color w:val="000000"/>
      <w:szCs w:val="21"/>
    </w:rPr>
  </w:style>
  <w:style w:type="paragraph" w:customStyle="1" w:styleId="xl65">
    <w:name w:val="xl65"/>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6">
    <w:name w:val="xl66"/>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7">
    <w:name w:val="xl67"/>
    <w:basedOn w:val="aff3"/>
    <w:rsid w:val="000C2B70"/>
    <w:pPr>
      <w:widowControl/>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8">
    <w:name w:val="xl68"/>
    <w:basedOn w:val="aff3"/>
    <w:rsid w:val="000C2B70"/>
    <w:pPr>
      <w:widowControl/>
      <w:spacing w:before="100" w:beforeAutospacing="1" w:after="100" w:afterAutospacing="1" w:line="240" w:lineRule="auto"/>
      <w:jc w:val="left"/>
    </w:pPr>
    <w:rPr>
      <w:rFonts w:ascii="微软雅黑" w:eastAsia="微软雅黑" w:hAnsi="微软雅黑" w:cs="宋体"/>
      <w:kern w:val="0"/>
      <w:sz w:val="18"/>
      <w:szCs w:val="18"/>
    </w:rPr>
  </w:style>
  <w:style w:type="paragraph" w:customStyle="1" w:styleId="xl69">
    <w:name w:val="xl69"/>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70">
    <w:name w:val="xl70"/>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3">
    <w:name w:val="xl63"/>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4">
    <w:name w:val="xl64"/>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71">
    <w:name w:val="xl71"/>
    <w:basedOn w:val="aff3"/>
    <w:rsid w:val="000C2B70"/>
    <w:pPr>
      <w:widowControl/>
      <w:spacing w:before="100" w:beforeAutospacing="1" w:after="100" w:afterAutospacing="1" w:line="240" w:lineRule="auto"/>
      <w:jc w:val="center"/>
    </w:pPr>
    <w:rPr>
      <w:rFonts w:ascii="宋体" w:hAnsi="宋体" w:cs="宋体"/>
      <w:kern w:val="0"/>
      <w:sz w:val="24"/>
    </w:rPr>
  </w:style>
  <w:style w:type="paragraph" w:customStyle="1" w:styleId="xl72">
    <w:name w:val="xl72"/>
    <w:basedOn w:val="aff3"/>
    <w:rsid w:val="000C2B70"/>
    <w:pPr>
      <w:widowControl/>
      <w:spacing w:before="100" w:beforeAutospacing="1" w:after="100" w:afterAutospacing="1" w:line="240" w:lineRule="auto"/>
      <w:jc w:val="center"/>
    </w:pPr>
    <w:rPr>
      <w:rFonts w:ascii="宋体" w:hAnsi="宋体" w:cs="宋体"/>
      <w:kern w:val="0"/>
      <w:sz w:val="32"/>
      <w:szCs w:val="32"/>
    </w:rPr>
  </w:style>
  <w:style w:type="paragraph" w:customStyle="1" w:styleId="xl73">
    <w:name w:val="xl73"/>
    <w:basedOn w:val="aff3"/>
    <w:rsid w:val="000C2B70"/>
    <w:pPr>
      <w:widowControl/>
      <w:spacing w:before="100" w:beforeAutospacing="1" w:after="100" w:afterAutospacing="1" w:line="240" w:lineRule="auto"/>
      <w:jc w:val="center"/>
    </w:pPr>
    <w:rPr>
      <w:rFonts w:ascii="宋体" w:hAnsi="宋体" w:cs="宋体"/>
      <w:b/>
      <w:bCs/>
      <w:kern w:val="0"/>
      <w:sz w:val="24"/>
    </w:rPr>
  </w:style>
  <w:style w:type="paragraph" w:customStyle="1" w:styleId="xl74">
    <w:name w:val="xl74"/>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4"/>
    </w:rPr>
  </w:style>
  <w:style w:type="paragraph" w:customStyle="1" w:styleId="xl75">
    <w:name w:val="xl75"/>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76">
    <w:name w:val="xl76"/>
    <w:basedOn w:val="aff3"/>
    <w:rsid w:val="000C2B70"/>
    <w:pPr>
      <w:widowControl/>
      <w:spacing w:before="100" w:beforeAutospacing="1" w:after="100" w:afterAutospacing="1" w:line="240" w:lineRule="auto"/>
      <w:jc w:val="left"/>
    </w:pPr>
    <w:rPr>
      <w:rFonts w:ascii="宋体" w:hAnsi="宋体" w:cs="宋体"/>
      <w:b/>
      <w:bCs/>
      <w:kern w:val="0"/>
      <w:sz w:val="24"/>
    </w:rPr>
  </w:style>
  <w:style w:type="paragraph" w:customStyle="1" w:styleId="xl77">
    <w:name w:val="xl77"/>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 w:val="24"/>
    </w:rPr>
  </w:style>
  <w:style w:type="paragraph" w:customStyle="1" w:styleId="xl78">
    <w:name w:val="xl78"/>
    <w:basedOn w:val="aff3"/>
    <w:rsid w:val="000C2B70"/>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xl79">
    <w:name w:val="xl79"/>
    <w:basedOn w:val="aff3"/>
    <w:rsid w:val="000C2B70"/>
    <w:pPr>
      <w:widowControl/>
      <w:pBdr>
        <w:top w:val="single" w:sz="4" w:space="0" w:color="auto"/>
        <w:bottom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xl80">
    <w:name w:val="xl80"/>
    <w:basedOn w:val="aff3"/>
    <w:rsid w:val="000C2B70"/>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xl81">
    <w:name w:val="xl81"/>
    <w:basedOn w:val="aff3"/>
    <w:rsid w:val="000C2B70"/>
    <w:pPr>
      <w:widowControl/>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宋体" w:hAnsi="宋体" w:cs="宋体"/>
      <w:b/>
      <w:bCs/>
      <w:kern w:val="0"/>
      <w:sz w:val="24"/>
    </w:rPr>
  </w:style>
  <w:style w:type="paragraph" w:customStyle="1" w:styleId="xl82">
    <w:name w:val="xl82"/>
    <w:basedOn w:val="aff3"/>
    <w:rsid w:val="000C2B70"/>
    <w:pPr>
      <w:widowControl/>
      <w:pBdr>
        <w:top w:val="single" w:sz="4" w:space="0" w:color="auto"/>
        <w:bottom w:val="single" w:sz="4" w:space="0" w:color="auto"/>
      </w:pBdr>
      <w:shd w:val="clear" w:color="auto" w:fill="00FF00"/>
      <w:spacing w:before="100" w:beforeAutospacing="1" w:after="100" w:afterAutospacing="1" w:line="240" w:lineRule="auto"/>
      <w:jc w:val="center"/>
    </w:pPr>
    <w:rPr>
      <w:rFonts w:ascii="宋体" w:hAnsi="宋体" w:cs="宋体"/>
      <w:b/>
      <w:bCs/>
      <w:kern w:val="0"/>
      <w:sz w:val="24"/>
    </w:rPr>
  </w:style>
  <w:style w:type="paragraph" w:customStyle="1" w:styleId="font0">
    <w:name w:val="font0"/>
    <w:basedOn w:val="aff3"/>
    <w:rsid w:val="000C2B70"/>
    <w:pPr>
      <w:widowControl/>
      <w:spacing w:before="100" w:beforeAutospacing="1" w:after="100" w:afterAutospacing="1" w:line="240" w:lineRule="auto"/>
      <w:jc w:val="left"/>
    </w:pPr>
    <w:rPr>
      <w:rFonts w:ascii="微软雅黑" w:eastAsia="微软雅黑" w:hAnsi="微软雅黑" w:cs="宋体"/>
      <w:color w:val="000000"/>
      <w:kern w:val="0"/>
      <w:sz w:val="18"/>
      <w:szCs w:val="18"/>
    </w:rPr>
  </w:style>
  <w:style w:type="paragraph" w:customStyle="1" w:styleId="font1">
    <w:name w:val="font1"/>
    <w:basedOn w:val="aff3"/>
    <w:rsid w:val="000C2B70"/>
    <w:pPr>
      <w:widowControl/>
      <w:spacing w:before="100" w:beforeAutospacing="1" w:after="100" w:afterAutospacing="1" w:line="240" w:lineRule="auto"/>
      <w:jc w:val="left"/>
    </w:pPr>
    <w:rPr>
      <w:rFonts w:ascii="微软雅黑" w:eastAsia="微软雅黑" w:hAnsi="微软雅黑" w:cs="宋体"/>
      <w:color w:val="000000"/>
      <w:kern w:val="0"/>
      <w:sz w:val="18"/>
      <w:szCs w:val="18"/>
    </w:rPr>
  </w:style>
  <w:style w:type="paragraph" w:customStyle="1" w:styleId="xl83">
    <w:name w:val="xl83"/>
    <w:basedOn w:val="aff3"/>
    <w:rsid w:val="000C2B70"/>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left"/>
    </w:pPr>
    <w:rPr>
      <w:rFonts w:ascii="宋体" w:hAnsi="宋体" w:cs="宋体"/>
      <w:color w:val="000000"/>
      <w:kern w:val="0"/>
      <w:sz w:val="24"/>
    </w:rPr>
  </w:style>
  <w:style w:type="paragraph" w:customStyle="1" w:styleId="xl84">
    <w:name w:val="xl84"/>
    <w:basedOn w:val="aff3"/>
    <w:rsid w:val="000C2B70"/>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left"/>
    </w:pPr>
    <w:rPr>
      <w:rFonts w:ascii="宋体" w:hAnsi="宋体" w:cs="宋体"/>
      <w:kern w:val="0"/>
      <w:sz w:val="24"/>
    </w:rPr>
  </w:style>
  <w:style w:type="paragraph" w:customStyle="1" w:styleId="xl85">
    <w:name w:val="xl85"/>
    <w:basedOn w:val="aff3"/>
    <w:rsid w:val="000C2B7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b/>
      <w:bCs/>
      <w:color w:val="000000"/>
      <w:kern w:val="0"/>
      <w:sz w:val="24"/>
    </w:rPr>
  </w:style>
  <w:style w:type="paragraph" w:customStyle="1" w:styleId="xl86">
    <w:name w:val="xl86"/>
    <w:basedOn w:val="aff3"/>
    <w:rsid w:val="000C2B70"/>
    <w:pPr>
      <w:widowControl/>
      <w:spacing w:before="100" w:beforeAutospacing="1" w:after="100" w:afterAutospacing="1" w:line="240" w:lineRule="auto"/>
      <w:jc w:val="center"/>
    </w:pPr>
    <w:rPr>
      <w:rFonts w:ascii="宋体" w:hAnsi="宋体" w:cs="宋体"/>
      <w:kern w:val="0"/>
      <w:sz w:val="24"/>
    </w:rPr>
  </w:style>
  <w:style w:type="paragraph" w:customStyle="1" w:styleId="xl87">
    <w:name w:val="xl87"/>
    <w:basedOn w:val="aff3"/>
    <w:rsid w:val="000C2B7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宋体" w:hAnsi="宋体" w:cs="宋体"/>
      <w:kern w:val="0"/>
      <w:sz w:val="24"/>
    </w:rPr>
  </w:style>
  <w:style w:type="paragraph" w:customStyle="1" w:styleId="xl88">
    <w:name w:val="xl88"/>
    <w:basedOn w:val="aff3"/>
    <w:rsid w:val="000C2B70"/>
    <w:pPr>
      <w:widowControl/>
      <w:pBdr>
        <w:top w:val="dotDash" w:sz="8"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89">
    <w:name w:val="xl89"/>
    <w:basedOn w:val="aff3"/>
    <w:rsid w:val="000C2B70"/>
    <w:pPr>
      <w:widowControl/>
      <w:pBdr>
        <w:top w:val="dotDash" w:sz="8" w:space="0" w:color="auto"/>
        <w:left w:val="dotted" w:sz="4" w:space="0" w:color="auto"/>
        <w:bottom w:val="dotted" w:sz="4" w:space="0" w:color="auto"/>
        <w:right w:val="dotted" w:sz="4" w:space="0" w:color="auto"/>
      </w:pBdr>
      <w:spacing w:before="100" w:beforeAutospacing="1" w:after="100" w:afterAutospacing="1" w:line="240" w:lineRule="auto"/>
      <w:jc w:val="left"/>
    </w:pPr>
    <w:rPr>
      <w:rFonts w:ascii="宋体" w:hAnsi="宋体" w:cs="宋体"/>
      <w:kern w:val="0"/>
      <w:sz w:val="24"/>
    </w:rPr>
  </w:style>
  <w:style w:type="paragraph" w:customStyle="1" w:styleId="xl90">
    <w:name w:val="xl90"/>
    <w:basedOn w:val="aff3"/>
    <w:rsid w:val="000C2B70"/>
    <w:pPr>
      <w:widowControl/>
      <w:pBdr>
        <w:top w:val="dotDash" w:sz="8" w:space="0" w:color="auto"/>
        <w:left w:val="dotted" w:sz="4" w:space="0" w:color="auto"/>
        <w:bottom w:val="dotted" w:sz="4" w:space="0" w:color="auto"/>
        <w:right w:val="dotDash" w:sz="8" w:space="0" w:color="auto"/>
      </w:pBdr>
      <w:spacing w:before="100" w:beforeAutospacing="1" w:after="100" w:afterAutospacing="1" w:line="240" w:lineRule="auto"/>
      <w:jc w:val="left"/>
    </w:pPr>
    <w:rPr>
      <w:rFonts w:ascii="宋体" w:hAnsi="宋体" w:cs="宋体"/>
      <w:kern w:val="0"/>
      <w:sz w:val="24"/>
    </w:rPr>
  </w:style>
  <w:style w:type="paragraph" w:customStyle="1" w:styleId="xl91">
    <w:name w:val="xl91"/>
    <w:basedOn w:val="aff3"/>
    <w:rsid w:val="000C2B70"/>
    <w:pPr>
      <w:widowControl/>
      <w:spacing w:before="100" w:beforeAutospacing="1" w:after="100" w:afterAutospacing="1" w:line="240" w:lineRule="auto"/>
      <w:jc w:val="left"/>
    </w:pPr>
    <w:rPr>
      <w:rFonts w:ascii="宋体" w:hAnsi="宋体" w:cs="宋体"/>
      <w:kern w:val="0"/>
      <w:sz w:val="24"/>
    </w:rPr>
  </w:style>
  <w:style w:type="paragraph" w:customStyle="1" w:styleId="xl92">
    <w:name w:val="xl92"/>
    <w:basedOn w:val="aff3"/>
    <w:rsid w:val="000C2B70"/>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93">
    <w:name w:val="xl93"/>
    <w:basedOn w:val="aff3"/>
    <w:rsid w:val="000C2B70"/>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jc w:val="left"/>
    </w:pPr>
    <w:rPr>
      <w:rFonts w:ascii="宋体" w:hAnsi="宋体" w:cs="宋体"/>
      <w:kern w:val="0"/>
      <w:sz w:val="24"/>
    </w:rPr>
  </w:style>
  <w:style w:type="paragraph" w:customStyle="1" w:styleId="xl94">
    <w:name w:val="xl94"/>
    <w:basedOn w:val="aff3"/>
    <w:rsid w:val="000C2B70"/>
    <w:pPr>
      <w:widowControl/>
      <w:pBdr>
        <w:top w:val="dotted" w:sz="4" w:space="0" w:color="auto"/>
        <w:left w:val="dotted" w:sz="4" w:space="0" w:color="auto"/>
        <w:bottom w:val="dotted" w:sz="4" w:space="0" w:color="auto"/>
        <w:right w:val="dotDash" w:sz="8" w:space="0" w:color="auto"/>
      </w:pBdr>
      <w:spacing w:before="100" w:beforeAutospacing="1" w:after="100" w:afterAutospacing="1" w:line="240" w:lineRule="auto"/>
      <w:jc w:val="left"/>
    </w:pPr>
    <w:rPr>
      <w:rFonts w:ascii="宋体" w:hAnsi="宋体" w:cs="宋体"/>
      <w:kern w:val="0"/>
      <w:sz w:val="24"/>
    </w:rPr>
  </w:style>
  <w:style w:type="paragraph" w:customStyle="1" w:styleId="xl95">
    <w:name w:val="xl95"/>
    <w:basedOn w:val="aff3"/>
    <w:rsid w:val="000C2B70"/>
    <w:pPr>
      <w:widowControl/>
      <w:pBdr>
        <w:top w:val="dotted" w:sz="4" w:space="0" w:color="auto"/>
        <w:left w:val="dotted" w:sz="4" w:space="0" w:color="auto"/>
        <w:bottom w:val="dotDash" w:sz="8"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96">
    <w:name w:val="xl96"/>
    <w:basedOn w:val="aff3"/>
    <w:rsid w:val="000C2B70"/>
    <w:pPr>
      <w:widowControl/>
      <w:pBdr>
        <w:top w:val="dotted" w:sz="4" w:space="0" w:color="auto"/>
        <w:left w:val="dotted" w:sz="4" w:space="0" w:color="auto"/>
        <w:bottom w:val="dotDash" w:sz="8" w:space="0" w:color="auto"/>
        <w:right w:val="dotted" w:sz="4" w:space="0" w:color="auto"/>
      </w:pBdr>
      <w:spacing w:before="100" w:beforeAutospacing="1" w:after="100" w:afterAutospacing="1" w:line="240" w:lineRule="auto"/>
      <w:jc w:val="left"/>
    </w:pPr>
    <w:rPr>
      <w:rFonts w:ascii="宋体" w:hAnsi="宋体" w:cs="宋体"/>
      <w:kern w:val="0"/>
      <w:sz w:val="24"/>
    </w:rPr>
  </w:style>
  <w:style w:type="paragraph" w:customStyle="1" w:styleId="xl97">
    <w:name w:val="xl97"/>
    <w:basedOn w:val="aff3"/>
    <w:rsid w:val="000C2B70"/>
    <w:pPr>
      <w:widowControl/>
      <w:pBdr>
        <w:top w:val="dotted" w:sz="4" w:space="0" w:color="auto"/>
        <w:left w:val="dotted" w:sz="4" w:space="0" w:color="auto"/>
        <w:bottom w:val="dotDash" w:sz="8" w:space="0" w:color="auto"/>
        <w:right w:val="dotDash" w:sz="8" w:space="0" w:color="auto"/>
      </w:pBdr>
      <w:spacing w:before="100" w:beforeAutospacing="1" w:after="100" w:afterAutospacing="1" w:line="240" w:lineRule="auto"/>
      <w:jc w:val="left"/>
    </w:pPr>
    <w:rPr>
      <w:rFonts w:ascii="宋体" w:hAnsi="宋体" w:cs="宋体"/>
      <w:kern w:val="0"/>
      <w:sz w:val="24"/>
    </w:rPr>
  </w:style>
  <w:style w:type="paragraph" w:customStyle="1" w:styleId="xl98">
    <w:name w:val="xl98"/>
    <w:basedOn w:val="aff3"/>
    <w:rsid w:val="000C2B70"/>
    <w:pPr>
      <w:widowControl/>
      <w:pBdr>
        <w:top w:val="dotDash" w:sz="8"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99">
    <w:name w:val="xl99"/>
    <w:basedOn w:val="aff3"/>
    <w:rsid w:val="000C2B70"/>
    <w:pPr>
      <w:widowControl/>
      <w:pBdr>
        <w:top w:val="dotted" w:sz="4"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100">
    <w:name w:val="xl100"/>
    <w:basedOn w:val="aff3"/>
    <w:rsid w:val="000C2B70"/>
    <w:pPr>
      <w:widowControl/>
      <w:pBdr>
        <w:top w:val="dotted" w:sz="4" w:space="0" w:color="auto"/>
        <w:bottom w:val="dotDash" w:sz="8"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101">
    <w:name w:val="xl101"/>
    <w:basedOn w:val="aff3"/>
    <w:rsid w:val="000C2B70"/>
    <w:pPr>
      <w:widowControl/>
      <w:pBdr>
        <w:top w:val="dotDash" w:sz="8" w:space="0" w:color="auto"/>
        <w:left w:val="dotDash" w:sz="8"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2">
    <w:name w:val="xl102"/>
    <w:basedOn w:val="aff3"/>
    <w:rsid w:val="000C2B70"/>
    <w:pPr>
      <w:widowControl/>
      <w:pBdr>
        <w:top w:val="single" w:sz="4" w:space="0" w:color="auto"/>
        <w:left w:val="dotDash" w:sz="8" w:space="0" w:color="auto"/>
        <w:bottom w:val="dotDash" w:sz="8"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3">
    <w:name w:val="xl103"/>
    <w:basedOn w:val="aff3"/>
    <w:rsid w:val="000C2B70"/>
    <w:pPr>
      <w:widowControl/>
      <w:pBdr>
        <w:top w:val="single" w:sz="4" w:space="0" w:color="auto"/>
        <w:left w:val="dotDash" w:sz="8"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4">
    <w:name w:val="xl104"/>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 w:val="32"/>
      <w:szCs w:val="32"/>
    </w:rPr>
  </w:style>
  <w:style w:type="paragraph" w:customStyle="1" w:styleId="xl105">
    <w:name w:val="xl105"/>
    <w:basedOn w:val="aff3"/>
    <w:rsid w:val="000C2B70"/>
    <w:pPr>
      <w:widowControl/>
      <w:pBdr>
        <w:top w:val="single" w:sz="4" w:space="0" w:color="auto"/>
        <w:left w:val="single" w:sz="4" w:space="0" w:color="auto"/>
        <w:bottom w:val="single" w:sz="4" w:space="0" w:color="auto"/>
      </w:pBdr>
      <w:shd w:val="clear" w:color="auto" w:fill="A6A6A6"/>
      <w:spacing w:before="100" w:beforeAutospacing="1" w:after="100" w:afterAutospacing="1" w:line="240" w:lineRule="auto"/>
      <w:jc w:val="center"/>
    </w:pPr>
    <w:rPr>
      <w:rFonts w:ascii="宋体" w:hAnsi="宋体" w:cs="宋体"/>
      <w:b/>
      <w:bCs/>
      <w:color w:val="000000"/>
      <w:kern w:val="0"/>
      <w:sz w:val="24"/>
    </w:rPr>
  </w:style>
  <w:style w:type="paragraph" w:customStyle="1" w:styleId="xl106">
    <w:name w:val="xl106"/>
    <w:basedOn w:val="aff3"/>
    <w:rsid w:val="000C2B70"/>
    <w:pPr>
      <w:widowControl/>
      <w:pBdr>
        <w:top w:val="single" w:sz="4" w:space="0" w:color="auto"/>
        <w:bottom w:val="single" w:sz="4" w:space="0" w:color="auto"/>
      </w:pBdr>
      <w:shd w:val="clear" w:color="auto" w:fill="A6A6A6"/>
      <w:spacing w:before="100" w:beforeAutospacing="1" w:after="100" w:afterAutospacing="1" w:line="240" w:lineRule="auto"/>
      <w:jc w:val="center"/>
    </w:pPr>
    <w:rPr>
      <w:rFonts w:ascii="宋体" w:hAnsi="宋体" w:cs="宋体"/>
      <w:b/>
      <w:bCs/>
      <w:color w:val="000000"/>
      <w:kern w:val="0"/>
      <w:sz w:val="24"/>
    </w:rPr>
  </w:style>
  <w:style w:type="paragraph" w:customStyle="1" w:styleId="xl107">
    <w:name w:val="xl107"/>
    <w:basedOn w:val="aff3"/>
    <w:rsid w:val="000C2B70"/>
    <w:pPr>
      <w:widowControl/>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4"/>
    </w:rPr>
  </w:style>
  <w:style w:type="paragraph" w:customStyle="1" w:styleId="xl108">
    <w:name w:val="xl108"/>
    <w:basedOn w:val="aff3"/>
    <w:rsid w:val="000C2B70"/>
    <w:pPr>
      <w:widowControl/>
      <w:pBdr>
        <w:left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4"/>
    </w:rPr>
  </w:style>
  <w:style w:type="paragraph" w:customStyle="1" w:styleId="xl109">
    <w:name w:val="xl109"/>
    <w:basedOn w:val="aff3"/>
    <w:rsid w:val="000C2B70"/>
    <w:pPr>
      <w:widowControl/>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4"/>
    </w:rPr>
  </w:style>
  <w:style w:type="character" w:styleId="afffff3">
    <w:name w:val="footnote reference"/>
    <w:unhideWhenUsed/>
    <w:rsid w:val="000C2B70"/>
    <w:rPr>
      <w:vertAlign w:val="superscript"/>
    </w:rPr>
  </w:style>
  <w:style w:type="character" w:customStyle="1" w:styleId="kfnrh11">
    <w:name w:val="kfnr_h11"/>
    <w:rsid w:val="000C2B70"/>
    <w:rPr>
      <w:strike w:val="0"/>
      <w:dstrike w:val="0"/>
      <w:color w:val="333333"/>
      <w:sz w:val="18"/>
      <w:szCs w:val="18"/>
      <w:u w:val="none"/>
      <w:effect w:val="none"/>
    </w:rPr>
  </w:style>
  <w:style w:type="character" w:customStyle="1" w:styleId="text">
    <w:name w:val="text"/>
    <w:rsid w:val="000C2B70"/>
  </w:style>
  <w:style w:type="character" w:customStyle="1" w:styleId="prop3Char">
    <w:name w:val="prop3 Char"/>
    <w:rsid w:val="000C2B70"/>
    <w:rPr>
      <w:rFonts w:ascii="宋体" w:eastAsia="宋体" w:hAnsi="宋体" w:hint="eastAsia"/>
      <w:b/>
      <w:bCs w:val="0"/>
      <w:sz w:val="24"/>
      <w:szCs w:val="28"/>
      <w:lang w:val="en-US" w:eastAsia="zh-CN" w:bidi="ar-SA"/>
    </w:rPr>
  </w:style>
  <w:style w:type="character" w:customStyle="1" w:styleId="310">
    <w:name w:val="标题 31"/>
    <w:aliases w:val="Level 3 Head1,H31,Heading 3 - old1,h33,sect1.2.34,Head31,31,l31,level_31,PIM 31,sect1.2.313,sect1.2.321,sect1.2.3111,sect1.2.331,sect1.2.3121,BOD 01,CT1,3rd level1,Heading 3 hidden1,2h1,h311,h321,Section1,Heading 2.31,(Alt+3)1,h35,标题 1.1.11,1.1.11"/>
    <w:rsid w:val="000C2B70"/>
    <w:rPr>
      <w:rFonts w:ascii="宋体" w:eastAsia="宋体" w:hAnsi="宋体" w:hint="eastAsia"/>
      <w:b/>
      <w:bCs w:val="0"/>
      <w:sz w:val="24"/>
      <w:szCs w:val="28"/>
      <w:lang w:val="en-US" w:eastAsia="zh-CN" w:bidi="ar-SA"/>
    </w:rPr>
  </w:style>
  <w:style w:type="character" w:customStyle="1" w:styleId="myp1111">
    <w:name w:val="myp1111"/>
    <w:rsid w:val="000C2B70"/>
    <w:rPr>
      <w:rFonts w:ascii="ˎ̥" w:hAnsi="ˎ̥" w:hint="default"/>
      <w:strike w:val="0"/>
      <w:dstrike w:val="0"/>
      <w:color w:val="000000"/>
      <w:sz w:val="26"/>
      <w:szCs w:val="26"/>
      <w:u w:val="none"/>
      <w:effect w:val="none"/>
    </w:rPr>
  </w:style>
  <w:style w:type="character" w:customStyle="1" w:styleId="211">
    <w:name w:val="标题 21"/>
    <w:aliases w:val="H24,Heading 2 Hidden1,Heading 2 CCBS1,heading 21,第一章 标题 21,ISO11,h21,sect 1.24,L21,Underrubrik11,prop21,UNDERRUBRIK 1-21,Level 2 Topic Heading1,2nd level1,Titre21,l21,21,Header 21,I21,Section Title1,Titre31,H221,sect 1.221,H2111"/>
    <w:rsid w:val="000C2B70"/>
    <w:rPr>
      <w:rFonts w:ascii="Arial" w:eastAsia="宋体" w:hAnsi="Arial" w:cs="Arial" w:hint="default"/>
      <w:b/>
      <w:bCs w:val="0"/>
      <w:sz w:val="30"/>
      <w:lang w:val="en-US" w:eastAsia="zh-CN" w:bidi="ar-SA"/>
    </w:rPr>
  </w:style>
  <w:style w:type="character" w:customStyle="1" w:styleId="unnamed21">
    <w:name w:val="unnamed21"/>
    <w:rsid w:val="000C2B70"/>
    <w:rPr>
      <w:b w:val="0"/>
      <w:bCs w:val="0"/>
      <w:i w:val="0"/>
      <w:iCs w:val="0"/>
      <w:sz w:val="18"/>
      <w:szCs w:val="18"/>
    </w:rPr>
  </w:style>
  <w:style w:type="character" w:customStyle="1" w:styleId="CharChar0">
    <w:name w:val="样式 水上软件四号缩进 + 小四 Char Char"/>
    <w:rsid w:val="000C2B70"/>
    <w:rPr>
      <w:rFonts w:ascii="宋体" w:eastAsia="宋体" w:hAnsi="宋体" w:hint="eastAsia"/>
      <w:kern w:val="2"/>
      <w:sz w:val="24"/>
      <w:szCs w:val="21"/>
      <w:lang w:val="en-US" w:eastAsia="zh-CN" w:bidi="ar-SA"/>
    </w:rPr>
  </w:style>
  <w:style w:type="character" w:customStyle="1" w:styleId="320">
    <w:name w:val="标题 32"/>
    <w:aliases w:val="Level 3 Head2,H32,Heading 3 - old2,h34,sect1.2.35,Head32,32,l32,level_32,PIM 32,sect1.2.314,sect1.2.322,sect1.2.3112,sect1.2.332,sect1.2.3122,BOD 02,CT2,3rd level2,Heading 3 hidden2,2h2,h312,h322,Section2,Heading 2.32,(Alt+3)2"/>
    <w:rsid w:val="000C2B70"/>
    <w:rPr>
      <w:rFonts w:ascii="宋体" w:eastAsia="宋体" w:hAnsi="宋体" w:hint="eastAsia"/>
      <w:b/>
      <w:bCs w:val="0"/>
      <w:sz w:val="24"/>
      <w:szCs w:val="28"/>
    </w:rPr>
  </w:style>
  <w:style w:type="character" w:customStyle="1" w:styleId="grame">
    <w:name w:val="grame"/>
    <w:rsid w:val="000C2B70"/>
    <w:rPr>
      <w:rFonts w:ascii="宋体" w:eastAsia="宋体" w:hAnsi="宋体" w:hint="eastAsia"/>
      <w:kern w:val="2"/>
      <w:sz w:val="24"/>
      <w:szCs w:val="24"/>
      <w:lang w:val="en-US" w:eastAsia="zh-CN" w:bidi="ar-SA"/>
    </w:rPr>
  </w:style>
  <w:style w:type="character" w:customStyle="1" w:styleId="2Char10">
    <w:name w:val="正文首行缩进 2 Char1"/>
    <w:link w:val="2f"/>
    <w:locked/>
    <w:rsid w:val="000C2B70"/>
    <w:rPr>
      <w:rFonts w:eastAsia="微软雅黑"/>
      <w:kern w:val="2"/>
      <w:sz w:val="21"/>
      <w:szCs w:val="24"/>
    </w:rPr>
  </w:style>
  <w:style w:type="character" w:customStyle="1" w:styleId="news-121">
    <w:name w:val="news-121"/>
    <w:rsid w:val="000C2B70"/>
    <w:rPr>
      <w:color w:val="000000"/>
      <w:sz w:val="20"/>
      <w:szCs w:val="20"/>
    </w:rPr>
  </w:style>
  <w:style w:type="character" w:customStyle="1" w:styleId="1f">
    <w:name w:val="正文首行缩进1"/>
    <w:aliases w:val="正文首行缩进 Char Char Char Char Char Char Char Char Char Char Char Char Char Char Char Char Char1,正文首行缩进 Char Char Char Char Char Char Char Char Char Char Char Char Char Char Char Char Char2,正文首行缩进 Char Char Char Char Char Char1"/>
    <w:rsid w:val="000C2B70"/>
    <w:rPr>
      <w:rFonts w:ascii="宋体" w:eastAsia="宋体" w:hAnsi="宋体" w:hint="eastAsia"/>
      <w:kern w:val="2"/>
      <w:sz w:val="21"/>
      <w:szCs w:val="24"/>
      <w:lang w:val="en-US" w:eastAsia="zh-CN" w:bidi="ar-SA"/>
    </w:rPr>
  </w:style>
  <w:style w:type="character" w:customStyle="1" w:styleId="Bold">
    <w:name w:val="Bold"/>
    <w:rsid w:val="000C2B70"/>
    <w:rPr>
      <w:b/>
      <w:bCs/>
    </w:rPr>
  </w:style>
  <w:style w:type="character" w:customStyle="1" w:styleId="BoldItalic">
    <w:name w:val="Bold Italic"/>
    <w:aliases w:val="bi"/>
    <w:rsid w:val="000C2B70"/>
    <w:rPr>
      <w:b/>
      <w:bCs/>
      <w:i/>
      <w:iCs/>
    </w:rPr>
  </w:style>
  <w:style w:type="character" w:customStyle="1" w:styleId="bold121">
    <w:name w:val="bold121"/>
    <w:rsid w:val="000C2B70"/>
    <w:rPr>
      <w:b/>
      <w:bCs/>
      <w:sz w:val="18"/>
      <w:szCs w:val="18"/>
    </w:rPr>
  </w:style>
  <w:style w:type="character" w:customStyle="1" w:styleId="ttag">
    <w:name w:val="t_tag"/>
    <w:rsid w:val="000C2B70"/>
  </w:style>
  <w:style w:type="character" w:customStyle="1" w:styleId="cnfont1">
    <w:name w:val="cnfont1"/>
    <w:rsid w:val="000C2B70"/>
  </w:style>
  <w:style w:type="character" w:customStyle="1" w:styleId="itsmtx1">
    <w:name w:val="itsm_tx1"/>
    <w:rsid w:val="000C2B70"/>
    <w:rPr>
      <w:color w:val="222222"/>
    </w:rPr>
  </w:style>
  <w:style w:type="character" w:customStyle="1" w:styleId="style2">
    <w:name w:val="style2"/>
    <w:rsid w:val="000C2B70"/>
    <w:rPr>
      <w:sz w:val="12"/>
      <w:szCs w:val="12"/>
    </w:rPr>
  </w:style>
  <w:style w:type="character" w:customStyle="1" w:styleId="style4">
    <w:name w:val="style4"/>
    <w:rsid w:val="000C2B70"/>
    <w:rPr>
      <w:sz w:val="12"/>
      <w:szCs w:val="12"/>
    </w:rPr>
  </w:style>
  <w:style w:type="character" w:customStyle="1" w:styleId="style11">
    <w:name w:val="style11"/>
    <w:rsid w:val="000C2B70"/>
    <w:rPr>
      <w:b/>
      <w:bCs/>
      <w:strike w:val="0"/>
      <w:dstrike w:val="0"/>
      <w:sz w:val="18"/>
      <w:szCs w:val="18"/>
      <w:u w:val="none"/>
      <w:effect w:val="none"/>
    </w:rPr>
  </w:style>
  <w:style w:type="character" w:customStyle="1" w:styleId="font2">
    <w:name w:val="font2"/>
    <w:rsid w:val="000C2B70"/>
    <w:rPr>
      <w:strike w:val="0"/>
      <w:dstrike w:val="0"/>
      <w:color w:val="333333"/>
      <w:sz w:val="18"/>
      <w:szCs w:val="18"/>
      <w:u w:val="none"/>
      <w:effect w:val="none"/>
    </w:rPr>
  </w:style>
  <w:style w:type="character" w:customStyle="1" w:styleId="style5">
    <w:name w:val="style5"/>
    <w:rsid w:val="000C2B70"/>
  </w:style>
  <w:style w:type="character" w:customStyle="1" w:styleId="3zw1">
    <w:name w:val="3zw1"/>
    <w:rsid w:val="000C2B70"/>
    <w:rPr>
      <w:color w:val="000000"/>
      <w:sz w:val="21"/>
      <w:szCs w:val="21"/>
    </w:rPr>
  </w:style>
  <w:style w:type="character" w:customStyle="1" w:styleId="news1">
    <w:name w:val="news1"/>
    <w:rsid w:val="000C2B70"/>
    <w:rPr>
      <w:rFonts w:hint="default"/>
      <w:sz w:val="21"/>
      <w:szCs w:val="21"/>
    </w:rPr>
  </w:style>
  <w:style w:type="character" w:customStyle="1" w:styleId="apple-style-span">
    <w:name w:val="apple-style-span"/>
    <w:rsid w:val="000C2B70"/>
  </w:style>
  <w:style w:type="character" w:customStyle="1" w:styleId="spantitle2">
    <w:name w:val="spantitle2"/>
    <w:rsid w:val="000C2B70"/>
    <w:rPr>
      <w:b/>
      <w:bCs/>
      <w:color w:val="0066CC"/>
      <w:sz w:val="23"/>
      <w:szCs w:val="23"/>
    </w:rPr>
  </w:style>
  <w:style w:type="table" w:styleId="3-3">
    <w:name w:val="Medium Grid 3 Accent 3"/>
    <w:basedOn w:val="aff5"/>
    <w:uiPriority w:val="60"/>
    <w:rsid w:val="000C2B70"/>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浅色底纹 - 强调文字颜色 11"/>
    <w:basedOn w:val="aff5"/>
    <w:uiPriority w:val="60"/>
    <w:rsid w:val="000C2B70"/>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0">
    <w:name w:val="Outline List 2"/>
    <w:aliases w:val="一 / 1.1 / 1.1.1"/>
    <w:basedOn w:val="aff6"/>
    <w:unhideWhenUsed/>
    <w:rsid w:val="000C2B70"/>
    <w:pPr>
      <w:numPr>
        <w:numId w:val="13"/>
      </w:numPr>
    </w:pPr>
  </w:style>
  <w:style w:type="paragraph" w:customStyle="1" w:styleId="CharCharCharChar0">
    <w:name w:val="Char Char Char Char"/>
    <w:basedOn w:val="aff3"/>
    <w:rsid w:val="00B25692"/>
    <w:pPr>
      <w:ind w:firstLineChars="200" w:firstLine="200"/>
    </w:pPr>
    <w:rPr>
      <w:rFonts w:ascii="宋体" w:hAnsi="宋体" w:cs="宋体"/>
      <w:sz w:val="24"/>
      <w:szCs w:val="26"/>
    </w:rPr>
  </w:style>
  <w:style w:type="paragraph" w:customStyle="1" w:styleId="ZHENGWEN">
    <w:name w:val="ZHENGWEN"/>
    <w:basedOn w:val="aff3"/>
    <w:autoRedefine/>
    <w:rsid w:val="00E94981"/>
    <w:pPr>
      <w:numPr>
        <w:numId w:val="15"/>
      </w:numPr>
      <w:spacing w:beforeLines="50" w:afterLines="50"/>
    </w:pPr>
    <w:rPr>
      <w:rFonts w:ascii="宋体" w:hAnsi="宋体" w:cs="宋体"/>
      <w:szCs w:val="21"/>
    </w:rPr>
  </w:style>
  <w:style w:type="paragraph" w:customStyle="1" w:styleId="2f9">
    <w:name w:val="页眉2"/>
    <w:basedOn w:val="aff3"/>
    <w:rsid w:val="0001296F"/>
    <w:pPr>
      <w:tabs>
        <w:tab w:val="center" w:pos="4153"/>
        <w:tab w:val="right" w:pos="8306"/>
      </w:tabs>
      <w:adjustRightInd w:val="0"/>
      <w:snapToGrid w:val="0"/>
      <w:spacing w:before="120" w:after="120"/>
      <w:ind w:left="578" w:hanging="578"/>
    </w:pPr>
    <w:rPr>
      <w:rFonts w:ascii="Times New Roman" w:hAnsi="Times New Roman"/>
      <w:szCs w:val="20"/>
      <w:lang w:eastAsia="zh-TW"/>
    </w:rPr>
  </w:style>
  <w:style w:type="paragraph" w:customStyle="1" w:styleId="1f0">
    <w:name w:val="页脚1"/>
    <w:basedOn w:val="aff3"/>
    <w:rsid w:val="0001296F"/>
    <w:pPr>
      <w:tabs>
        <w:tab w:val="center" w:pos="4153"/>
        <w:tab w:val="right" w:pos="8306"/>
      </w:tabs>
      <w:adjustRightInd w:val="0"/>
      <w:snapToGrid w:val="0"/>
      <w:spacing w:before="120" w:after="120"/>
      <w:ind w:left="578" w:hanging="578"/>
    </w:pPr>
    <w:rPr>
      <w:rFonts w:ascii="Times New Roman" w:hAnsi="Times New Roman"/>
      <w:szCs w:val="20"/>
      <w:lang w:eastAsia="zh-TW"/>
    </w:rPr>
  </w:style>
  <w:style w:type="character" w:customStyle="1" w:styleId="Chard">
    <w:name w:val="题注 Char"/>
    <w:aliases w:val="信息主题 Char, Char Char Char Char Char Char,题注(图注) Char,Char Char Char Char Char Char3,题注(图注) + 居中 Char, Char3 Char, Char2 Char1, Char2 Char Char,题注-QBPT Char2,题注-QBPT Char Char1,Char2 Char Char1"/>
    <w:link w:val="afffc"/>
    <w:rsid w:val="0001296F"/>
    <w:rPr>
      <w:rFonts w:ascii="Arial" w:eastAsia="黑体" w:hAnsi="Arial" w:cs="Arial"/>
      <w:kern w:val="2"/>
    </w:rPr>
  </w:style>
  <w:style w:type="character" w:customStyle="1" w:styleId="unn1">
    <w:name w:val="unn1"/>
    <w:basedOn w:val="aff4"/>
    <w:rsid w:val="0001296F"/>
  </w:style>
  <w:style w:type="character" w:customStyle="1" w:styleId="Arial">
    <w:name w:val="样式 Arial"/>
    <w:rsid w:val="0001296F"/>
    <w:rPr>
      <w:rFonts w:ascii="Arial" w:eastAsia="宋体" w:hAnsi="Arial"/>
      <w:kern w:val="2"/>
      <w:sz w:val="24"/>
      <w:lang w:val="en-US" w:eastAsia="zh-CN"/>
    </w:rPr>
  </w:style>
  <w:style w:type="character" w:customStyle="1" w:styleId="Char16">
    <w:name w:val="正文缩进 Char1"/>
    <w:aliases w:val="正文非缩进 Char1,body text Char,鋘drad Char,???änd Char,Body Text(ch) Char,正文（首行缩进两字） Char,????nd Char,Body Te?nd Char,Bo Char,正文（段落文字） Char,缩进 Char,正文编号 Char,正文缩进 Char Char,ni Char,正文不缩进 Char1,正文缩进1 Char,正文（首行缩进两字） Char1,正文双线 Char,bt Char"/>
    <w:link w:val="2fa"/>
    <w:rsid w:val="0001296F"/>
    <w:rPr>
      <w:kern w:val="2"/>
      <w:sz w:val="24"/>
      <w:szCs w:val="24"/>
    </w:rPr>
  </w:style>
  <w:style w:type="paragraph" w:customStyle="1" w:styleId="2fa">
    <w:name w:val="正文缩进2"/>
    <w:basedOn w:val="aff3"/>
    <w:link w:val="Char16"/>
    <w:rsid w:val="0001296F"/>
    <w:pPr>
      <w:spacing w:before="120" w:after="120"/>
      <w:ind w:left="578" w:hanging="578"/>
    </w:pPr>
    <w:rPr>
      <w:rFonts w:ascii="Times New Roman" w:hAnsi="Times New Roman"/>
      <w:sz w:val="24"/>
    </w:rPr>
  </w:style>
  <w:style w:type="paragraph" w:customStyle="1" w:styleId="1f1">
    <w:name w:val="批注文字1"/>
    <w:basedOn w:val="aff3"/>
    <w:rsid w:val="0001296F"/>
    <w:pPr>
      <w:spacing w:before="120" w:after="120"/>
      <w:ind w:left="578" w:hanging="578"/>
      <w:jc w:val="left"/>
    </w:pPr>
    <w:rPr>
      <w:rFonts w:ascii="Times New Roman" w:hAnsi="Times New Roman"/>
      <w:lang w:eastAsia="zh-TW"/>
    </w:rPr>
  </w:style>
  <w:style w:type="paragraph" w:customStyle="1" w:styleId="1f2">
    <w:name w:val="批注主题1"/>
    <w:basedOn w:val="1f1"/>
    <w:next w:val="1f1"/>
    <w:rsid w:val="0001296F"/>
    <w:pPr>
      <w:adjustRightInd w:val="0"/>
      <w:snapToGrid w:val="0"/>
      <w:spacing w:line="240" w:lineRule="auto"/>
    </w:pPr>
    <w:rPr>
      <w:b/>
      <w:bCs/>
    </w:rPr>
  </w:style>
  <w:style w:type="character" w:customStyle="1" w:styleId="mw-headline">
    <w:name w:val="mw-headline"/>
    <w:basedOn w:val="aff4"/>
    <w:rsid w:val="0001296F"/>
  </w:style>
  <w:style w:type="character" w:customStyle="1" w:styleId="editsection7">
    <w:name w:val="editsection7"/>
    <w:rsid w:val="0001296F"/>
    <w:rPr>
      <w:b w:val="0"/>
      <w:bCs w:val="0"/>
      <w:sz w:val="21"/>
      <w:szCs w:val="21"/>
    </w:rPr>
  </w:style>
  <w:style w:type="character" w:customStyle="1" w:styleId="2Char5">
    <w:name w:val="样式2 Char"/>
    <w:link w:val="2f8"/>
    <w:rsid w:val="0001296F"/>
    <w:rPr>
      <w:rFonts w:ascii="Arial" w:eastAsia="黑体" w:hAnsi="Arial" w:cs="Arial"/>
      <w:i/>
      <w:iCs/>
      <w:noProof/>
      <w:kern w:val="2"/>
      <w:sz w:val="21"/>
      <w:szCs w:val="24"/>
    </w:rPr>
  </w:style>
  <w:style w:type="character" w:customStyle="1" w:styleId="Charf3">
    <w:name w:val="文档正文 Char"/>
    <w:link w:val="affff8"/>
    <w:rsid w:val="0001296F"/>
    <w:rPr>
      <w:sz w:val="24"/>
    </w:rPr>
  </w:style>
  <w:style w:type="character" w:customStyle="1" w:styleId="1f3">
    <w:name w:val="批注引用1"/>
    <w:rsid w:val="0001296F"/>
    <w:rPr>
      <w:sz w:val="21"/>
      <w:szCs w:val="21"/>
    </w:rPr>
  </w:style>
  <w:style w:type="character" w:customStyle="1" w:styleId="1f4">
    <w:name w:val="行号1"/>
    <w:basedOn w:val="aff4"/>
    <w:rsid w:val="0001296F"/>
  </w:style>
  <w:style w:type="character" w:customStyle="1" w:styleId="oblogtext">
    <w:name w:val="oblog_text"/>
    <w:basedOn w:val="aff4"/>
    <w:rsid w:val="0001296F"/>
  </w:style>
  <w:style w:type="character" w:customStyle="1" w:styleId="1f5">
    <w:name w:val="页码1"/>
    <w:basedOn w:val="aff4"/>
    <w:rsid w:val="0001296F"/>
  </w:style>
  <w:style w:type="paragraph" w:customStyle="1" w:styleId="311">
    <w:name w:val="列表项目符号 31"/>
    <w:basedOn w:val="aff3"/>
    <w:rsid w:val="0001296F"/>
    <w:pPr>
      <w:tabs>
        <w:tab w:val="left" w:pos="1200"/>
      </w:tabs>
      <w:spacing w:before="120" w:after="120"/>
      <w:ind w:left="1200" w:hanging="360"/>
    </w:pPr>
    <w:rPr>
      <w:rFonts w:ascii="Times New Roman" w:hAnsi="Times New Roman"/>
      <w:sz w:val="24"/>
    </w:rPr>
  </w:style>
  <w:style w:type="paragraph" w:customStyle="1" w:styleId="2fb">
    <w:name w:val="正文首行缩进2"/>
    <w:basedOn w:val="1f6"/>
    <w:link w:val="2Char6"/>
    <w:rsid w:val="0001296F"/>
    <w:pPr>
      <w:tabs>
        <w:tab w:val="left" w:pos="628"/>
        <w:tab w:val="left" w:pos="1727"/>
        <w:tab w:val="left" w:pos="1884"/>
      </w:tabs>
      <w:adjustRightInd/>
      <w:snapToGrid/>
      <w:ind w:firstLine="567"/>
    </w:pPr>
    <w:rPr>
      <w:rFonts w:ascii="宋体" w:hAnsi="宋体" w:cs="Arial"/>
      <w:sz w:val="24"/>
    </w:rPr>
  </w:style>
  <w:style w:type="paragraph" w:customStyle="1" w:styleId="1f6">
    <w:name w:val="正文文本1"/>
    <w:basedOn w:val="aff3"/>
    <w:rsid w:val="0001296F"/>
    <w:pPr>
      <w:adjustRightInd w:val="0"/>
      <w:snapToGrid w:val="0"/>
      <w:spacing w:before="120" w:after="120" w:line="300" w:lineRule="auto"/>
      <w:ind w:left="578" w:hanging="578"/>
      <w:outlineLvl w:val="0"/>
    </w:pPr>
    <w:rPr>
      <w:rFonts w:ascii="Times New Roman" w:hAnsi="Times New Roman"/>
      <w:szCs w:val="20"/>
    </w:rPr>
  </w:style>
  <w:style w:type="paragraph" w:customStyle="1" w:styleId="2fc">
    <w:name w:val="纯文本2"/>
    <w:basedOn w:val="aff3"/>
    <w:rsid w:val="0001296F"/>
    <w:pPr>
      <w:spacing w:before="120" w:after="120"/>
      <w:ind w:left="578" w:hanging="578"/>
    </w:pPr>
    <w:rPr>
      <w:rFonts w:ascii="宋体" w:hAnsi="Courier New"/>
      <w:iCs/>
      <w:szCs w:val="20"/>
    </w:rPr>
  </w:style>
  <w:style w:type="paragraph" w:customStyle="1" w:styleId="1f7">
    <w:name w:val="正文文本缩进1"/>
    <w:basedOn w:val="aff3"/>
    <w:rsid w:val="0001296F"/>
    <w:pPr>
      <w:adjustRightInd w:val="0"/>
      <w:snapToGrid w:val="0"/>
      <w:spacing w:before="120" w:after="120"/>
      <w:ind w:left="578" w:firstLine="420"/>
    </w:pPr>
    <w:rPr>
      <w:rFonts w:ascii="Times New Roman" w:hAnsi="Times New Roman"/>
      <w:sz w:val="24"/>
      <w:szCs w:val="20"/>
    </w:rPr>
  </w:style>
  <w:style w:type="paragraph" w:customStyle="1" w:styleId="afffff4">
    <w:name w:val="正文 + 宋体"/>
    <w:basedOn w:val="aff3"/>
    <w:rsid w:val="0001296F"/>
    <w:pPr>
      <w:spacing w:before="120" w:after="120"/>
      <w:ind w:left="578" w:hanging="578"/>
    </w:pPr>
    <w:rPr>
      <w:rFonts w:ascii="宋体" w:hAnsi="宋体"/>
      <w:b/>
      <w:bCs/>
      <w:w w:val="90"/>
      <w:sz w:val="24"/>
      <w:szCs w:val="21"/>
    </w:rPr>
  </w:style>
  <w:style w:type="paragraph" w:customStyle="1" w:styleId="1f8">
    <w:name w:val="文档结构图1"/>
    <w:basedOn w:val="aff3"/>
    <w:rsid w:val="0001296F"/>
    <w:pPr>
      <w:shd w:val="clear" w:color="auto" w:fill="000080"/>
      <w:adjustRightInd w:val="0"/>
      <w:snapToGrid w:val="0"/>
      <w:spacing w:before="120" w:after="120"/>
      <w:ind w:left="578" w:hanging="578"/>
    </w:pPr>
    <w:rPr>
      <w:rFonts w:ascii="Times New Roman" w:hAnsi="Times New Roman"/>
      <w:szCs w:val="20"/>
      <w:lang w:eastAsia="zh-TW"/>
    </w:rPr>
  </w:style>
  <w:style w:type="paragraph" w:customStyle="1" w:styleId="afffff5">
    <w:name w:val="条目样式"/>
    <w:basedOn w:val="aff3"/>
    <w:rsid w:val="0001296F"/>
    <w:pPr>
      <w:widowControl/>
      <w:spacing w:before="120" w:after="120"/>
      <w:ind w:left="578" w:hanging="578"/>
      <w:jc w:val="left"/>
    </w:pPr>
    <w:rPr>
      <w:rFonts w:ascii="Times New Roman" w:hAnsi="Times New Roman"/>
      <w:sz w:val="24"/>
      <w:szCs w:val="20"/>
    </w:rPr>
  </w:style>
  <w:style w:type="paragraph" w:customStyle="1" w:styleId="1f9">
    <w:name w:val="样式1(图)"/>
    <w:basedOn w:val="aff3"/>
    <w:rsid w:val="0001296F"/>
    <w:pPr>
      <w:spacing w:before="120" w:after="120"/>
      <w:ind w:left="578" w:hanging="578"/>
    </w:pPr>
    <w:rPr>
      <w:rFonts w:ascii="宋体" w:hAnsi="Times New Roman"/>
      <w:sz w:val="24"/>
      <w:szCs w:val="20"/>
    </w:rPr>
  </w:style>
  <w:style w:type="paragraph" w:customStyle="1" w:styleId="1fa">
    <w:name w:val="列出段落1"/>
    <w:basedOn w:val="aff3"/>
    <w:qFormat/>
    <w:rsid w:val="0001296F"/>
    <w:pPr>
      <w:adjustRightInd w:val="0"/>
      <w:snapToGrid w:val="0"/>
      <w:spacing w:before="120" w:after="120"/>
      <w:ind w:left="578" w:firstLineChars="200" w:firstLine="420"/>
    </w:pPr>
    <w:rPr>
      <w:rFonts w:ascii="Times New Roman" w:hAnsi="Times New Roman"/>
      <w:szCs w:val="20"/>
      <w:lang w:eastAsia="zh-TW"/>
    </w:rPr>
  </w:style>
  <w:style w:type="paragraph" w:customStyle="1" w:styleId="CharChar1CharCharCharChar1CharCharCharCharCharCharCharCharCharChar">
    <w:name w:val="Char Char1 Char Char Char Char1 Char Char Char Char Char Char Char Char Char Char"/>
    <w:basedOn w:val="aff3"/>
    <w:rsid w:val="0001296F"/>
    <w:pPr>
      <w:pageBreakBefore/>
      <w:tabs>
        <w:tab w:val="left" w:pos="432"/>
      </w:tabs>
      <w:spacing w:before="120" w:after="120"/>
      <w:ind w:left="432" w:hanging="432"/>
    </w:pPr>
    <w:rPr>
      <w:rFonts w:ascii="Tahoma" w:hAnsi="Tahoma"/>
      <w:sz w:val="24"/>
    </w:rPr>
  </w:style>
  <w:style w:type="paragraph" w:customStyle="1" w:styleId="410">
    <w:name w:val="列表项目符号 41"/>
    <w:basedOn w:val="aff3"/>
    <w:rsid w:val="0001296F"/>
    <w:pPr>
      <w:tabs>
        <w:tab w:val="left" w:pos="1620"/>
      </w:tabs>
      <w:spacing w:before="120" w:after="120"/>
      <w:ind w:left="1620" w:hanging="360"/>
    </w:pPr>
    <w:rPr>
      <w:rFonts w:ascii="Times New Roman" w:hAnsi="Times New Roman"/>
      <w:sz w:val="24"/>
    </w:rPr>
  </w:style>
  <w:style w:type="paragraph" w:customStyle="1" w:styleId="1fb">
    <w:name w:val="日期1"/>
    <w:basedOn w:val="aff3"/>
    <w:next w:val="aff3"/>
    <w:rsid w:val="0001296F"/>
    <w:pPr>
      <w:adjustRightInd w:val="0"/>
      <w:snapToGrid w:val="0"/>
      <w:spacing w:before="120" w:after="120"/>
      <w:ind w:leftChars="2500" w:left="100" w:hanging="578"/>
    </w:pPr>
    <w:rPr>
      <w:rFonts w:ascii="宋体" w:hAnsi="Tms Rmn"/>
      <w:color w:val="FF00FF"/>
      <w:kern w:val="0"/>
      <w:szCs w:val="20"/>
    </w:rPr>
  </w:style>
  <w:style w:type="paragraph" w:customStyle="1" w:styleId="Char20">
    <w:name w:val="Char2"/>
    <w:basedOn w:val="aff3"/>
    <w:rsid w:val="0001296F"/>
    <w:pPr>
      <w:spacing w:before="120" w:after="120"/>
      <w:ind w:left="578" w:hanging="578"/>
    </w:pPr>
    <w:rPr>
      <w:rFonts w:ascii="Tahoma" w:hAnsi="Tahoma"/>
      <w:sz w:val="24"/>
      <w:szCs w:val="20"/>
    </w:rPr>
  </w:style>
  <w:style w:type="paragraph" w:customStyle="1" w:styleId="Char14CharCharChar11">
    <w:name w:val="Char14 Char Char Char11"/>
    <w:basedOn w:val="1f8"/>
    <w:rsid w:val="0001296F"/>
    <w:pPr>
      <w:adjustRightInd/>
      <w:snapToGrid/>
    </w:pPr>
    <w:rPr>
      <w:rFonts w:ascii="Tahoma" w:hAnsi="Tahoma"/>
      <w:sz w:val="24"/>
      <w:szCs w:val="24"/>
      <w:lang w:eastAsia="zh-CN"/>
    </w:rPr>
  </w:style>
  <w:style w:type="paragraph" w:customStyle="1" w:styleId="CharCharCharCharCharChar1">
    <w:name w:val="Char Char Char Char Char Char1"/>
    <w:basedOn w:val="1f8"/>
    <w:rsid w:val="0001296F"/>
    <w:pPr>
      <w:adjustRightInd/>
      <w:snapToGrid/>
    </w:pPr>
    <w:rPr>
      <w:rFonts w:ascii="Tahoma" w:hAnsi="Tahoma"/>
      <w:sz w:val="24"/>
      <w:szCs w:val="24"/>
      <w:lang w:eastAsia="zh-CN"/>
    </w:rPr>
  </w:style>
  <w:style w:type="paragraph" w:customStyle="1" w:styleId="3-1">
    <w:name w:val="本3-编号1"/>
    <w:basedOn w:val="aff3"/>
    <w:rsid w:val="0001296F"/>
    <w:pPr>
      <w:tabs>
        <w:tab w:val="left" w:pos="795"/>
      </w:tabs>
      <w:autoSpaceDE w:val="0"/>
      <w:adjustRightInd w:val="0"/>
      <w:spacing w:before="120" w:after="120"/>
      <w:ind w:left="795" w:hanging="255"/>
      <w:textAlignment w:val="baseline"/>
    </w:pPr>
    <w:rPr>
      <w:rFonts w:ascii="Times New Roman" w:hAnsi="Times New Roman"/>
      <w:spacing w:val="20"/>
      <w:kern w:val="0"/>
      <w:sz w:val="30"/>
    </w:rPr>
  </w:style>
  <w:style w:type="paragraph" w:customStyle="1" w:styleId="TOC2">
    <w:name w:val="TOC 标题2"/>
    <w:basedOn w:val="10"/>
    <w:next w:val="aff3"/>
    <w:rsid w:val="0001296F"/>
    <w:pPr>
      <w:keepLines/>
      <w:pageBreakBefore w:val="0"/>
      <w:widowControl/>
      <w:numPr>
        <w:numId w:val="0"/>
      </w:numPr>
      <w:spacing w:before="480" w:beforeAutospacing="0" w:after="0" w:afterAutospacing="0" w:line="276" w:lineRule="auto"/>
      <w:jc w:val="left"/>
      <w:outlineLvl w:val="9"/>
    </w:pPr>
    <w:rPr>
      <w:rFonts w:ascii="Cambria" w:hAnsi="Cambria"/>
      <w:color w:val="365F91"/>
      <w:kern w:val="0"/>
      <w:sz w:val="28"/>
      <w:szCs w:val="28"/>
    </w:rPr>
  </w:style>
  <w:style w:type="paragraph" w:customStyle="1" w:styleId="HPTableTitle">
    <w:name w:val="HP_Table_Title"/>
    <w:basedOn w:val="aff3"/>
    <w:next w:val="aff3"/>
    <w:rsid w:val="0001296F"/>
    <w:pPr>
      <w:keepNext/>
      <w:keepLines/>
      <w:widowControl/>
      <w:spacing w:before="240" w:after="60"/>
      <w:ind w:left="578" w:hanging="578"/>
      <w:jc w:val="left"/>
    </w:pPr>
    <w:rPr>
      <w:rFonts w:ascii="Futura Bk" w:hAnsi="Futura Bk"/>
      <w:b/>
      <w:kern w:val="0"/>
      <w:sz w:val="18"/>
      <w:szCs w:val="20"/>
      <w:lang w:eastAsia="en-US"/>
    </w:rPr>
  </w:style>
  <w:style w:type="paragraph" w:customStyle="1" w:styleId="3A-3h3Heading3-oldLevel3HeadH3level3PIM3s">
    <w:name w:val="样式 标题 3(A-3)h3Heading 3 - oldLevel 3 HeadH3level_3PIM 3s..."/>
    <w:basedOn w:val="30"/>
    <w:rsid w:val="0001296F"/>
    <w:pPr>
      <w:keepNext w:val="0"/>
      <w:widowControl/>
      <w:numPr>
        <w:ilvl w:val="0"/>
        <w:numId w:val="0"/>
      </w:numPr>
      <w:tabs>
        <w:tab w:val="num" w:pos="1017"/>
        <w:tab w:val="left" w:pos="3281"/>
      </w:tabs>
      <w:adjustRightInd w:val="0"/>
      <w:snapToGrid w:val="0"/>
      <w:spacing w:beforeLines="50" w:afterLines="50"/>
      <w:ind w:left="1017" w:hanging="420"/>
    </w:pPr>
    <w:rPr>
      <w:rFonts w:ascii="Times New Roman" w:eastAsia="黑体" w:hAnsi="Times New Roman" w:cs="宋体"/>
      <w:sz w:val="28"/>
      <w:szCs w:val="20"/>
      <w:lang w:eastAsia="zh-TW"/>
    </w:rPr>
  </w:style>
  <w:style w:type="paragraph" w:customStyle="1" w:styleId="Char14CharCharChar1">
    <w:name w:val="Char14 Char Char Char1"/>
    <w:basedOn w:val="1f8"/>
    <w:rsid w:val="0001296F"/>
    <w:pPr>
      <w:adjustRightInd/>
      <w:snapToGrid/>
    </w:pPr>
    <w:rPr>
      <w:rFonts w:ascii="Tahoma" w:hAnsi="Tahoma"/>
      <w:sz w:val="24"/>
      <w:szCs w:val="24"/>
      <w:lang w:eastAsia="zh-CN"/>
    </w:rPr>
  </w:style>
  <w:style w:type="paragraph" w:customStyle="1" w:styleId="c">
    <w:name w:val="c_"/>
    <w:rsid w:val="0001296F"/>
    <w:pPr>
      <w:widowControl w:val="0"/>
      <w:autoSpaceDE w:val="0"/>
      <w:autoSpaceDN w:val="0"/>
      <w:adjustRightInd w:val="0"/>
      <w:spacing w:before="120" w:after="120" w:line="360" w:lineRule="auto"/>
      <w:ind w:left="578" w:hanging="578"/>
      <w:jc w:val="both"/>
    </w:pPr>
    <w:rPr>
      <w:rFonts w:ascii="五" w:eastAsia="五"/>
      <w:sz w:val="24"/>
    </w:rPr>
  </w:style>
  <w:style w:type="paragraph" w:customStyle="1" w:styleId="Char30">
    <w:name w:val="Char3"/>
    <w:basedOn w:val="aff3"/>
    <w:rsid w:val="0001296F"/>
    <w:pPr>
      <w:tabs>
        <w:tab w:val="left" w:pos="360"/>
      </w:tabs>
      <w:spacing w:before="120" w:after="120"/>
      <w:ind w:left="360" w:hanging="360"/>
    </w:pPr>
    <w:rPr>
      <w:rFonts w:ascii="Times New Roman" w:hAnsi="Times New Roman"/>
    </w:rPr>
  </w:style>
  <w:style w:type="paragraph" w:customStyle="1" w:styleId="afffff6">
    <w:name w:val="附录标识"/>
    <w:basedOn w:val="aff3"/>
    <w:next w:val="afff7"/>
    <w:rsid w:val="0001296F"/>
    <w:pPr>
      <w:widowControl/>
      <w:shd w:val="clear" w:color="FFFFFF" w:fill="FFFFFF"/>
      <w:tabs>
        <w:tab w:val="num" w:pos="1040"/>
      </w:tabs>
      <w:spacing w:before="640" w:after="200"/>
      <w:ind w:left="1021" w:hanging="341"/>
      <w:jc w:val="center"/>
      <w:outlineLvl w:val="0"/>
    </w:pPr>
    <w:rPr>
      <w:rFonts w:ascii="黑体" w:eastAsia="黑体" w:hAnsi="Times New Roman"/>
      <w:b/>
      <w:kern w:val="0"/>
      <w:szCs w:val="20"/>
    </w:rPr>
  </w:style>
  <w:style w:type="paragraph" w:customStyle="1" w:styleId="Bullets">
    <w:name w:val="Bullets"/>
    <w:basedOn w:val="aff3"/>
    <w:rsid w:val="0001296F"/>
    <w:pPr>
      <w:tabs>
        <w:tab w:val="left" w:pos="360"/>
      </w:tabs>
      <w:spacing w:before="120" w:after="120" w:line="240" w:lineRule="atLeast"/>
      <w:ind w:left="360" w:hanging="360"/>
    </w:pPr>
    <w:rPr>
      <w:kern w:val="0"/>
      <w:sz w:val="20"/>
      <w:szCs w:val="20"/>
      <w:lang w:eastAsia="en-US"/>
    </w:rPr>
  </w:style>
  <w:style w:type="paragraph" w:customStyle="1" w:styleId="212">
    <w:name w:val="正文文本缩进 21"/>
    <w:basedOn w:val="aff3"/>
    <w:rsid w:val="0001296F"/>
    <w:pPr>
      <w:autoSpaceDE w:val="0"/>
      <w:autoSpaceDN w:val="0"/>
      <w:adjustRightInd w:val="0"/>
      <w:snapToGrid w:val="0"/>
      <w:spacing w:before="120" w:after="120"/>
      <w:ind w:leftChars="100" w:left="100" w:firstLine="567"/>
      <w:textAlignment w:val="baseline"/>
    </w:pPr>
    <w:rPr>
      <w:rFonts w:ascii="宋体" w:hAnsi="Tms Rmn"/>
      <w:kern w:val="0"/>
      <w:sz w:val="30"/>
      <w:szCs w:val="20"/>
    </w:rPr>
  </w:style>
  <w:style w:type="paragraph" w:customStyle="1" w:styleId="2C-2">
    <w:name w:val="项目2(C-2)"/>
    <w:rsid w:val="0001296F"/>
    <w:pPr>
      <w:tabs>
        <w:tab w:val="left" w:pos="425"/>
      </w:tabs>
      <w:adjustRightInd w:val="0"/>
      <w:spacing w:before="120" w:after="120" w:line="360" w:lineRule="auto"/>
      <w:ind w:left="425" w:hanging="425"/>
      <w:jc w:val="both"/>
    </w:pPr>
    <w:rPr>
      <w:rFonts w:eastAsia="楷体_GB2312"/>
    </w:rPr>
  </w:style>
  <w:style w:type="paragraph" w:customStyle="1" w:styleId="2fd">
    <w:name w:val="条目2"/>
    <w:basedOn w:val="aff3"/>
    <w:rsid w:val="0001296F"/>
    <w:pPr>
      <w:tabs>
        <w:tab w:val="num" w:pos="432"/>
        <w:tab w:val="left" w:pos="840"/>
      </w:tabs>
      <w:spacing w:before="120" w:after="120"/>
      <w:ind w:left="432" w:hanging="432"/>
    </w:pPr>
    <w:rPr>
      <w:rFonts w:ascii="Times New Roman" w:hAnsi="Times New Roman"/>
      <w:sz w:val="24"/>
    </w:rPr>
  </w:style>
  <w:style w:type="paragraph" w:customStyle="1" w:styleId="ParaCharCharCharChar">
    <w:name w:val="默认段落字体 Para Char Char Char Char"/>
    <w:basedOn w:val="aff3"/>
    <w:rsid w:val="0001296F"/>
    <w:pPr>
      <w:spacing w:before="120" w:after="120"/>
      <w:ind w:left="578" w:hanging="578"/>
    </w:pPr>
    <w:rPr>
      <w:rFonts w:ascii="Tahoma" w:hAnsi="Tahoma"/>
      <w:sz w:val="24"/>
      <w:szCs w:val="20"/>
    </w:rPr>
  </w:style>
  <w:style w:type="paragraph" w:customStyle="1" w:styleId="listofdetail">
    <w:name w:val="list of detail"/>
    <w:basedOn w:val="aff3"/>
    <w:rsid w:val="0001296F"/>
    <w:pPr>
      <w:tabs>
        <w:tab w:val="left" w:pos="1304"/>
      </w:tabs>
      <w:spacing w:before="120" w:after="120"/>
      <w:ind w:left="840" w:hanging="420"/>
    </w:pPr>
    <w:rPr>
      <w:rFonts w:ascii="Times New Roman" w:hAnsi="Times New Roman"/>
      <w:sz w:val="24"/>
    </w:rPr>
  </w:style>
  <w:style w:type="paragraph" w:customStyle="1" w:styleId="1fc">
    <w:name w:val="批注框文本1"/>
    <w:basedOn w:val="aff3"/>
    <w:rsid w:val="0001296F"/>
    <w:pPr>
      <w:adjustRightInd w:val="0"/>
      <w:snapToGrid w:val="0"/>
      <w:spacing w:before="120" w:after="120"/>
      <w:ind w:left="578" w:hanging="578"/>
    </w:pPr>
    <w:rPr>
      <w:rFonts w:ascii="Times New Roman" w:hAnsi="Times New Roman"/>
      <w:sz w:val="18"/>
      <w:szCs w:val="18"/>
      <w:lang w:eastAsia="zh-TW"/>
    </w:rPr>
  </w:style>
  <w:style w:type="paragraph" w:customStyle="1" w:styleId="1fd">
    <w:name w:val="文本块1"/>
    <w:basedOn w:val="aff3"/>
    <w:rsid w:val="0001296F"/>
    <w:pPr>
      <w:widowControl/>
      <w:tabs>
        <w:tab w:val="left" w:pos="-196"/>
      </w:tabs>
      <w:spacing w:before="120" w:after="120"/>
      <w:ind w:left="406" w:right="31" w:firstLine="574"/>
    </w:pPr>
    <w:rPr>
      <w:rFonts w:ascii="宋体" w:hAnsi="Times New Roman"/>
      <w:kern w:val="0"/>
    </w:rPr>
  </w:style>
  <w:style w:type="paragraph" w:customStyle="1" w:styleId="113">
    <w:name w:val="索引 11"/>
    <w:basedOn w:val="aff3"/>
    <w:next w:val="aff3"/>
    <w:rsid w:val="0001296F"/>
    <w:pPr>
      <w:spacing w:before="120" w:after="120"/>
      <w:ind w:left="578" w:hanging="578"/>
    </w:pPr>
    <w:rPr>
      <w:rFonts w:ascii="Times New Roman" w:hAnsi="Times New Roman"/>
      <w:szCs w:val="20"/>
    </w:rPr>
  </w:style>
  <w:style w:type="paragraph" w:customStyle="1" w:styleId="1fe">
    <w:name w:val="项目1"/>
    <w:basedOn w:val="aff3"/>
    <w:rsid w:val="0001296F"/>
    <w:pPr>
      <w:tabs>
        <w:tab w:val="left" w:pos="425"/>
      </w:tabs>
      <w:adjustRightInd w:val="0"/>
      <w:snapToGrid w:val="0"/>
      <w:spacing w:before="120" w:after="120"/>
      <w:ind w:left="425" w:hanging="425"/>
    </w:pPr>
    <w:rPr>
      <w:rFonts w:ascii="宋体" w:hAnsi="Times New Roman"/>
      <w:bCs/>
      <w:sz w:val="24"/>
      <w:szCs w:val="20"/>
    </w:rPr>
  </w:style>
  <w:style w:type="paragraph" w:customStyle="1" w:styleId="213">
    <w:name w:val="正文文本 21"/>
    <w:basedOn w:val="aff3"/>
    <w:rsid w:val="0001296F"/>
    <w:pPr>
      <w:adjustRightInd w:val="0"/>
      <w:snapToGrid w:val="0"/>
      <w:spacing w:before="120" w:after="120"/>
      <w:ind w:left="578" w:hanging="578"/>
    </w:pPr>
    <w:rPr>
      <w:rFonts w:ascii="Times New Roman" w:hAnsi="Times New Roman"/>
      <w:color w:val="0000FF"/>
      <w:szCs w:val="20"/>
    </w:rPr>
  </w:style>
  <w:style w:type="paragraph" w:customStyle="1" w:styleId="3a">
    <w:name w:val="标题3"/>
    <w:basedOn w:val="aff3"/>
    <w:rsid w:val="0001296F"/>
    <w:pPr>
      <w:tabs>
        <w:tab w:val="left" w:pos="425"/>
      </w:tabs>
      <w:spacing w:before="120" w:after="120"/>
      <w:ind w:left="425" w:hanging="425"/>
    </w:pPr>
    <w:rPr>
      <w:rFonts w:ascii="Times New Roman" w:hAnsi="Times New Roman"/>
      <w:b/>
      <w:szCs w:val="20"/>
    </w:rPr>
  </w:style>
  <w:style w:type="paragraph" w:customStyle="1" w:styleId="312">
    <w:name w:val="正文文本缩进 31"/>
    <w:basedOn w:val="aff3"/>
    <w:rsid w:val="0001296F"/>
    <w:pPr>
      <w:adjustRightInd w:val="0"/>
      <w:snapToGrid w:val="0"/>
      <w:spacing w:before="120" w:after="120"/>
      <w:ind w:left="578" w:hanging="578"/>
    </w:pPr>
    <w:rPr>
      <w:rFonts w:ascii="Times New Roman" w:hAnsi="Times New Roman"/>
      <w:szCs w:val="20"/>
      <w:lang w:eastAsia="zh-TW"/>
    </w:rPr>
  </w:style>
  <w:style w:type="paragraph" w:customStyle="1" w:styleId="1ff">
    <w:name w:val="结束语1"/>
    <w:basedOn w:val="aff3"/>
    <w:rsid w:val="0001296F"/>
    <w:pPr>
      <w:adjustRightInd w:val="0"/>
      <w:snapToGrid w:val="0"/>
      <w:spacing w:before="120" w:after="120"/>
      <w:ind w:leftChars="1800" w:left="100" w:hanging="578"/>
    </w:pPr>
    <w:rPr>
      <w:rFonts w:ascii="Times New Roman" w:hAnsi="Times New Roman"/>
      <w:szCs w:val="20"/>
      <w:lang w:eastAsia="zh-TW"/>
    </w:rPr>
  </w:style>
  <w:style w:type="paragraph" w:customStyle="1" w:styleId="CharChar3CharCharCharCharCharCharCharCharCharCharCharCharCharChar">
    <w:name w:val="Char Char3 Char Char Char Char Char Char Char Char Char Char Char Char Char Char"/>
    <w:basedOn w:val="aff3"/>
    <w:rsid w:val="0001296F"/>
    <w:pPr>
      <w:spacing w:before="120" w:after="120"/>
      <w:ind w:left="578" w:hanging="578"/>
      <w:jc w:val="center"/>
    </w:pPr>
    <w:rPr>
      <w:rFonts w:ascii="Tahoma" w:hAnsi="Tahoma"/>
      <w:sz w:val="24"/>
    </w:rPr>
  </w:style>
  <w:style w:type="paragraph" w:customStyle="1" w:styleId="TitlePageHeader">
    <w:name w:val="TitlePage_Header"/>
    <w:basedOn w:val="aff3"/>
    <w:rsid w:val="0001296F"/>
    <w:pPr>
      <w:widowControl/>
      <w:spacing w:before="240" w:after="240"/>
      <w:ind w:left="3240" w:hanging="578"/>
      <w:jc w:val="left"/>
    </w:pPr>
    <w:rPr>
      <w:b/>
      <w:kern w:val="0"/>
      <w:sz w:val="32"/>
      <w:szCs w:val="20"/>
      <w:lang w:eastAsia="en-US"/>
    </w:rPr>
  </w:style>
  <w:style w:type="paragraph" w:customStyle="1" w:styleId="b2">
    <w:name w:val="b2"/>
    <w:basedOn w:val="aff3"/>
    <w:rsid w:val="0001296F"/>
    <w:pPr>
      <w:tabs>
        <w:tab w:val="left" w:pos="794"/>
      </w:tabs>
      <w:adjustRightInd w:val="0"/>
      <w:snapToGrid w:val="0"/>
      <w:spacing w:before="120" w:after="120"/>
      <w:ind w:left="794" w:hanging="397"/>
    </w:pPr>
    <w:rPr>
      <w:rFonts w:ascii="宋体" w:hAnsi="宋体"/>
      <w:szCs w:val="20"/>
    </w:rPr>
  </w:style>
  <w:style w:type="paragraph" w:customStyle="1" w:styleId="1ff0">
    <w:name w:val="图表目录1"/>
    <w:basedOn w:val="aff3"/>
    <w:next w:val="aff3"/>
    <w:rsid w:val="0001296F"/>
    <w:pPr>
      <w:adjustRightInd w:val="0"/>
      <w:snapToGrid w:val="0"/>
      <w:spacing w:before="120" w:after="120"/>
      <w:ind w:leftChars="200" w:left="200" w:hangingChars="200" w:hanging="200"/>
    </w:pPr>
    <w:rPr>
      <w:rFonts w:ascii="Times New Roman" w:hAnsi="Times New Roman"/>
      <w:szCs w:val="20"/>
      <w:lang w:eastAsia="zh-TW"/>
    </w:rPr>
  </w:style>
  <w:style w:type="paragraph" w:customStyle="1" w:styleId="CharChar1CharChar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Char Char"/>
    <w:basedOn w:val="aff3"/>
    <w:rsid w:val="0001296F"/>
    <w:pPr>
      <w:widowControl/>
      <w:spacing w:before="120" w:after="160" w:line="240" w:lineRule="exact"/>
      <w:ind w:left="578" w:hanging="578"/>
      <w:jc w:val="left"/>
    </w:pPr>
    <w:rPr>
      <w:rFonts w:ascii="Verdana" w:eastAsia="仿宋_GB2312" w:hAnsi="Verdana"/>
      <w:kern w:val="0"/>
      <w:sz w:val="24"/>
      <w:szCs w:val="20"/>
      <w:lang w:eastAsia="en-US"/>
    </w:rPr>
  </w:style>
  <w:style w:type="paragraph" w:customStyle="1" w:styleId="1ff1">
    <w:name w:val="普通(网站)1"/>
    <w:basedOn w:val="aff3"/>
    <w:rsid w:val="0001296F"/>
    <w:pPr>
      <w:widowControl/>
      <w:spacing w:before="100" w:beforeAutospacing="1" w:after="100" w:afterAutospacing="1"/>
      <w:ind w:left="578" w:hanging="578"/>
      <w:jc w:val="left"/>
    </w:pPr>
    <w:rPr>
      <w:rFonts w:ascii="宋体" w:hAnsi="宋体" w:cs="宋体"/>
      <w:kern w:val="0"/>
      <w:sz w:val="24"/>
    </w:rPr>
  </w:style>
  <w:style w:type="paragraph" w:customStyle="1" w:styleId="313">
    <w:name w:val="正文文本 31"/>
    <w:basedOn w:val="aff3"/>
    <w:rsid w:val="0001296F"/>
    <w:pPr>
      <w:spacing w:before="120" w:after="120"/>
      <w:ind w:left="578" w:hanging="578"/>
      <w:jc w:val="center"/>
    </w:pPr>
    <w:rPr>
      <w:rFonts w:ascii="Times New Roman" w:hAnsi="Times New Roman"/>
      <w:sz w:val="11"/>
      <w:szCs w:val="20"/>
    </w:rPr>
  </w:style>
  <w:style w:type="paragraph" w:customStyle="1" w:styleId="body">
    <w:name w:val="body"/>
    <w:rsid w:val="0001296F"/>
    <w:pPr>
      <w:widowControl w:val="0"/>
      <w:tabs>
        <w:tab w:val="left" w:pos="2040"/>
        <w:tab w:val="center" w:pos="5400"/>
      </w:tabs>
      <w:spacing w:before="259" w:after="120" w:line="260" w:lineRule="exact"/>
      <w:ind w:left="454" w:hanging="578"/>
      <w:jc w:val="both"/>
    </w:pPr>
    <w:rPr>
      <w:rFonts w:ascii="楷体" w:eastAsia="楷体"/>
      <w:snapToGrid w:val="0"/>
      <w:sz w:val="24"/>
    </w:rPr>
  </w:style>
  <w:style w:type="paragraph" w:customStyle="1" w:styleId="huaxiabullet2">
    <w:name w:val="huaxia bullet 2"/>
    <w:basedOn w:val="aff3"/>
    <w:rsid w:val="0001296F"/>
    <w:pPr>
      <w:tabs>
        <w:tab w:val="left" w:pos="432"/>
      </w:tabs>
      <w:adjustRightInd w:val="0"/>
      <w:spacing w:beforeLines="20" w:afterLines="20"/>
      <w:ind w:firstLineChars="200" w:firstLine="480"/>
    </w:pPr>
    <w:rPr>
      <w:rFonts w:ascii="Times New Roman" w:hAnsi="Times New Roman"/>
      <w:sz w:val="24"/>
    </w:rPr>
  </w:style>
  <w:style w:type="paragraph" w:customStyle="1" w:styleId="214">
    <w:name w:val="列表项目符号 21"/>
    <w:basedOn w:val="aff3"/>
    <w:rsid w:val="0001296F"/>
    <w:pPr>
      <w:widowControl/>
      <w:tabs>
        <w:tab w:val="left" w:pos="780"/>
      </w:tabs>
      <w:spacing w:before="120" w:after="120"/>
      <w:ind w:left="780" w:hanging="360"/>
    </w:pPr>
    <w:rPr>
      <w:rFonts w:ascii="Times New Roman" w:hAnsi="Times New Roman"/>
      <w:kern w:val="0"/>
      <w:sz w:val="24"/>
    </w:rPr>
  </w:style>
  <w:style w:type="paragraph" w:customStyle="1" w:styleId="2fe">
    <w:name w:val="正文缩进2"/>
    <w:basedOn w:val="aff3"/>
    <w:rsid w:val="0001296F"/>
    <w:pPr>
      <w:spacing w:before="120" w:after="120"/>
      <w:ind w:left="578" w:firstLineChars="200" w:firstLine="200"/>
    </w:pPr>
    <w:rPr>
      <w:rFonts w:ascii="Times New Roman" w:hAnsi="Times New Roman"/>
      <w:sz w:val="24"/>
    </w:rPr>
  </w:style>
  <w:style w:type="paragraph" w:customStyle="1" w:styleId="CharCharCharCharCharChar">
    <w:name w:val="Char Char Char Char Char Char"/>
    <w:basedOn w:val="1f8"/>
    <w:rsid w:val="0001296F"/>
    <w:pPr>
      <w:adjustRightInd/>
      <w:snapToGrid/>
    </w:pPr>
    <w:rPr>
      <w:rFonts w:ascii="Tahoma" w:hAnsi="Tahoma"/>
      <w:sz w:val="24"/>
      <w:szCs w:val="24"/>
      <w:lang w:eastAsia="zh-CN"/>
    </w:rPr>
  </w:style>
  <w:style w:type="paragraph" w:customStyle="1" w:styleId="CharChar1CharCharCharChar1CharCharCharCharCharChar">
    <w:name w:val="Char Char1 Char Char Char Char1 Char Char Char Char Char Char"/>
    <w:basedOn w:val="aff3"/>
    <w:rsid w:val="0001296F"/>
    <w:pPr>
      <w:pageBreakBefore/>
      <w:tabs>
        <w:tab w:val="left" w:pos="432"/>
      </w:tabs>
      <w:spacing w:before="120" w:after="120"/>
      <w:ind w:left="432" w:hanging="432"/>
    </w:pPr>
    <w:rPr>
      <w:rFonts w:ascii="Tahoma" w:hAnsi="Tahoma"/>
      <w:sz w:val="24"/>
    </w:rPr>
  </w:style>
  <w:style w:type="paragraph" w:customStyle="1" w:styleId="1ff2">
    <w:name w:val="注释标题1"/>
    <w:basedOn w:val="aff3"/>
    <w:next w:val="aff3"/>
    <w:rsid w:val="0001296F"/>
    <w:pPr>
      <w:adjustRightInd w:val="0"/>
      <w:snapToGrid w:val="0"/>
      <w:spacing w:before="120" w:after="120"/>
      <w:ind w:left="578" w:hanging="578"/>
      <w:jc w:val="center"/>
    </w:pPr>
    <w:rPr>
      <w:rFonts w:ascii="Times New Roman" w:hAnsi="Times New Roman"/>
      <w:szCs w:val="20"/>
      <w:lang w:eastAsia="zh-TW"/>
    </w:rPr>
  </w:style>
  <w:style w:type="paragraph" w:customStyle="1" w:styleId="Afffff7">
    <w:name w:val="A"/>
    <w:basedOn w:val="aff3"/>
    <w:rsid w:val="0001296F"/>
    <w:pPr>
      <w:adjustRightInd w:val="0"/>
      <w:spacing w:before="120" w:after="120" w:line="480" w:lineRule="atLeast"/>
      <w:ind w:left="578" w:hanging="578"/>
      <w:jc w:val="center"/>
      <w:textAlignment w:val="baseline"/>
    </w:pPr>
    <w:rPr>
      <w:rFonts w:ascii="宋体" w:hAnsi="Times New Roman"/>
      <w:kern w:val="0"/>
      <w:sz w:val="32"/>
      <w:szCs w:val="20"/>
    </w:rPr>
  </w:style>
  <w:style w:type="character" w:customStyle="1" w:styleId="Char17">
    <w:name w:val="批注文字 Char1"/>
    <w:rsid w:val="0001296F"/>
    <w:rPr>
      <w:kern w:val="2"/>
      <w:sz w:val="21"/>
      <w:lang w:eastAsia="zh-TW"/>
    </w:rPr>
  </w:style>
  <w:style w:type="character" w:customStyle="1" w:styleId="Char18">
    <w:name w:val="批注主题 Char1"/>
    <w:rsid w:val="0001296F"/>
    <w:rPr>
      <w:b/>
      <w:bCs/>
      <w:kern w:val="2"/>
      <w:sz w:val="21"/>
      <w:lang w:eastAsia="zh-TW"/>
    </w:rPr>
  </w:style>
  <w:style w:type="paragraph" w:customStyle="1" w:styleId="CharCharChar1CharCharCharChar">
    <w:name w:val="Char Char Char1 Char Char Char Char"/>
    <w:basedOn w:val="aff3"/>
    <w:rsid w:val="0001296F"/>
    <w:pPr>
      <w:spacing w:line="240" w:lineRule="auto"/>
    </w:pPr>
    <w:rPr>
      <w:rFonts w:ascii="Times New Roman" w:hAnsi="Times New Roman"/>
      <w:szCs w:val="30"/>
    </w:rPr>
  </w:style>
  <w:style w:type="paragraph" w:customStyle="1" w:styleId="afffff8">
    <w:name w:val="样式 标准正文 + 宋体 小四"/>
    <w:basedOn w:val="aff3"/>
    <w:link w:val="Charf8"/>
    <w:rsid w:val="0001296F"/>
    <w:pPr>
      <w:ind w:firstLineChars="200" w:firstLine="200"/>
    </w:pPr>
    <w:rPr>
      <w:rFonts w:ascii="宋体" w:hAnsi="宋体"/>
      <w:sz w:val="24"/>
      <w:szCs w:val="20"/>
    </w:rPr>
  </w:style>
  <w:style w:type="character" w:customStyle="1" w:styleId="Charf8">
    <w:name w:val="样式 标准正文 + 宋体 小四 Char"/>
    <w:link w:val="afffff8"/>
    <w:rsid w:val="0001296F"/>
    <w:rPr>
      <w:rFonts w:ascii="宋体" w:hAnsi="宋体"/>
      <w:kern w:val="2"/>
      <w:sz w:val="24"/>
    </w:rPr>
  </w:style>
  <w:style w:type="paragraph" w:customStyle="1" w:styleId="ParaCharCharCharCharCharChar1Char">
    <w:name w:val="默认段落字体 Para Char Char Char Char Char Char1 Char"/>
    <w:basedOn w:val="aff3"/>
    <w:autoRedefine/>
    <w:rsid w:val="0001296F"/>
    <w:rPr>
      <w:rFonts w:ascii="Tahoma" w:hAnsi="Tahoma"/>
      <w:sz w:val="28"/>
      <w:szCs w:val="20"/>
    </w:rPr>
  </w:style>
  <w:style w:type="paragraph" w:customStyle="1" w:styleId="BodyTextdot">
    <w:name w:val="Body Text dot"/>
    <w:basedOn w:val="aff3"/>
    <w:rsid w:val="00B70B51"/>
    <w:pPr>
      <w:widowControl/>
      <w:numPr>
        <w:numId w:val="14"/>
      </w:numPr>
    </w:pPr>
    <w:rPr>
      <w:rFonts w:ascii="Times New Roman" w:hAnsi="Times New Roman"/>
      <w:kern w:val="0"/>
      <w:sz w:val="24"/>
      <w:szCs w:val="20"/>
    </w:rPr>
  </w:style>
  <w:style w:type="paragraph" w:customStyle="1" w:styleId="14ALTZChar">
    <w:name w:val="样式 正文缩进表正文正文非缩进正文不缩进特点段1标题4特点标题ALT+Z正文缩进 Char正文（首行缩进两字..."/>
    <w:basedOn w:val="affe"/>
    <w:rsid w:val="00003C61"/>
    <w:pPr>
      <w:ind w:firstLineChars="200" w:firstLine="480"/>
    </w:pPr>
    <w:rPr>
      <w:rFonts w:ascii="Times New Roman" w:hAnsi="Times New Roman" w:cs="Arial"/>
      <w:szCs w:val="20"/>
    </w:rPr>
  </w:style>
  <w:style w:type="paragraph" w:customStyle="1" w:styleId="2a">
    <w:name w:val="正文2级"/>
    <w:rsid w:val="00CE6C20"/>
    <w:pPr>
      <w:widowControl w:val="0"/>
      <w:numPr>
        <w:ilvl w:val="1"/>
        <w:numId w:val="16"/>
      </w:numPr>
      <w:spacing w:after="60" w:line="400" w:lineRule="exact"/>
      <w:jc w:val="both"/>
    </w:pPr>
    <w:rPr>
      <w:bCs/>
      <w:kern w:val="44"/>
      <w:sz w:val="24"/>
      <w:szCs w:val="44"/>
    </w:rPr>
  </w:style>
  <w:style w:type="paragraph" w:customStyle="1" w:styleId="34">
    <w:name w:val="正文3级"/>
    <w:rsid w:val="00CE6C20"/>
    <w:pPr>
      <w:widowControl w:val="0"/>
      <w:numPr>
        <w:ilvl w:val="2"/>
        <w:numId w:val="16"/>
      </w:numPr>
      <w:spacing w:after="60" w:line="400" w:lineRule="exact"/>
      <w:jc w:val="both"/>
    </w:pPr>
    <w:rPr>
      <w:bCs/>
      <w:kern w:val="44"/>
      <w:sz w:val="24"/>
      <w:szCs w:val="44"/>
    </w:rPr>
  </w:style>
  <w:style w:type="paragraph" w:customStyle="1" w:styleId="afffff9">
    <w:name w:val="封面标题"/>
    <w:basedOn w:val="aff3"/>
    <w:autoRedefine/>
    <w:rsid w:val="00CE6C20"/>
    <w:pPr>
      <w:jc w:val="center"/>
    </w:pPr>
    <w:rPr>
      <w:rFonts w:ascii="Times New Roman" w:hAnsi="Times New Roman"/>
      <w:bCs/>
      <w:sz w:val="24"/>
    </w:rPr>
  </w:style>
  <w:style w:type="paragraph" w:customStyle="1" w:styleId="CharCharChar0">
    <w:name w:val="Char Char Char"/>
    <w:basedOn w:val="aff3"/>
    <w:rsid w:val="002E61C2"/>
    <w:pPr>
      <w:adjustRightInd w:val="0"/>
    </w:pPr>
    <w:rPr>
      <w:rFonts w:ascii="Times New Roman" w:hAnsi="Times New Roman"/>
      <w:kern w:val="0"/>
      <w:sz w:val="24"/>
      <w:szCs w:val="20"/>
    </w:rPr>
  </w:style>
  <w:style w:type="paragraph" w:customStyle="1" w:styleId="CharCharCharCharCharCharCharCharCharCharCharCharCharCharCharChar0">
    <w:name w:val="Char Char Char Char Char Char Char Char Char Char Char Char Char Char Char Char"/>
    <w:basedOn w:val="affc"/>
    <w:autoRedefine/>
    <w:rsid w:val="002E61C2"/>
    <w:rPr>
      <w:rFonts w:ascii="Tahoma" w:hAnsi="Tahoma"/>
      <w:sz w:val="24"/>
    </w:rPr>
  </w:style>
  <w:style w:type="paragraph" w:customStyle="1" w:styleId="130">
    <w:name w:val="13"/>
    <w:uiPriority w:val="99"/>
    <w:rsid w:val="008F437A"/>
    <w:pPr>
      <w:widowControl w:val="0"/>
      <w:spacing w:line="360" w:lineRule="auto"/>
      <w:jc w:val="both"/>
    </w:pPr>
    <w:rPr>
      <w:rFonts w:ascii="Arial" w:hAnsi="Arial"/>
      <w:kern w:val="2"/>
      <w:sz w:val="21"/>
      <w:szCs w:val="24"/>
    </w:rPr>
  </w:style>
  <w:style w:type="character" w:styleId="afffffa">
    <w:name w:val="Strong"/>
    <w:uiPriority w:val="22"/>
    <w:qFormat/>
    <w:rsid w:val="002E61C2"/>
    <w:rPr>
      <w:b/>
      <w:bCs/>
    </w:rPr>
  </w:style>
  <w:style w:type="paragraph" w:customStyle="1" w:styleId="afffffb">
    <w:name w:val="表格内容"/>
    <w:basedOn w:val="afff2"/>
    <w:link w:val="Charf9"/>
    <w:rsid w:val="002E61C2"/>
    <w:pPr>
      <w:keepLines/>
      <w:suppressLineNumbers/>
      <w:suppressAutoHyphens/>
      <w:spacing w:line="240" w:lineRule="atLeast"/>
      <w:ind w:left="720" w:firstLineChars="218" w:firstLine="1"/>
      <w:jc w:val="left"/>
    </w:pPr>
    <w:rPr>
      <w:rFonts w:ascii="Times New Roman" w:hAnsi="Times New Roman" w:hint="eastAsia"/>
      <w:kern w:val="0"/>
      <w:sz w:val="20"/>
      <w:szCs w:val="20"/>
    </w:rPr>
  </w:style>
  <w:style w:type="paragraph" w:customStyle="1" w:styleId="1ff3">
    <w:name w:val="表格1"/>
    <w:basedOn w:val="afffffb"/>
    <w:rsid w:val="002E61C2"/>
    <w:pPr>
      <w:spacing w:after="0"/>
      <w:ind w:left="0" w:firstLineChars="0" w:firstLine="0"/>
    </w:pPr>
    <w:rPr>
      <w:rFonts w:hint="default"/>
      <w:sz w:val="21"/>
    </w:rPr>
  </w:style>
  <w:style w:type="paragraph" w:customStyle="1" w:styleId="123">
    <w:name w:val="样式 标题 1 + 首行缩进:  2 字符"/>
    <w:basedOn w:val="10"/>
    <w:autoRedefine/>
    <w:rsid w:val="002E61C2"/>
    <w:pPr>
      <w:keepLines/>
      <w:pageBreakBefore w:val="0"/>
      <w:numPr>
        <w:numId w:val="0"/>
      </w:numPr>
      <w:ind w:left="-227"/>
    </w:pPr>
    <w:rPr>
      <w:rFonts w:ascii="宋体" w:hAnsi="宋体" w:cs="宋体"/>
      <w:sz w:val="30"/>
      <w:szCs w:val="20"/>
    </w:rPr>
  </w:style>
  <w:style w:type="paragraph" w:customStyle="1" w:styleId="221">
    <w:name w:val="样式 标题 2 + 首行缩进:  2 字符"/>
    <w:basedOn w:val="21"/>
    <w:rsid w:val="002E61C2"/>
    <w:pPr>
      <w:numPr>
        <w:numId w:val="0"/>
      </w:numPr>
      <w:spacing w:line="415" w:lineRule="auto"/>
    </w:pPr>
    <w:rPr>
      <w:rFonts w:ascii="宋体" w:hAnsi="宋体" w:cs="宋体"/>
      <w:snapToGrid w:val="0"/>
      <w:kern w:val="0"/>
      <w:sz w:val="28"/>
      <w:szCs w:val="20"/>
    </w:rPr>
  </w:style>
  <w:style w:type="paragraph" w:customStyle="1" w:styleId="3218">
    <w:name w:val="样式 标题 3 + 首行缩进:  2.18 字符"/>
    <w:basedOn w:val="30"/>
    <w:rsid w:val="002E61C2"/>
    <w:pPr>
      <w:keepLines w:val="0"/>
      <w:numPr>
        <w:numId w:val="0"/>
      </w:numPr>
    </w:pPr>
    <w:rPr>
      <w:rFonts w:ascii="宋体" w:hAnsi="宋体" w:cs="宋体"/>
      <w:snapToGrid w:val="0"/>
      <w:kern w:val="0"/>
      <w:sz w:val="28"/>
      <w:szCs w:val="20"/>
    </w:rPr>
  </w:style>
  <w:style w:type="paragraph" w:customStyle="1" w:styleId="ALTZ1Char1btbodyt">
    <w:name w:val="样式 正文缩进表正文正文非缩进特点ALT+Z水上软件段1正文不缩进特点 Char正文缩进1btbody t..."/>
    <w:basedOn w:val="affe"/>
    <w:rsid w:val="002E61C2"/>
    <w:rPr>
      <w:rFonts w:ascii="Bookman Old Style" w:hAnsi="Bookman Old Style" w:cs="宋体"/>
      <w:sz w:val="21"/>
      <w:szCs w:val="20"/>
    </w:rPr>
  </w:style>
  <w:style w:type="paragraph" w:customStyle="1" w:styleId="aff00">
    <w:name w:val="aff0"/>
    <w:basedOn w:val="aff3"/>
    <w:rsid w:val="002E61C2"/>
    <w:pPr>
      <w:widowControl/>
      <w:spacing w:before="100" w:beforeAutospacing="1" w:after="100" w:afterAutospacing="1" w:line="240" w:lineRule="auto"/>
      <w:jc w:val="left"/>
    </w:pPr>
    <w:rPr>
      <w:rFonts w:ascii="宋体" w:hAnsi="宋体"/>
      <w:kern w:val="0"/>
      <w:sz w:val="24"/>
    </w:rPr>
  </w:style>
  <w:style w:type="paragraph" w:customStyle="1" w:styleId="2ff">
    <w:name w:val="缩进2字符"/>
    <w:basedOn w:val="aff3"/>
    <w:autoRedefine/>
    <w:rsid w:val="002E61C2"/>
    <w:pPr>
      <w:ind w:firstLineChars="200" w:firstLine="420"/>
    </w:pPr>
    <w:rPr>
      <w:rFonts w:ascii="Times New Roman" w:hAnsi="Times New Roman"/>
      <w:sz w:val="24"/>
    </w:rPr>
  </w:style>
  <w:style w:type="paragraph" w:customStyle="1" w:styleId="afffffc">
    <w:name w:val="图（居中）"/>
    <w:basedOn w:val="aff3"/>
    <w:rsid w:val="002E61C2"/>
    <w:pPr>
      <w:adjustRightInd w:val="0"/>
      <w:spacing w:after="120"/>
      <w:jc w:val="center"/>
      <w:textAlignment w:val="baseline"/>
    </w:pPr>
    <w:rPr>
      <w:rFonts w:ascii="Verdana" w:hAnsi="Verdana"/>
      <w:sz w:val="24"/>
    </w:rPr>
  </w:style>
  <w:style w:type="table" w:styleId="1ff4">
    <w:name w:val="Table Classic 1"/>
    <w:basedOn w:val="aff5"/>
    <w:rsid w:val="002E61C2"/>
    <w:pPr>
      <w:widowControl w:val="0"/>
      <w:spacing w:line="360" w:lineRule="auto"/>
      <w:ind w:firstLine="425"/>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M4">
    <w:name w:val="CM4"/>
    <w:basedOn w:val="Default"/>
    <w:next w:val="Default"/>
    <w:rsid w:val="002E61C2"/>
    <w:pPr>
      <w:spacing w:line="260" w:lineRule="atLeast"/>
    </w:pPr>
    <w:rPr>
      <w:rFonts w:ascii="宋体常规" w:eastAsia="宋体" w:hAnsi="宋体常规" w:cs="Times New Roman"/>
      <w:color w:val="auto"/>
    </w:rPr>
  </w:style>
  <w:style w:type="paragraph" w:customStyle="1" w:styleId="CM7">
    <w:name w:val="CM7"/>
    <w:basedOn w:val="Default"/>
    <w:next w:val="Default"/>
    <w:rsid w:val="002E61C2"/>
    <w:pPr>
      <w:spacing w:line="260" w:lineRule="atLeast"/>
    </w:pPr>
    <w:rPr>
      <w:rFonts w:ascii="宋体常规" w:eastAsia="宋体" w:hAnsi="宋体常规" w:cs="Times New Roman"/>
      <w:color w:val="auto"/>
    </w:rPr>
  </w:style>
  <w:style w:type="paragraph" w:customStyle="1" w:styleId="CM15">
    <w:name w:val="CM15"/>
    <w:basedOn w:val="Default"/>
    <w:next w:val="Default"/>
    <w:rsid w:val="002E61C2"/>
    <w:pPr>
      <w:spacing w:after="65"/>
    </w:pPr>
    <w:rPr>
      <w:rFonts w:ascii="宋体常规" w:eastAsia="宋体" w:hAnsi="宋体常规" w:cs="Times New Roman"/>
      <w:color w:val="auto"/>
    </w:rPr>
  </w:style>
  <w:style w:type="paragraph" w:customStyle="1" w:styleId="3H3l3CTTitle3h3MapH313rdlevelHeading3-oldBol">
    <w:name w:val="样式 标题 3H3l3CTTitle3h3MapH313rd levelHeading 3 - oldBol..."/>
    <w:basedOn w:val="30"/>
    <w:rsid w:val="002E61C2"/>
    <w:pPr>
      <w:keepLines w:val="0"/>
      <w:numPr>
        <w:ilvl w:val="0"/>
        <w:numId w:val="0"/>
      </w:numPr>
      <w:tabs>
        <w:tab w:val="num" w:pos="1260"/>
      </w:tabs>
      <w:spacing w:before="0"/>
      <w:ind w:left="1260" w:hanging="420"/>
    </w:pPr>
    <w:rPr>
      <w:rFonts w:eastAsia="黑体" w:cs="宋体"/>
      <w:snapToGrid w:val="0"/>
      <w:kern w:val="0"/>
      <w:sz w:val="24"/>
      <w:szCs w:val="20"/>
    </w:rPr>
  </w:style>
  <w:style w:type="paragraph" w:styleId="4">
    <w:name w:val="List Number 4"/>
    <w:basedOn w:val="aff3"/>
    <w:rsid w:val="002E61C2"/>
    <w:pPr>
      <w:numPr>
        <w:numId w:val="18"/>
      </w:numPr>
      <w:spacing w:line="240" w:lineRule="auto"/>
    </w:pPr>
    <w:rPr>
      <w:rFonts w:ascii="Times New Roman" w:hAnsi="Times New Roman"/>
      <w:szCs w:val="21"/>
    </w:rPr>
  </w:style>
  <w:style w:type="paragraph" w:styleId="afffffd">
    <w:name w:val="List Continue"/>
    <w:basedOn w:val="aff3"/>
    <w:rsid w:val="002E61C2"/>
    <w:pPr>
      <w:spacing w:after="120" w:line="240" w:lineRule="auto"/>
      <w:ind w:leftChars="200" w:left="420"/>
    </w:pPr>
    <w:rPr>
      <w:rFonts w:ascii="Times New Roman" w:hAnsi="Times New Roman"/>
      <w:szCs w:val="21"/>
    </w:rPr>
  </w:style>
  <w:style w:type="paragraph" w:customStyle="1" w:styleId="afffffe">
    <w:name w:val="小标题"/>
    <w:rsid w:val="002E61C2"/>
    <w:pPr>
      <w:widowControl w:val="0"/>
      <w:autoSpaceDE w:val="0"/>
      <w:autoSpaceDN w:val="0"/>
      <w:adjustRightInd w:val="0"/>
      <w:spacing w:line="280" w:lineRule="atLeast"/>
      <w:jc w:val="both"/>
    </w:pPr>
    <w:rPr>
      <w:rFonts w:ascii="Helvetica" w:hAnsi="Helvetica"/>
      <w:sz w:val="19"/>
      <w:szCs w:val="19"/>
    </w:rPr>
  </w:style>
  <w:style w:type="paragraph" w:customStyle="1" w:styleId="420">
    <w:name w:val="正文列4_2"/>
    <w:basedOn w:val="aff3"/>
    <w:rsid w:val="002E61C2"/>
    <w:pPr>
      <w:spacing w:line="360" w:lineRule="exact"/>
    </w:pPr>
    <w:rPr>
      <w:rFonts w:ascii="宋体" w:hAnsi="Times New Roman"/>
      <w:sz w:val="24"/>
      <w:szCs w:val="20"/>
    </w:rPr>
  </w:style>
  <w:style w:type="paragraph" w:customStyle="1" w:styleId="BodyText1">
    <w:name w:val="&lt;&gt;Body Text 1"/>
    <w:rsid w:val="002E61C2"/>
    <w:pPr>
      <w:spacing w:after="120"/>
    </w:pPr>
    <w:rPr>
      <w:rFonts w:ascii="Arial" w:eastAsia="MS Mincho" w:hAnsi="Arial"/>
      <w:sz w:val="22"/>
      <w:lang w:eastAsia="en-US"/>
    </w:rPr>
  </w:style>
  <w:style w:type="paragraph" w:styleId="3c">
    <w:name w:val="List Bullet 3"/>
    <w:basedOn w:val="aff3"/>
    <w:autoRedefine/>
    <w:rsid w:val="002E61C2"/>
    <w:pPr>
      <w:tabs>
        <w:tab w:val="num" w:pos="1200"/>
      </w:tabs>
      <w:spacing w:line="240" w:lineRule="auto"/>
      <w:ind w:leftChars="400" w:left="1200" w:hangingChars="200" w:hanging="360"/>
    </w:pPr>
    <w:rPr>
      <w:rFonts w:ascii="Times New Roman" w:hAnsi="Times New Roman"/>
    </w:rPr>
  </w:style>
  <w:style w:type="paragraph" w:customStyle="1" w:styleId="arial122">
    <w:name w:val="arial122"/>
    <w:basedOn w:val="aff3"/>
    <w:rsid w:val="002E61C2"/>
    <w:pPr>
      <w:widowControl/>
      <w:spacing w:line="300" w:lineRule="atLeast"/>
      <w:jc w:val="left"/>
    </w:pPr>
    <w:rPr>
      <w:rFonts w:ascii="宋体" w:hAnsi="宋体" w:cs="宋体"/>
      <w:kern w:val="0"/>
      <w:sz w:val="18"/>
      <w:szCs w:val="18"/>
    </w:rPr>
  </w:style>
  <w:style w:type="paragraph" w:styleId="affffff">
    <w:name w:val="table of authorities"/>
    <w:basedOn w:val="aff3"/>
    <w:next w:val="aff3"/>
    <w:rsid w:val="002E61C2"/>
    <w:pPr>
      <w:ind w:leftChars="200" w:left="420" w:firstLineChars="218" w:firstLine="218"/>
    </w:pPr>
    <w:rPr>
      <w:rFonts w:ascii="Times New Roman" w:hAnsi="Times New Roman"/>
      <w:sz w:val="24"/>
    </w:rPr>
  </w:style>
  <w:style w:type="paragraph" w:styleId="affffff0">
    <w:name w:val="toa heading"/>
    <w:basedOn w:val="aff3"/>
    <w:next w:val="aff3"/>
    <w:rsid w:val="002E61C2"/>
    <w:pPr>
      <w:spacing w:before="120"/>
      <w:ind w:firstLineChars="218" w:firstLine="523"/>
    </w:pPr>
    <w:rPr>
      <w:b/>
      <w:bCs/>
      <w:sz w:val="24"/>
    </w:rPr>
  </w:style>
  <w:style w:type="paragraph" w:customStyle="1" w:styleId="mm">
    <w:name w:val="mm"/>
    <w:basedOn w:val="aff3"/>
    <w:rsid w:val="002E61C2"/>
    <w:pPr>
      <w:widowControl/>
      <w:numPr>
        <w:ilvl w:val="3"/>
        <w:numId w:val="17"/>
      </w:numPr>
      <w:tabs>
        <w:tab w:val="clear" w:pos="1984"/>
      </w:tabs>
      <w:spacing w:before="100" w:beforeAutospacing="1" w:after="100" w:afterAutospacing="1" w:line="382" w:lineRule="atLeast"/>
      <w:ind w:left="0" w:firstLine="0"/>
      <w:jc w:val="left"/>
    </w:pPr>
    <w:rPr>
      <w:rFonts w:ascii="宋体" w:hAnsi="宋体" w:cs="宋体"/>
      <w:color w:val="333333"/>
      <w:kern w:val="0"/>
      <w:szCs w:val="21"/>
    </w:rPr>
  </w:style>
  <w:style w:type="paragraph" w:customStyle="1" w:styleId="lastincell">
    <w:name w:val="lastincell"/>
    <w:basedOn w:val="aff3"/>
    <w:rsid w:val="002E61C2"/>
    <w:pPr>
      <w:widowControl/>
      <w:spacing w:line="336" w:lineRule="auto"/>
      <w:jc w:val="left"/>
    </w:pPr>
    <w:rPr>
      <w:rFonts w:ascii="Verdana" w:hAnsi="Verdana" w:cs="宋体"/>
      <w:kern w:val="0"/>
      <w:sz w:val="17"/>
      <w:szCs w:val="17"/>
    </w:rPr>
  </w:style>
  <w:style w:type="paragraph" w:customStyle="1" w:styleId="Char1CharCharCharCharCharChar">
    <w:name w:val="Char1 Char Char Char Char Char Char"/>
    <w:basedOn w:val="aff3"/>
    <w:rsid w:val="002E61C2"/>
    <w:pPr>
      <w:spacing w:line="240" w:lineRule="auto"/>
    </w:pPr>
    <w:rPr>
      <w:rFonts w:ascii="Tahoma" w:hAnsi="Tahoma"/>
      <w:sz w:val="24"/>
      <w:szCs w:val="20"/>
    </w:rPr>
  </w:style>
  <w:style w:type="paragraph" w:customStyle="1" w:styleId="affffff1">
    <w:name w:val="新编号"/>
    <w:basedOn w:val="affe"/>
    <w:rsid w:val="002E61C2"/>
    <w:pPr>
      <w:tabs>
        <w:tab w:val="num" w:pos="1140"/>
      </w:tabs>
      <w:ind w:left="1140" w:hanging="420"/>
    </w:pPr>
    <w:rPr>
      <w:szCs w:val="20"/>
    </w:rPr>
  </w:style>
  <w:style w:type="paragraph" w:customStyle="1" w:styleId="StyleBulletLeftCharCharCharChar">
    <w:name w:val="Style Bullet + Left Char Char Char Char"/>
    <w:basedOn w:val="Bullet"/>
    <w:rsid w:val="002E61C2"/>
    <w:pPr>
      <w:widowControl/>
      <w:numPr>
        <w:numId w:val="0"/>
      </w:numPr>
      <w:tabs>
        <w:tab w:val="num" w:pos="864"/>
      </w:tabs>
      <w:adjustRightInd w:val="0"/>
      <w:spacing w:before="0" w:line="360" w:lineRule="auto"/>
      <w:ind w:left="864" w:hanging="216"/>
    </w:pPr>
    <w:rPr>
      <w:rFonts w:ascii="宋体" w:hAnsi="宋体"/>
      <w:kern w:val="0"/>
      <w:sz w:val="24"/>
      <w:lang w:eastAsia="zh-CN"/>
    </w:rPr>
  </w:style>
  <w:style w:type="paragraph" w:customStyle="1" w:styleId="33">
    <w:name w:val="正文3"/>
    <w:basedOn w:val="aff3"/>
    <w:rsid w:val="002E61C2"/>
    <w:pPr>
      <w:numPr>
        <w:numId w:val="19"/>
      </w:numPr>
      <w:tabs>
        <w:tab w:val="left" w:pos="4800"/>
      </w:tabs>
    </w:pPr>
    <w:rPr>
      <w:rFonts w:ascii="Times New Roman" w:hAnsi="Times New Roman"/>
      <w:kern w:val="0"/>
      <w:sz w:val="24"/>
      <w:szCs w:val="20"/>
    </w:rPr>
  </w:style>
  <w:style w:type="paragraph" w:customStyle="1" w:styleId="HTML0">
    <w:name w:val="HTML 预先格式化"/>
    <w:basedOn w:val="aff3"/>
    <w:rsid w:val="002E61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eastAsia="黑体" w:hAnsi="Courier New"/>
      <w:kern w:val="0"/>
      <w:sz w:val="20"/>
      <w:szCs w:val="20"/>
    </w:rPr>
  </w:style>
  <w:style w:type="paragraph" w:customStyle="1" w:styleId="n">
    <w:name w:val="n"/>
    <w:basedOn w:val="aff3"/>
    <w:rsid w:val="002E61C2"/>
    <w:pPr>
      <w:autoSpaceDE w:val="0"/>
      <w:autoSpaceDN w:val="0"/>
      <w:adjustRightInd w:val="0"/>
      <w:spacing w:line="400" w:lineRule="atLeast"/>
      <w:textAlignment w:val="baseline"/>
    </w:pPr>
    <w:rPr>
      <w:rFonts w:ascii="宋体" w:hAnsi="Times New Roman"/>
      <w:kern w:val="0"/>
      <w:sz w:val="24"/>
      <w:szCs w:val="20"/>
    </w:rPr>
  </w:style>
  <w:style w:type="paragraph" w:customStyle="1" w:styleId="affffff2">
    <w:name w:val="正文格式"/>
    <w:basedOn w:val="aff3"/>
    <w:link w:val="CharChar1"/>
    <w:rsid w:val="002E61C2"/>
    <w:pPr>
      <w:widowControl/>
      <w:autoSpaceDE w:val="0"/>
      <w:autoSpaceDN w:val="0"/>
      <w:adjustRightInd w:val="0"/>
      <w:snapToGrid w:val="0"/>
      <w:spacing w:line="360" w:lineRule="atLeast"/>
      <w:textAlignment w:val="baseline"/>
    </w:pPr>
    <w:rPr>
      <w:rFonts w:ascii="Times New Roman" w:hAnsi="Times New Roman"/>
      <w:kern w:val="0"/>
      <w:sz w:val="24"/>
      <w:szCs w:val="20"/>
    </w:rPr>
  </w:style>
  <w:style w:type="paragraph" w:customStyle="1" w:styleId="affffff3">
    <w:name w:val="表格靠左"/>
    <w:basedOn w:val="aff3"/>
    <w:autoRedefine/>
    <w:rsid w:val="002E61C2"/>
    <w:pPr>
      <w:spacing w:after="93" w:line="240" w:lineRule="auto"/>
      <w:ind w:left="12" w:hanging="12"/>
      <w:jc w:val="left"/>
    </w:pPr>
    <w:rPr>
      <w:sz w:val="18"/>
    </w:rPr>
  </w:style>
  <w:style w:type="paragraph" w:customStyle="1" w:styleId="2CharCharChar">
    <w:name w:val="样式 首行缩进:  2 字符 Char Char Char"/>
    <w:basedOn w:val="aff3"/>
    <w:link w:val="2CharCharCharChar"/>
    <w:rsid w:val="002E61C2"/>
    <w:pPr>
      <w:ind w:firstLineChars="200" w:firstLine="480"/>
    </w:pPr>
    <w:rPr>
      <w:sz w:val="24"/>
      <w:szCs w:val="20"/>
    </w:rPr>
  </w:style>
  <w:style w:type="character" w:customStyle="1" w:styleId="2CharCharCharChar">
    <w:name w:val="样式 首行缩进:  2 字符 Char Char Char Char"/>
    <w:link w:val="2CharCharChar"/>
    <w:rsid w:val="002E61C2"/>
    <w:rPr>
      <w:rFonts w:ascii="Arial" w:hAnsi="Arial"/>
      <w:kern w:val="2"/>
      <w:sz w:val="24"/>
    </w:rPr>
  </w:style>
  <w:style w:type="paragraph" w:customStyle="1" w:styleId="15RGB221221221">
    <w:name w:val="样式 (西文) 宋体 小四 加粗 行距: 1.5 倍行距 图案: 清除 (自定义颜色(RGB(221221221)))"/>
    <w:basedOn w:val="aff3"/>
    <w:link w:val="15RGB221221221Char"/>
    <w:autoRedefine/>
    <w:rsid w:val="002E61C2"/>
    <w:pPr>
      <w:ind w:firstLineChars="200" w:firstLine="480"/>
    </w:pPr>
    <w:rPr>
      <w:rFonts w:eastAsia="新宋体"/>
      <w:bCs/>
      <w:color w:val="000000"/>
      <w:sz w:val="24"/>
      <w:szCs w:val="20"/>
      <w:lang w:val="zh-CN"/>
    </w:rPr>
  </w:style>
  <w:style w:type="character" w:customStyle="1" w:styleId="15RGB221221221Char">
    <w:name w:val="样式 (西文) 宋体 小四 加粗 行距: 1.5 倍行距 图案: 清除 (自定义颜色(RGB(221221221))) Char"/>
    <w:link w:val="15RGB221221221"/>
    <w:rsid w:val="002E61C2"/>
    <w:rPr>
      <w:rFonts w:ascii="Arial" w:eastAsia="新宋体" w:hAnsi="Arial"/>
      <w:bCs/>
      <w:color w:val="000000"/>
      <w:kern w:val="2"/>
      <w:sz w:val="24"/>
      <w:lang w:val="zh-CN"/>
    </w:rPr>
  </w:style>
  <w:style w:type="paragraph" w:customStyle="1" w:styleId="affffff4">
    <w:name w:val="图字"/>
    <w:basedOn w:val="aff3"/>
    <w:rsid w:val="002E61C2"/>
    <w:pPr>
      <w:spacing w:line="240" w:lineRule="auto"/>
      <w:jc w:val="center"/>
    </w:pPr>
    <w:rPr>
      <w:rFonts w:ascii="Times" w:hAnsi="Times"/>
      <w:noProof/>
    </w:rPr>
  </w:style>
  <w:style w:type="paragraph" w:customStyle="1" w:styleId="2ff0">
    <w:name w:val="样式 小四 首行缩进:  2 字符"/>
    <w:basedOn w:val="aff3"/>
    <w:rsid w:val="002E61C2"/>
    <w:pPr>
      <w:ind w:firstLineChars="200" w:firstLine="200"/>
    </w:pPr>
    <w:rPr>
      <w:rFonts w:ascii="Times New Roman" w:hAnsi="Times New Roman"/>
      <w:sz w:val="24"/>
      <w:szCs w:val="20"/>
    </w:rPr>
  </w:style>
  <w:style w:type="character" w:customStyle="1" w:styleId="074Char">
    <w:name w:val="样式 首行缩进:  0.74 厘米 Char"/>
    <w:link w:val="0740"/>
    <w:rsid w:val="002E61C2"/>
    <w:rPr>
      <w:rFonts w:ascii="Arial" w:hAnsi="Arial" w:cs="宋体"/>
      <w:kern w:val="2"/>
      <w:sz w:val="21"/>
    </w:rPr>
  </w:style>
  <w:style w:type="paragraph" w:customStyle="1" w:styleId="affffff5">
    <w:name w:val="内容列表"/>
    <w:basedOn w:val="aff3"/>
    <w:rsid w:val="002E61C2"/>
    <w:pPr>
      <w:ind w:left="720" w:hanging="360"/>
    </w:pPr>
    <w:rPr>
      <w:rFonts w:ascii="Times New Roman" w:hAnsi="Times New Roman"/>
      <w:sz w:val="24"/>
    </w:rPr>
  </w:style>
  <w:style w:type="paragraph" w:customStyle="1" w:styleId="CharCharCharCharCharCharChar0">
    <w:name w:val="Char Char Char Char Char Char Char"/>
    <w:basedOn w:val="aff3"/>
    <w:rsid w:val="002E61C2"/>
    <w:pPr>
      <w:adjustRightInd w:val="0"/>
    </w:pPr>
    <w:rPr>
      <w:rFonts w:ascii="Times New Roman" w:hAnsi="Times New Roman"/>
      <w:kern w:val="0"/>
      <w:sz w:val="24"/>
      <w:szCs w:val="20"/>
    </w:rPr>
  </w:style>
  <w:style w:type="paragraph" w:customStyle="1" w:styleId="Char1CharCharCharCharCharChar0">
    <w:name w:val="Char1 Char Char Char Char Char Char"/>
    <w:basedOn w:val="aff3"/>
    <w:rsid w:val="002E61C2"/>
    <w:pPr>
      <w:spacing w:line="240" w:lineRule="auto"/>
    </w:pPr>
    <w:rPr>
      <w:rFonts w:ascii="Tahoma" w:hAnsi="Tahoma"/>
      <w:sz w:val="24"/>
      <w:szCs w:val="20"/>
    </w:rPr>
  </w:style>
  <w:style w:type="paragraph" w:customStyle="1" w:styleId="ParaCharCharCharCharCharCharCharCharCharChar">
    <w:name w:val="默认段落字体 Para Char Char Char Char Char Char Char Char Char Char"/>
    <w:basedOn w:val="aff3"/>
    <w:rsid w:val="002E61C2"/>
    <w:pPr>
      <w:spacing w:line="240" w:lineRule="auto"/>
    </w:pPr>
    <w:rPr>
      <w:rFonts w:ascii="Tahoma" w:hAnsi="Tahoma"/>
      <w:sz w:val="24"/>
      <w:szCs w:val="20"/>
    </w:rPr>
  </w:style>
  <w:style w:type="paragraph" w:customStyle="1" w:styleId="affffff6">
    <w:name w:val="规范正文"/>
    <w:basedOn w:val="aff3"/>
    <w:link w:val="Charfa"/>
    <w:rsid w:val="002E61C2"/>
    <w:pPr>
      <w:adjustRightInd w:val="0"/>
      <w:ind w:left="480"/>
      <w:textAlignment w:val="baseline"/>
    </w:pPr>
    <w:rPr>
      <w:rFonts w:ascii="Times New Roman" w:hAnsi="Times New Roman"/>
      <w:kern w:val="0"/>
      <w:sz w:val="24"/>
      <w:szCs w:val="20"/>
    </w:rPr>
  </w:style>
  <w:style w:type="character" w:customStyle="1" w:styleId="Charfa">
    <w:name w:val="规范正文 Char"/>
    <w:link w:val="affffff6"/>
    <w:rsid w:val="002E61C2"/>
    <w:rPr>
      <w:sz w:val="24"/>
    </w:rPr>
  </w:style>
  <w:style w:type="character" w:customStyle="1" w:styleId="highlight1">
    <w:name w:val="highlight1"/>
    <w:rsid w:val="002E61C2"/>
    <w:rPr>
      <w:sz w:val="21"/>
      <w:szCs w:val="21"/>
    </w:rPr>
  </w:style>
  <w:style w:type="paragraph" w:customStyle="1" w:styleId="aff2">
    <w:name w:val="章标题"/>
    <w:basedOn w:val="10"/>
    <w:rsid w:val="002E61C2"/>
    <w:pPr>
      <w:keepLines/>
      <w:pageBreakBefore w:val="0"/>
      <w:numPr>
        <w:numId w:val="20"/>
      </w:numPr>
      <w:tabs>
        <w:tab w:val="clear" w:pos="2130"/>
      </w:tabs>
      <w:ind w:left="-12" w:firstLine="0"/>
      <w:jc w:val="center"/>
    </w:pPr>
    <w:rPr>
      <w:rFonts w:ascii="宋体" w:eastAsia="黑体" w:hAnsi="宋体"/>
      <w:sz w:val="30"/>
      <w:szCs w:val="30"/>
    </w:rPr>
  </w:style>
  <w:style w:type="paragraph" w:customStyle="1" w:styleId="afb">
    <w:name w:val="标号"/>
    <w:basedOn w:val="affe"/>
    <w:rsid w:val="002E61C2"/>
    <w:pPr>
      <w:numPr>
        <w:numId w:val="21"/>
      </w:numPr>
      <w:spacing w:line="288" w:lineRule="auto"/>
      <w:ind w:firstLine="0"/>
    </w:pPr>
    <w:rPr>
      <w:szCs w:val="20"/>
    </w:rPr>
  </w:style>
  <w:style w:type="paragraph" w:customStyle="1" w:styleId="affffff7">
    <w:name w:val="附图"/>
    <w:basedOn w:val="aff3"/>
    <w:rsid w:val="002E61C2"/>
    <w:pPr>
      <w:tabs>
        <w:tab w:val="num" w:pos="1017"/>
      </w:tabs>
      <w:adjustRightInd w:val="0"/>
      <w:snapToGrid w:val="0"/>
      <w:ind w:left="1017" w:hanging="420"/>
      <w:jc w:val="center"/>
    </w:pPr>
    <w:rPr>
      <w:rFonts w:ascii="Times New Roman" w:hAnsi="Times New Roman"/>
      <w:b/>
      <w:snapToGrid w:val="0"/>
      <w:kern w:val="0"/>
      <w:sz w:val="24"/>
    </w:rPr>
  </w:style>
  <w:style w:type="paragraph" w:customStyle="1" w:styleId="2ff1">
    <w:name w:val="样式 标题 2 + 黑体 两端对齐"/>
    <w:basedOn w:val="21"/>
    <w:next w:val="affff"/>
    <w:link w:val="2Char7"/>
    <w:autoRedefine/>
    <w:rsid w:val="002E61C2"/>
    <w:pPr>
      <w:keepLines w:val="0"/>
      <w:numPr>
        <w:ilvl w:val="0"/>
        <w:numId w:val="0"/>
      </w:numPr>
      <w:spacing w:before="0" w:after="0"/>
    </w:pPr>
    <w:rPr>
      <w:bCs w:val="0"/>
      <w:snapToGrid w:val="0"/>
      <w:kern w:val="0"/>
      <w:szCs w:val="28"/>
    </w:rPr>
  </w:style>
  <w:style w:type="paragraph" w:customStyle="1" w:styleId="3d">
    <w:name w:val="样式 标题 3 + 黑体 小四"/>
    <w:basedOn w:val="30"/>
    <w:next w:val="affff"/>
    <w:autoRedefine/>
    <w:rsid w:val="002E61C2"/>
    <w:pPr>
      <w:keepLines w:val="0"/>
      <w:numPr>
        <w:ilvl w:val="0"/>
        <w:numId w:val="0"/>
      </w:numPr>
    </w:pPr>
    <w:rPr>
      <w:rFonts w:ascii="黑体" w:eastAsia="黑体" w:hAnsi="黑体"/>
      <w:b w:val="0"/>
      <w:bCs w:val="0"/>
      <w:snapToGrid w:val="0"/>
      <w:kern w:val="0"/>
    </w:rPr>
  </w:style>
  <w:style w:type="paragraph" w:customStyle="1" w:styleId="BodyTexttable">
    <w:name w:val="Body Text table"/>
    <w:basedOn w:val="afff2"/>
    <w:rsid w:val="002E61C2"/>
    <w:pPr>
      <w:widowControl/>
      <w:overflowPunct w:val="0"/>
      <w:autoSpaceDE w:val="0"/>
      <w:autoSpaceDN w:val="0"/>
      <w:adjustRightInd w:val="0"/>
      <w:spacing w:before="120" w:after="0"/>
      <w:textAlignment w:val="baseline"/>
    </w:pPr>
    <w:rPr>
      <w:rFonts w:ascii="Times New Roman" w:hAnsi="Times New Roman"/>
      <w:kern w:val="0"/>
      <w:sz w:val="24"/>
    </w:rPr>
  </w:style>
  <w:style w:type="paragraph" w:customStyle="1" w:styleId="font">
    <w:name w:val="font"/>
    <w:basedOn w:val="aff3"/>
    <w:rsid w:val="002E61C2"/>
    <w:pPr>
      <w:widowControl/>
      <w:spacing w:before="100" w:beforeAutospacing="1" w:after="100" w:afterAutospacing="1"/>
      <w:jc w:val="left"/>
    </w:pPr>
    <w:rPr>
      <w:rFonts w:ascii="宋体" w:hAnsi="宋体" w:cs="宋体"/>
      <w:color w:val="000000"/>
      <w:kern w:val="0"/>
      <w:sz w:val="18"/>
      <w:szCs w:val="18"/>
    </w:rPr>
  </w:style>
  <w:style w:type="paragraph" w:customStyle="1" w:styleId="151">
    <w:name w:val="样式 首行缩进:  1.5 字符"/>
    <w:basedOn w:val="aff3"/>
    <w:autoRedefine/>
    <w:rsid w:val="002E61C2"/>
    <w:pPr>
      <w:widowControl/>
    </w:pPr>
    <w:rPr>
      <w:rFonts w:ascii="宋体" w:hAnsi="Times New Roman"/>
      <w:color w:val="000000"/>
      <w:szCs w:val="21"/>
    </w:rPr>
  </w:style>
  <w:style w:type="paragraph" w:customStyle="1" w:styleId="Bullet4">
    <w:name w:val="Bullet4"/>
    <w:basedOn w:val="aff3"/>
    <w:rsid w:val="002E61C2"/>
    <w:pPr>
      <w:widowControl/>
      <w:suppressAutoHyphens/>
      <w:spacing w:after="80" w:line="240" w:lineRule="auto"/>
      <w:jc w:val="left"/>
    </w:pPr>
    <w:rPr>
      <w:rFonts w:ascii="Times New Roman" w:eastAsia="Times New Roman" w:hAnsi="Times New Roman"/>
      <w:kern w:val="0"/>
      <w:sz w:val="24"/>
      <w:szCs w:val="20"/>
    </w:rPr>
  </w:style>
  <w:style w:type="paragraph" w:customStyle="1" w:styleId="22Char">
    <w:name w:val="样式 样式 首行缩进:  2 字符 + 首行缩进:  2 字符 Char"/>
    <w:basedOn w:val="aff3"/>
    <w:rsid w:val="002E61C2"/>
    <w:pPr>
      <w:ind w:firstLineChars="200" w:firstLine="480"/>
    </w:pPr>
    <w:rPr>
      <w:rFonts w:ascii="Times New Roman" w:hAnsi="Times New Roman"/>
      <w:sz w:val="24"/>
      <w:szCs w:val="20"/>
    </w:rPr>
  </w:style>
  <w:style w:type="paragraph" w:customStyle="1" w:styleId="2CharChar">
    <w:name w:val="样式 首行缩进:  2 字符 Char Char"/>
    <w:basedOn w:val="aff3"/>
    <w:rsid w:val="002E61C2"/>
    <w:pPr>
      <w:spacing w:before="100" w:beforeAutospacing="1" w:after="100" w:afterAutospacing="1"/>
      <w:ind w:firstLineChars="200" w:firstLine="480"/>
    </w:pPr>
    <w:rPr>
      <w:rFonts w:cs="宋体"/>
      <w:sz w:val="24"/>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ff3"/>
    <w:autoRedefine/>
    <w:semiHidden/>
    <w:rsid w:val="002E61C2"/>
    <w:rPr>
      <w:rFonts w:ascii="宋体" w:eastAsia="黑体" w:hAnsi="宋体"/>
      <w:sz w:val="22"/>
    </w:rPr>
  </w:style>
  <w:style w:type="paragraph" w:customStyle="1" w:styleId="Charfb">
    <w:name w:val="Char"/>
    <w:basedOn w:val="aff3"/>
    <w:rsid w:val="002E61C2"/>
    <w:pPr>
      <w:widowControl/>
      <w:spacing w:after="160" w:line="240" w:lineRule="exact"/>
      <w:jc w:val="left"/>
    </w:pPr>
    <w:rPr>
      <w:rFonts w:ascii="Verdana" w:hAnsi="Verdana"/>
      <w:kern w:val="0"/>
      <w:szCs w:val="20"/>
      <w:lang w:eastAsia="en-US"/>
    </w:rPr>
  </w:style>
  <w:style w:type="paragraph" w:customStyle="1" w:styleId="BodyText">
    <w:name w:val="*Body Text"/>
    <w:link w:val="BodyTextChar"/>
    <w:rsid w:val="002E61C2"/>
    <w:pPr>
      <w:spacing w:after="120"/>
    </w:pPr>
    <w:rPr>
      <w:rFonts w:ascii="Arial" w:hAnsi="Arial"/>
      <w:color w:val="000000"/>
      <w:sz w:val="22"/>
      <w:lang w:eastAsia="en-US"/>
    </w:rPr>
  </w:style>
  <w:style w:type="character" w:customStyle="1" w:styleId="BodyTextChar">
    <w:name w:val="*Body Text Char"/>
    <w:link w:val="BodyText"/>
    <w:rsid w:val="002E61C2"/>
    <w:rPr>
      <w:rFonts w:ascii="Arial" w:hAnsi="Arial"/>
      <w:color w:val="000000"/>
      <w:sz w:val="22"/>
      <w:lang w:eastAsia="en-US" w:bidi="ar-SA"/>
    </w:rPr>
  </w:style>
  <w:style w:type="paragraph" w:customStyle="1" w:styleId="TableText10Bold">
    <w:name w:val="*Table Text 10 Bold"/>
    <w:basedOn w:val="aff3"/>
    <w:rsid w:val="002E61C2"/>
    <w:pPr>
      <w:widowControl/>
      <w:spacing w:line="240" w:lineRule="auto"/>
      <w:jc w:val="left"/>
    </w:pPr>
    <w:rPr>
      <w:b/>
      <w:color w:val="000000"/>
      <w:kern w:val="0"/>
      <w:sz w:val="20"/>
      <w:szCs w:val="20"/>
      <w:lang w:eastAsia="en-US"/>
    </w:rPr>
  </w:style>
  <w:style w:type="paragraph" w:customStyle="1" w:styleId="TableText10Double">
    <w:name w:val="*Table Text 10 Double"/>
    <w:basedOn w:val="aff3"/>
    <w:rsid w:val="002E61C2"/>
    <w:pPr>
      <w:widowControl/>
      <w:spacing w:after="60" w:line="240" w:lineRule="auto"/>
      <w:jc w:val="left"/>
    </w:pPr>
    <w:rPr>
      <w:color w:val="000000"/>
      <w:kern w:val="0"/>
      <w:sz w:val="20"/>
      <w:szCs w:val="20"/>
      <w:lang w:eastAsia="en-US"/>
    </w:rPr>
  </w:style>
  <w:style w:type="paragraph" w:customStyle="1" w:styleId="Charfc">
    <w:name w:val="章正文 Char"/>
    <w:basedOn w:val="aff3"/>
    <w:rsid w:val="002E61C2"/>
    <w:pPr>
      <w:spacing w:afterLines="50" w:line="380" w:lineRule="exact"/>
      <w:ind w:firstLineChars="200" w:firstLine="506"/>
      <w:textAlignment w:val="baseline"/>
    </w:pPr>
    <w:rPr>
      <w:rFonts w:ascii="宋体" w:hAnsi="宋体"/>
      <w:b/>
      <w:bCs/>
      <w:spacing w:val="6"/>
      <w:sz w:val="24"/>
    </w:rPr>
  </w:style>
  <w:style w:type="paragraph" w:customStyle="1" w:styleId="55">
    <w:name w:val="章正文5"/>
    <w:basedOn w:val="aff3"/>
    <w:rsid w:val="002E61C2"/>
    <w:pPr>
      <w:spacing w:after="156" w:line="240" w:lineRule="auto"/>
      <w:textAlignment w:val="baseline"/>
    </w:pPr>
    <w:rPr>
      <w:rFonts w:ascii="Times New Roman" w:hAnsi="Times New Roman"/>
      <w:sz w:val="24"/>
      <w:lang w:bidi="he-IL"/>
    </w:rPr>
  </w:style>
  <w:style w:type="paragraph" w:customStyle="1" w:styleId="1CharCharCharCharCharCharChar">
    <w:name w:val="1 Char Char Char Char Char Char Char"/>
    <w:basedOn w:val="aff3"/>
    <w:rsid w:val="002E61C2"/>
    <w:pPr>
      <w:spacing w:beforeLines="50" w:afterLines="50" w:line="240" w:lineRule="auto"/>
    </w:pPr>
    <w:rPr>
      <w:rFonts w:ascii="Tahoma" w:hAnsi="Tahoma"/>
      <w:sz w:val="24"/>
      <w:szCs w:val="20"/>
    </w:rPr>
  </w:style>
  <w:style w:type="paragraph" w:customStyle="1" w:styleId="07415Char">
    <w:name w:val="样式 小四 首行缩进:  0.74 厘米 行距: 1.5 倍行距 Char"/>
    <w:basedOn w:val="aff3"/>
    <w:link w:val="07415CharChar"/>
    <w:rsid w:val="002E61C2"/>
    <w:pPr>
      <w:ind w:firstLine="420"/>
    </w:pPr>
    <w:rPr>
      <w:rFonts w:ascii="Times New Roman" w:hAnsi="Times New Roman"/>
      <w:sz w:val="24"/>
    </w:rPr>
  </w:style>
  <w:style w:type="character" w:customStyle="1" w:styleId="07415CharChar">
    <w:name w:val="样式 小四 首行缩进:  0.74 厘米 行距: 1.5 倍行距 Char Char"/>
    <w:link w:val="07415Char"/>
    <w:rsid w:val="002E61C2"/>
    <w:rPr>
      <w:kern w:val="2"/>
      <w:sz w:val="24"/>
      <w:szCs w:val="24"/>
    </w:rPr>
  </w:style>
  <w:style w:type="character" w:customStyle="1" w:styleId="GB2312">
    <w:name w:val="样式 仿宋_GB2312 小四"/>
    <w:rsid w:val="002E61C2"/>
    <w:rPr>
      <w:rFonts w:ascii="仿宋_GB2312" w:eastAsia="仿宋_GB2312" w:hAnsi="仿宋_GB2312"/>
      <w:kern w:val="2"/>
      <w:sz w:val="24"/>
      <w:lang w:val="en-US" w:eastAsia="zh-CN" w:bidi="ar-SA"/>
    </w:rPr>
  </w:style>
  <w:style w:type="character" w:styleId="affffff8">
    <w:name w:val="Emphasis"/>
    <w:uiPriority w:val="20"/>
    <w:qFormat/>
    <w:rsid w:val="002E61C2"/>
    <w:rPr>
      <w:b w:val="0"/>
      <w:bCs w:val="0"/>
      <w:i w:val="0"/>
      <w:iCs w:val="0"/>
      <w:color w:val="CC0033"/>
    </w:rPr>
  </w:style>
  <w:style w:type="table" w:styleId="affffff9">
    <w:name w:val="Table Theme"/>
    <w:basedOn w:val="aff5"/>
    <w:rsid w:val="002E61C2"/>
    <w:pPr>
      <w:widowControl w:val="0"/>
      <w:spacing w:line="360" w:lineRule="auto"/>
      <w:ind w:firstLineChars="218" w:firstLine="523"/>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3">
    <w:name w:val="Table Grid 7"/>
    <w:basedOn w:val="aff5"/>
    <w:rsid w:val="002E61C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ubhead">
    <w:name w:val="subhead"/>
    <w:basedOn w:val="aff3"/>
    <w:rsid w:val="002E61C2"/>
    <w:pPr>
      <w:widowControl/>
      <w:spacing w:before="120" w:line="240" w:lineRule="atLeast"/>
      <w:jc w:val="left"/>
    </w:pPr>
    <w:rPr>
      <w:rFonts w:cs="Arial"/>
      <w:color w:val="000000"/>
      <w:kern w:val="0"/>
      <w:sz w:val="18"/>
      <w:szCs w:val="18"/>
    </w:rPr>
  </w:style>
  <w:style w:type="character" w:customStyle="1" w:styleId="affffffa">
    <w:name w:val="样式 小四"/>
    <w:rsid w:val="002E61C2"/>
    <w:rPr>
      <w:sz w:val="24"/>
      <w:szCs w:val="24"/>
    </w:rPr>
  </w:style>
  <w:style w:type="character" w:customStyle="1" w:styleId="2Char7">
    <w:name w:val="样式 标题 2 + 黑体 两端对齐 Char"/>
    <w:link w:val="2ff1"/>
    <w:rsid w:val="002E61C2"/>
    <w:rPr>
      <w:rFonts w:ascii="宋体" w:hAnsi="宋体"/>
      <w:b/>
      <w:snapToGrid w:val="0"/>
      <w:sz w:val="32"/>
      <w:szCs w:val="28"/>
    </w:rPr>
  </w:style>
  <w:style w:type="paragraph" w:customStyle="1" w:styleId="affffffb">
    <w:name w:val="前言、引言标题"/>
    <w:next w:val="aff3"/>
    <w:rsid w:val="002E61C2"/>
    <w:pPr>
      <w:shd w:val="clear" w:color="FFFFFF" w:fill="FFFFFF"/>
      <w:spacing w:before="640" w:after="560"/>
      <w:ind w:left="943" w:hanging="420"/>
      <w:jc w:val="center"/>
      <w:outlineLvl w:val="0"/>
    </w:pPr>
    <w:rPr>
      <w:rFonts w:ascii="黑体" w:eastAsia="黑体"/>
      <w:sz w:val="32"/>
    </w:rPr>
  </w:style>
  <w:style w:type="paragraph" w:customStyle="1" w:styleId="affffffc">
    <w:name w:val="一级条标题"/>
    <w:basedOn w:val="aff2"/>
    <w:next w:val="41"/>
    <w:rsid w:val="002E61C2"/>
    <w:pPr>
      <w:keepNext w:val="0"/>
      <w:keepLines w:val="0"/>
      <w:pageBreakBefore/>
      <w:widowControl/>
      <w:numPr>
        <w:numId w:val="0"/>
      </w:numPr>
      <w:spacing w:before="0" w:after="0" w:line="240" w:lineRule="auto"/>
      <w:ind w:left="1050"/>
      <w:jc w:val="both"/>
      <w:outlineLvl w:val="2"/>
    </w:pPr>
    <w:rPr>
      <w:rFonts w:ascii="黑体"/>
      <w:b w:val="0"/>
      <w:bCs w:val="0"/>
      <w:kern w:val="0"/>
      <w:sz w:val="21"/>
      <w:szCs w:val="20"/>
    </w:rPr>
  </w:style>
  <w:style w:type="paragraph" w:customStyle="1" w:styleId="affffffd">
    <w:name w:val="二级条标题"/>
    <w:basedOn w:val="affffffc"/>
    <w:next w:val="41"/>
    <w:rsid w:val="002E61C2"/>
    <w:pPr>
      <w:ind w:left="1470"/>
      <w:outlineLvl w:val="3"/>
    </w:pPr>
  </w:style>
  <w:style w:type="paragraph" w:customStyle="1" w:styleId="affffffe">
    <w:name w:val="三级条标题"/>
    <w:basedOn w:val="affffffd"/>
    <w:next w:val="41"/>
    <w:rsid w:val="002E61C2"/>
    <w:pPr>
      <w:outlineLvl w:val="4"/>
    </w:pPr>
  </w:style>
  <w:style w:type="paragraph" w:customStyle="1" w:styleId="afffffff">
    <w:name w:val="四级条标题"/>
    <w:basedOn w:val="affffffe"/>
    <w:next w:val="41"/>
    <w:rsid w:val="002E61C2"/>
    <w:pPr>
      <w:ind w:left="1995"/>
      <w:outlineLvl w:val="5"/>
    </w:pPr>
  </w:style>
  <w:style w:type="paragraph" w:customStyle="1" w:styleId="afffffff0">
    <w:name w:val="五级条标题"/>
    <w:basedOn w:val="afffffff"/>
    <w:next w:val="41"/>
    <w:rsid w:val="002E61C2"/>
    <w:pPr>
      <w:ind w:left="0"/>
      <w:outlineLvl w:val="6"/>
    </w:pPr>
  </w:style>
  <w:style w:type="paragraph" w:customStyle="1" w:styleId="07415">
    <w:name w:val="样式 小四 首行缩进:  0.74 厘米 行距: 1.5 倍行距"/>
    <w:basedOn w:val="aff3"/>
    <w:rsid w:val="002E61C2"/>
    <w:pPr>
      <w:ind w:firstLine="420"/>
    </w:pPr>
    <w:rPr>
      <w:rFonts w:ascii="Times New Roman" w:hAnsi="Times New Roman" w:cs="宋体"/>
      <w:sz w:val="24"/>
    </w:rPr>
  </w:style>
  <w:style w:type="character" w:customStyle="1" w:styleId="CharChar10">
    <w:name w:val="Ò³Ã¼ Char Char1"/>
    <w:rsid w:val="002E61C2"/>
    <w:rPr>
      <w:rFonts w:eastAsia="宋体"/>
      <w:kern w:val="2"/>
      <w:sz w:val="18"/>
      <w:szCs w:val="18"/>
      <w:lang w:val="en-US" w:eastAsia="zh-CN" w:bidi="ar-SA"/>
    </w:rPr>
  </w:style>
  <w:style w:type="paragraph" w:customStyle="1" w:styleId="JH3">
    <w:name w:val="JH 3"/>
    <w:basedOn w:val="aff3"/>
    <w:rsid w:val="002E61C2"/>
    <w:pPr>
      <w:keepNext/>
      <w:widowControl/>
      <w:tabs>
        <w:tab w:val="num" w:pos="720"/>
      </w:tabs>
      <w:spacing w:before="120" w:after="120" w:line="240" w:lineRule="auto"/>
      <w:ind w:left="720" w:hanging="720"/>
      <w:jc w:val="left"/>
      <w:outlineLvl w:val="2"/>
    </w:pPr>
    <w:rPr>
      <w:rFonts w:cs="宋体"/>
      <w:b/>
      <w:bCs/>
      <w:kern w:val="0"/>
      <w:sz w:val="28"/>
      <w:szCs w:val="20"/>
    </w:rPr>
  </w:style>
  <w:style w:type="character" w:customStyle="1" w:styleId="CharCharChar1">
    <w:name w:val="正文缩进 Char Char Char"/>
    <w:aliases w:val="正文缩进 Char Char Char1,正文缩进 Char Char Char2"/>
    <w:rsid w:val="002E61C2"/>
    <w:rPr>
      <w:rFonts w:eastAsia="宋体"/>
      <w:kern w:val="2"/>
      <w:sz w:val="24"/>
      <w:szCs w:val="24"/>
      <w:lang w:val="en-US" w:eastAsia="zh-CN" w:bidi="ar-SA"/>
    </w:rPr>
  </w:style>
  <w:style w:type="character" w:customStyle="1" w:styleId="CharChar2">
    <w:name w:val="正文文本 Char Char"/>
    <w:rsid w:val="002E61C2"/>
    <w:rPr>
      <w:rFonts w:eastAsia="宋体"/>
      <w:kern w:val="2"/>
      <w:sz w:val="24"/>
      <w:szCs w:val="24"/>
      <w:lang w:val="en-US" w:eastAsia="zh-CN" w:bidi="ar-SA"/>
    </w:rPr>
  </w:style>
  <w:style w:type="character" w:customStyle="1" w:styleId="CharCharCharCharCharChar0">
    <w:name w:val="正文文字 Char Char Char Char Char Char"/>
    <w:rsid w:val="002E61C2"/>
    <w:rPr>
      <w:rFonts w:ascii="宋体" w:eastAsia="宋体"/>
      <w:sz w:val="24"/>
      <w:lang w:val="en-US" w:eastAsia="zh-CN" w:bidi="ar-SA"/>
    </w:rPr>
  </w:style>
  <w:style w:type="paragraph" w:customStyle="1" w:styleId="BulletDot">
    <w:name w:val="Bullet Dot"/>
    <w:basedOn w:val="afff2"/>
    <w:rsid w:val="002E61C2"/>
    <w:pPr>
      <w:widowControl/>
      <w:numPr>
        <w:numId w:val="22"/>
      </w:numPr>
      <w:spacing w:before="120" w:line="240" w:lineRule="auto"/>
    </w:pPr>
    <w:rPr>
      <w:rFonts w:ascii="Book Antiqua" w:hAnsi="Book Antiqua"/>
      <w:kern w:val="0"/>
      <w:sz w:val="28"/>
      <w:szCs w:val="20"/>
    </w:rPr>
  </w:style>
  <w:style w:type="paragraph" w:customStyle="1" w:styleId="JH2">
    <w:name w:val="JH 2"/>
    <w:basedOn w:val="21"/>
    <w:rsid w:val="002E61C2"/>
    <w:pPr>
      <w:keepLines w:val="0"/>
      <w:widowControl/>
      <w:numPr>
        <w:ilvl w:val="0"/>
        <w:numId w:val="0"/>
      </w:numPr>
      <w:tabs>
        <w:tab w:val="num" w:pos="864"/>
      </w:tabs>
      <w:spacing w:before="240" w:after="120"/>
      <w:ind w:left="864" w:hanging="864"/>
      <w:jc w:val="left"/>
    </w:pPr>
    <w:rPr>
      <w:rFonts w:ascii="宋体" w:hAnsi="宋体" w:cs="宋体"/>
      <w:i/>
      <w:snapToGrid w:val="0"/>
      <w:kern w:val="0"/>
      <w:sz w:val="26"/>
      <w:szCs w:val="20"/>
    </w:rPr>
  </w:style>
  <w:style w:type="paragraph" w:customStyle="1" w:styleId="StyleHeading1LeftLinespacing15lines">
    <w:name w:val="Style Heading 1 + Left Line spacing:  1.5 lines"/>
    <w:basedOn w:val="10"/>
    <w:rsid w:val="002E61C2"/>
    <w:pPr>
      <w:widowControl/>
      <w:numPr>
        <w:numId w:val="0"/>
      </w:numPr>
      <w:tabs>
        <w:tab w:val="num" w:pos="432"/>
      </w:tabs>
      <w:spacing w:before="240" w:after="120"/>
      <w:ind w:left="426" w:firstLine="227"/>
      <w:jc w:val="left"/>
    </w:pPr>
    <w:rPr>
      <w:rFonts w:ascii="Book Antiqua" w:hAnsi="Book Antiqua" w:cs="宋体"/>
      <w:kern w:val="0"/>
      <w:sz w:val="36"/>
      <w:szCs w:val="36"/>
    </w:rPr>
  </w:style>
  <w:style w:type="paragraph" w:customStyle="1" w:styleId="H3new">
    <w:name w:val="H3_new"/>
    <w:basedOn w:val="JH3"/>
    <w:rsid w:val="002E61C2"/>
    <w:rPr>
      <w:rFonts w:ascii="宋体" w:hAnsi="宋体"/>
      <w:bCs w:val="0"/>
      <w:sz w:val="21"/>
      <w:szCs w:val="21"/>
    </w:rPr>
  </w:style>
  <w:style w:type="paragraph" w:customStyle="1" w:styleId="H2new">
    <w:name w:val="H2_new"/>
    <w:basedOn w:val="21"/>
    <w:rsid w:val="002E61C2"/>
    <w:pPr>
      <w:keepLines w:val="0"/>
      <w:widowControl/>
      <w:numPr>
        <w:numId w:val="0"/>
      </w:numPr>
      <w:spacing w:before="240" w:after="60"/>
      <w:jc w:val="left"/>
    </w:pPr>
    <w:rPr>
      <w:rFonts w:ascii="Book Antiqua" w:hAnsi="Book Antiqua"/>
      <w:bCs w:val="0"/>
      <w:snapToGrid w:val="0"/>
      <w:kern w:val="0"/>
      <w:szCs w:val="20"/>
    </w:rPr>
  </w:style>
  <w:style w:type="paragraph" w:customStyle="1" w:styleId="Body1">
    <w:name w:val="*Body 1"/>
    <w:rsid w:val="002E61C2"/>
    <w:pPr>
      <w:spacing w:after="240" w:line="360" w:lineRule="auto"/>
    </w:pPr>
    <w:rPr>
      <w:rFonts w:ascii="Arial" w:hAnsi="Arial"/>
      <w:noProof/>
      <w:sz w:val="24"/>
      <w:szCs w:val="24"/>
    </w:rPr>
  </w:style>
  <w:style w:type="paragraph" w:customStyle="1" w:styleId="ParaCharCharCharCharCharCharChar">
    <w:name w:val="默认段落字体 Para Char Char Char Char Char Char Char"/>
    <w:basedOn w:val="aff3"/>
    <w:rsid w:val="002E61C2"/>
    <w:pPr>
      <w:spacing w:line="240" w:lineRule="auto"/>
    </w:pPr>
    <w:rPr>
      <w:rFonts w:ascii="Tahoma" w:hAnsi="Tahoma"/>
      <w:sz w:val="24"/>
      <w:szCs w:val="20"/>
    </w:rPr>
  </w:style>
  <w:style w:type="character" w:customStyle="1" w:styleId="new2">
    <w:name w:val="new2"/>
    <w:rsid w:val="002E61C2"/>
    <w:rPr>
      <w:sz w:val="18"/>
      <w:szCs w:val="18"/>
    </w:rPr>
  </w:style>
  <w:style w:type="paragraph" w:customStyle="1" w:styleId="FM">
    <w:name w:val="FM"/>
    <w:autoRedefine/>
    <w:rsid w:val="002E61C2"/>
    <w:pPr>
      <w:jc w:val="center"/>
    </w:pPr>
    <w:rPr>
      <w:b/>
      <w:bCs/>
      <w:caps/>
      <w:kern w:val="24"/>
      <w:sz w:val="44"/>
      <w:szCs w:val="44"/>
    </w:rPr>
  </w:style>
  <w:style w:type="paragraph" w:customStyle="1" w:styleId="Char19">
    <w:name w:val="Char1"/>
    <w:basedOn w:val="aff3"/>
    <w:rsid w:val="002E61C2"/>
    <w:rPr>
      <w:rFonts w:ascii="Tahoma" w:hAnsi="Tahoma"/>
      <w:sz w:val="24"/>
      <w:szCs w:val="20"/>
    </w:rPr>
  </w:style>
  <w:style w:type="paragraph" w:customStyle="1" w:styleId="afffffff1">
    <w:name w:val="缩紧正文"/>
    <w:basedOn w:val="aff3"/>
    <w:rsid w:val="002E61C2"/>
    <w:pPr>
      <w:ind w:firstLine="720"/>
    </w:pPr>
    <w:rPr>
      <w:rFonts w:ascii="宋体" w:hAnsi="宋体"/>
      <w:sz w:val="24"/>
    </w:rPr>
  </w:style>
  <w:style w:type="paragraph" w:customStyle="1" w:styleId="102">
    <w:name w:val="样式 缩紧正文 + 四号 首行缩进:  1.02 厘米"/>
    <w:basedOn w:val="afffffff1"/>
    <w:rsid w:val="002E61C2"/>
    <w:pPr>
      <w:ind w:firstLineChars="200" w:firstLine="200"/>
    </w:pPr>
    <w:rPr>
      <w:rFonts w:cs="宋体"/>
      <w:sz w:val="28"/>
      <w:szCs w:val="20"/>
    </w:rPr>
  </w:style>
  <w:style w:type="paragraph" w:customStyle="1" w:styleId="152">
    <w:name w:val="样式 行距: 1.5 倍行距 首行缩进:  2 字符"/>
    <w:basedOn w:val="aff3"/>
    <w:autoRedefine/>
    <w:rsid w:val="002E61C2"/>
    <w:pPr>
      <w:ind w:firstLineChars="200" w:firstLine="480"/>
    </w:pPr>
    <w:rPr>
      <w:rFonts w:ascii="Calibri" w:hAnsi="Calibri" w:cs="宋体"/>
      <w:sz w:val="24"/>
      <w:szCs w:val="20"/>
    </w:rPr>
  </w:style>
  <w:style w:type="paragraph" w:customStyle="1" w:styleId="aff1">
    <w:name w:val="方框标题"/>
    <w:basedOn w:val="aff3"/>
    <w:rsid w:val="002E61C2"/>
    <w:pPr>
      <w:widowControl/>
      <w:numPr>
        <w:numId w:val="23"/>
      </w:numPr>
      <w:ind w:firstLineChars="200" w:firstLine="200"/>
      <w:jc w:val="left"/>
    </w:pPr>
    <w:rPr>
      <w:rFonts w:ascii="Times New Roman" w:hAnsi="Times New Roman"/>
      <w:kern w:val="0"/>
      <w:sz w:val="24"/>
      <w:szCs w:val="20"/>
    </w:rPr>
  </w:style>
  <w:style w:type="paragraph" w:customStyle="1" w:styleId="CharCharCharCharCharChar1Char">
    <w:name w:val="Char Char Char Char Char Char1 Char"/>
    <w:basedOn w:val="aff3"/>
    <w:autoRedefine/>
    <w:rsid w:val="002E61C2"/>
    <w:pPr>
      <w:widowControl/>
      <w:spacing w:after="160" w:line="240" w:lineRule="exact"/>
      <w:jc w:val="left"/>
    </w:pPr>
    <w:rPr>
      <w:rFonts w:ascii="Verdana" w:hAnsi="Verdana"/>
      <w:kern w:val="0"/>
      <w:szCs w:val="20"/>
      <w:lang w:eastAsia="en-US"/>
    </w:rPr>
  </w:style>
  <w:style w:type="paragraph" w:customStyle="1" w:styleId="1508505">
    <w:name w:val="样式 样式 宋体 两端对齐 行距: 1.5 倍行距 + 左侧:  0.85 厘米 段后: 0.5 行"/>
    <w:basedOn w:val="aff3"/>
    <w:autoRedefine/>
    <w:rsid w:val="002E61C2"/>
    <w:pPr>
      <w:widowControl/>
      <w:ind w:firstLineChars="200" w:firstLine="480"/>
    </w:pPr>
    <w:rPr>
      <w:rFonts w:ascii="宋体" w:hAnsi="宋体" w:cs="宋体"/>
      <w:sz w:val="24"/>
      <w:szCs w:val="20"/>
    </w:rPr>
  </w:style>
  <w:style w:type="paragraph" w:customStyle="1" w:styleId="2Char8">
    <w:name w:val="样式 正文缩进 + 首行缩进:  2 字符 Char"/>
    <w:basedOn w:val="affe"/>
    <w:rsid w:val="002E61C2"/>
    <w:pPr>
      <w:ind w:firstLineChars="200" w:firstLine="480"/>
    </w:pPr>
    <w:rPr>
      <w:rFonts w:ascii="Times New Roman" w:hAnsi="Times New Roman"/>
      <w:szCs w:val="20"/>
    </w:rPr>
  </w:style>
  <w:style w:type="paragraph" w:customStyle="1" w:styleId="afffffff2">
    <w:name w:val="正文(表格使用)"/>
    <w:basedOn w:val="aff3"/>
    <w:next w:val="aff3"/>
    <w:rsid w:val="002E61C2"/>
    <w:pPr>
      <w:adjustRightInd w:val="0"/>
      <w:spacing w:line="300" w:lineRule="auto"/>
    </w:pPr>
    <w:rPr>
      <w:rFonts w:ascii="Times New Roman" w:hAnsi="Times New Roman"/>
      <w:sz w:val="24"/>
      <w:szCs w:val="20"/>
    </w:rPr>
  </w:style>
  <w:style w:type="paragraph" w:styleId="56">
    <w:name w:val="List Bullet 5"/>
    <w:basedOn w:val="aff3"/>
    <w:rsid w:val="002E61C2"/>
    <w:pPr>
      <w:tabs>
        <w:tab w:val="num" w:pos="2040"/>
      </w:tabs>
      <w:spacing w:line="240" w:lineRule="auto"/>
      <w:ind w:leftChars="800" w:left="2040" w:hangingChars="200" w:hanging="360"/>
    </w:pPr>
    <w:rPr>
      <w:rFonts w:ascii="Times New Roman" w:hAnsi="Times New Roman"/>
    </w:rPr>
  </w:style>
  <w:style w:type="paragraph" w:customStyle="1" w:styleId="BodyText2">
    <w:name w:val="BodyText 2"/>
    <w:basedOn w:val="aff3"/>
    <w:link w:val="BodyText2Char"/>
    <w:rsid w:val="002E61C2"/>
    <w:pPr>
      <w:widowControl/>
      <w:spacing w:before="120" w:line="240" w:lineRule="auto"/>
      <w:ind w:left="994"/>
    </w:pPr>
    <w:rPr>
      <w:rFonts w:ascii="Times New Roman" w:hAnsi="Times New Roman"/>
      <w:snapToGrid w:val="0"/>
      <w:kern w:val="0"/>
      <w:sz w:val="24"/>
      <w:lang w:eastAsia="zh-HK"/>
    </w:rPr>
  </w:style>
  <w:style w:type="character" w:customStyle="1" w:styleId="BodyText2Char">
    <w:name w:val="BodyText 2 Char"/>
    <w:link w:val="BodyText2"/>
    <w:rsid w:val="002E61C2"/>
    <w:rPr>
      <w:snapToGrid w:val="0"/>
      <w:sz w:val="24"/>
      <w:szCs w:val="24"/>
      <w:lang w:eastAsia="zh-HK"/>
    </w:rPr>
  </w:style>
  <w:style w:type="paragraph" w:customStyle="1" w:styleId="content5">
    <w:name w:val="content5"/>
    <w:basedOn w:val="aff3"/>
    <w:rsid w:val="002E61C2"/>
    <w:pPr>
      <w:widowControl/>
      <w:spacing w:before="100" w:beforeAutospacing="1" w:after="100" w:afterAutospacing="1" w:line="240" w:lineRule="auto"/>
      <w:jc w:val="left"/>
    </w:pPr>
    <w:rPr>
      <w:rFonts w:ascii="宋体" w:hAnsi="宋体" w:cs="宋体"/>
      <w:color w:val="000000"/>
      <w:kern w:val="0"/>
      <w:sz w:val="24"/>
    </w:rPr>
  </w:style>
  <w:style w:type="paragraph" w:customStyle="1" w:styleId="itemstep">
    <w:name w:val="itemstep"/>
    <w:basedOn w:val="aff3"/>
    <w:rsid w:val="002E61C2"/>
    <w:pPr>
      <w:widowControl/>
      <w:spacing w:before="100" w:beforeAutospacing="1" w:after="100" w:afterAutospacing="1" w:line="240" w:lineRule="auto"/>
      <w:jc w:val="left"/>
    </w:pPr>
    <w:rPr>
      <w:rFonts w:ascii="宋体" w:hAnsi="宋体" w:cs="宋体"/>
      <w:kern w:val="0"/>
      <w:sz w:val="24"/>
    </w:rPr>
  </w:style>
  <w:style w:type="paragraph" w:customStyle="1" w:styleId="figuredescription">
    <w:name w:val="figuredescription"/>
    <w:basedOn w:val="aff3"/>
    <w:rsid w:val="002E61C2"/>
    <w:pPr>
      <w:widowControl/>
      <w:spacing w:before="100" w:beforeAutospacing="1" w:after="100" w:afterAutospacing="1" w:line="240" w:lineRule="auto"/>
      <w:jc w:val="left"/>
    </w:pPr>
    <w:rPr>
      <w:rFonts w:ascii="宋体" w:hAnsi="宋体" w:cs="宋体"/>
      <w:kern w:val="0"/>
      <w:sz w:val="24"/>
    </w:rPr>
  </w:style>
  <w:style w:type="paragraph" w:customStyle="1" w:styleId="figure">
    <w:name w:val="figure"/>
    <w:basedOn w:val="aff3"/>
    <w:rsid w:val="002E61C2"/>
    <w:pPr>
      <w:widowControl/>
      <w:spacing w:before="100" w:beforeAutospacing="1" w:after="100" w:afterAutospacing="1" w:line="240" w:lineRule="auto"/>
      <w:jc w:val="left"/>
    </w:pPr>
    <w:rPr>
      <w:rFonts w:ascii="宋体" w:hAnsi="宋体" w:cs="宋体"/>
      <w:kern w:val="0"/>
      <w:sz w:val="24"/>
    </w:rPr>
  </w:style>
  <w:style w:type="paragraph" w:customStyle="1" w:styleId="afffffff3">
    <w:name w:val="插图"/>
    <w:basedOn w:val="aff3"/>
    <w:link w:val="Charfd"/>
    <w:qFormat/>
    <w:rsid w:val="00043525"/>
    <w:pPr>
      <w:spacing w:line="240" w:lineRule="auto"/>
      <w:ind w:leftChars="-177" w:left="-425"/>
    </w:pPr>
    <w:rPr>
      <w:rFonts w:ascii="Times New Roman" w:hAnsi="Times New Roman"/>
      <w:noProof/>
      <w:sz w:val="24"/>
    </w:rPr>
  </w:style>
  <w:style w:type="character" w:customStyle="1" w:styleId="Charfd">
    <w:name w:val="插图 Char"/>
    <w:link w:val="afffffff3"/>
    <w:rsid w:val="00043525"/>
    <w:rPr>
      <w:noProof/>
      <w:kern w:val="2"/>
      <w:sz w:val="24"/>
      <w:szCs w:val="24"/>
    </w:rPr>
  </w:style>
  <w:style w:type="paragraph" w:customStyle="1" w:styleId="Tabletext">
    <w:name w:val="Table text"/>
    <w:basedOn w:val="aff3"/>
    <w:rsid w:val="003C296C"/>
    <w:pPr>
      <w:widowControl/>
      <w:overflowPunct w:val="0"/>
      <w:autoSpaceDE w:val="0"/>
      <w:autoSpaceDN w:val="0"/>
      <w:adjustRightInd w:val="0"/>
      <w:spacing w:before="60" w:after="60" w:line="240" w:lineRule="auto"/>
      <w:jc w:val="left"/>
      <w:textAlignment w:val="baseline"/>
    </w:pPr>
    <w:rPr>
      <w:noProof/>
      <w:kern w:val="0"/>
      <w:sz w:val="24"/>
      <w:szCs w:val="20"/>
    </w:rPr>
  </w:style>
  <w:style w:type="paragraph" w:customStyle="1" w:styleId="11">
    <w:name w:val="样式11"/>
    <w:basedOn w:val="6"/>
    <w:link w:val="11Char"/>
    <w:qFormat/>
    <w:rsid w:val="00601013"/>
    <w:pPr>
      <w:keepLines/>
      <w:numPr>
        <w:ilvl w:val="4"/>
        <w:numId w:val="24"/>
      </w:numPr>
      <w:adjustRightInd w:val="0"/>
      <w:jc w:val="left"/>
      <w:textAlignment w:val="baseline"/>
    </w:pPr>
    <w:rPr>
      <w:b w:val="0"/>
      <w:bCs w:val="0"/>
      <w:color w:val="000000"/>
      <w:kern w:val="0"/>
    </w:rPr>
  </w:style>
  <w:style w:type="paragraph" w:customStyle="1" w:styleId="150">
    <w:name w:val="样式15"/>
    <w:basedOn w:val="7"/>
    <w:link w:val="15Char"/>
    <w:qFormat/>
    <w:rsid w:val="00601013"/>
    <w:pPr>
      <w:numPr>
        <w:ilvl w:val="5"/>
        <w:numId w:val="24"/>
      </w:numPr>
      <w:adjustRightInd w:val="0"/>
      <w:spacing w:before="0" w:after="0" w:line="360" w:lineRule="auto"/>
      <w:jc w:val="left"/>
      <w:textAlignment w:val="baseline"/>
    </w:pPr>
    <w:rPr>
      <w:rFonts w:ascii="Calibri" w:hAnsi="Calibri"/>
      <w:bCs w:val="0"/>
      <w:color w:val="000000"/>
      <w:kern w:val="0"/>
      <w:sz w:val="28"/>
    </w:rPr>
  </w:style>
  <w:style w:type="paragraph" w:styleId="afffffff4">
    <w:name w:val="List Paragraph"/>
    <w:aliases w:val="正文段落1"/>
    <w:basedOn w:val="aff3"/>
    <w:link w:val="Charfe"/>
    <w:uiPriority w:val="34"/>
    <w:qFormat/>
    <w:rsid w:val="007C1CAE"/>
    <w:pPr>
      <w:spacing w:line="240" w:lineRule="auto"/>
      <w:ind w:firstLineChars="200" w:firstLine="420"/>
    </w:pPr>
    <w:rPr>
      <w:rFonts w:ascii="Calibri" w:hAnsi="Calibri"/>
      <w:szCs w:val="22"/>
    </w:rPr>
  </w:style>
  <w:style w:type="paragraph" w:customStyle="1" w:styleId="31">
    <w:name w:val="样式 标题 3 + 宋体1"/>
    <w:basedOn w:val="30"/>
    <w:rsid w:val="00874DF5"/>
    <w:pPr>
      <w:keepNext w:val="0"/>
      <w:keepLines w:val="0"/>
      <w:numPr>
        <w:numId w:val="29"/>
      </w:numPr>
      <w:adjustRightInd w:val="0"/>
      <w:spacing w:before="260" w:after="260" w:line="416" w:lineRule="atLeast"/>
      <w:jc w:val="left"/>
      <w:textAlignment w:val="baseline"/>
    </w:pPr>
    <w:rPr>
      <w:rFonts w:ascii="宋体" w:hAnsi="宋体"/>
      <w:sz w:val="28"/>
      <w:szCs w:val="21"/>
    </w:rPr>
  </w:style>
  <w:style w:type="paragraph" w:customStyle="1" w:styleId="afffffff5">
    <w:name w:val="a"/>
    <w:basedOn w:val="aff3"/>
    <w:rsid w:val="00206B81"/>
    <w:pPr>
      <w:widowControl/>
      <w:spacing w:before="100" w:beforeAutospacing="1" w:after="100" w:afterAutospacing="1" w:line="240" w:lineRule="auto"/>
      <w:jc w:val="left"/>
    </w:pPr>
    <w:rPr>
      <w:rFonts w:ascii="宋体" w:hAnsi="宋体" w:cs="宋体"/>
      <w:kern w:val="0"/>
      <w:sz w:val="24"/>
    </w:rPr>
  </w:style>
  <w:style w:type="character" w:customStyle="1" w:styleId="apple-converted-space">
    <w:name w:val="apple-converted-space"/>
    <w:rsid w:val="00206B81"/>
  </w:style>
  <w:style w:type="paragraph" w:customStyle="1" w:styleId="p0">
    <w:name w:val="p0"/>
    <w:basedOn w:val="aff3"/>
    <w:rsid w:val="00F64C80"/>
    <w:pPr>
      <w:widowControl/>
      <w:ind w:firstLine="458"/>
    </w:pPr>
    <w:rPr>
      <w:rFonts w:ascii="Times New Roman" w:hAnsi="Times New Roman"/>
      <w:kern w:val="0"/>
      <w:sz w:val="24"/>
    </w:rPr>
  </w:style>
  <w:style w:type="paragraph" w:customStyle="1" w:styleId="p16">
    <w:name w:val="p16"/>
    <w:basedOn w:val="aff3"/>
    <w:rsid w:val="0075648B"/>
    <w:pPr>
      <w:widowControl/>
      <w:spacing w:before="240" w:after="60"/>
      <w:ind w:firstLine="425"/>
      <w:jc w:val="center"/>
    </w:pPr>
    <w:rPr>
      <w:rFonts w:ascii="Cambria" w:hAnsi="Cambria" w:cs="宋体"/>
      <w:b/>
      <w:bCs/>
      <w:kern w:val="0"/>
      <w:sz w:val="32"/>
      <w:szCs w:val="32"/>
    </w:rPr>
  </w:style>
  <w:style w:type="paragraph" w:customStyle="1" w:styleId="CompanyName">
    <w:name w:val="Company Name"/>
    <w:basedOn w:val="aff3"/>
    <w:next w:val="aff3"/>
    <w:rsid w:val="00F4319B"/>
    <w:pPr>
      <w:widowControl/>
      <w:overflowPunct w:val="0"/>
      <w:autoSpaceDE w:val="0"/>
      <w:autoSpaceDN w:val="0"/>
      <w:adjustRightInd w:val="0"/>
      <w:snapToGrid w:val="0"/>
      <w:spacing w:before="420" w:after="60" w:line="320" w:lineRule="exact"/>
      <w:jc w:val="left"/>
    </w:pPr>
    <w:rPr>
      <w:rFonts w:ascii="Garamond" w:hAnsi="Garamond"/>
      <w:caps/>
      <w:noProof/>
      <w:kern w:val="36"/>
      <w:sz w:val="38"/>
      <w:szCs w:val="20"/>
    </w:rPr>
  </w:style>
  <w:style w:type="paragraph" w:customStyle="1" w:styleId="250">
    <w:name w:val="样式25"/>
    <w:basedOn w:val="6"/>
    <w:link w:val="25Char"/>
    <w:qFormat/>
    <w:rsid w:val="00F87787"/>
    <w:pPr>
      <w:keepLines/>
      <w:numPr>
        <w:ilvl w:val="4"/>
        <w:numId w:val="67"/>
      </w:numPr>
      <w:adjustRightInd w:val="0"/>
      <w:jc w:val="left"/>
      <w:textAlignment w:val="baseline"/>
    </w:pPr>
    <w:rPr>
      <w:b w:val="0"/>
      <w:bCs w:val="0"/>
      <w:color w:val="000000"/>
      <w:kern w:val="0"/>
    </w:rPr>
  </w:style>
  <w:style w:type="paragraph" w:customStyle="1" w:styleId="afffffff6">
    <w:name w:val="正文(首行缩进)"/>
    <w:basedOn w:val="aff3"/>
    <w:link w:val="Charff"/>
    <w:rsid w:val="00F87787"/>
    <w:pPr>
      <w:ind w:firstLineChars="200" w:firstLine="200"/>
    </w:pPr>
    <w:rPr>
      <w:rFonts w:ascii="Arial Narrow" w:hAnsi="Arial Narrow"/>
      <w:sz w:val="24"/>
    </w:rPr>
  </w:style>
  <w:style w:type="character" w:customStyle="1" w:styleId="Charff">
    <w:name w:val="正文(首行缩进) Char"/>
    <w:link w:val="afffffff6"/>
    <w:rsid w:val="00F87787"/>
    <w:rPr>
      <w:rFonts w:ascii="Arial Narrow" w:hAnsi="Arial Narrow"/>
      <w:kern w:val="2"/>
      <w:sz w:val="24"/>
      <w:szCs w:val="24"/>
    </w:rPr>
  </w:style>
  <w:style w:type="paragraph" w:customStyle="1" w:styleId="TitlePageTopBorder0505">
    <w:name w:val="样式 TitlePage_TopBorder + 段前: 0.5 行 段后: 0.5 行 顶端: (单实线 自动设置  ..."/>
    <w:basedOn w:val="aff3"/>
    <w:rsid w:val="009F5DA6"/>
    <w:pPr>
      <w:widowControl/>
      <w:pBdr>
        <w:top w:val="single" w:sz="24" w:space="0" w:color="auto"/>
      </w:pBdr>
      <w:spacing w:beforeLines="50" w:afterLines="50"/>
      <w:ind w:left="3240"/>
      <w:jc w:val="left"/>
    </w:pPr>
    <w:rPr>
      <w:rFonts w:ascii="Futura Bk" w:hAnsi="Futura Bk" w:cs="宋体"/>
      <w:b/>
      <w:bCs/>
      <w:kern w:val="0"/>
      <w:sz w:val="32"/>
      <w:szCs w:val="20"/>
      <w:lang w:val="en-GB" w:eastAsia="en-US"/>
    </w:rPr>
  </w:style>
  <w:style w:type="paragraph" w:customStyle="1" w:styleId="TableSmall">
    <w:name w:val="Table_Small"/>
    <w:basedOn w:val="aff3"/>
    <w:rsid w:val="009F5DA6"/>
    <w:pPr>
      <w:widowControl/>
      <w:spacing w:line="240" w:lineRule="auto"/>
      <w:jc w:val="left"/>
    </w:pPr>
    <w:rPr>
      <w:rFonts w:ascii="Futura Bk" w:hAnsi="Futura Bk"/>
      <w:kern w:val="0"/>
      <w:sz w:val="16"/>
      <w:szCs w:val="20"/>
      <w:lang w:val="en-GB" w:eastAsia="en-US"/>
    </w:rPr>
  </w:style>
  <w:style w:type="paragraph" w:customStyle="1" w:styleId="TableSmallRight">
    <w:name w:val="Table_Small_Right"/>
    <w:basedOn w:val="TableSmall"/>
    <w:rsid w:val="009F5DA6"/>
    <w:pPr>
      <w:jc w:val="right"/>
    </w:pPr>
  </w:style>
  <w:style w:type="paragraph" w:styleId="afffffff7">
    <w:name w:val="Subtitle"/>
    <w:basedOn w:val="aff3"/>
    <w:link w:val="Charff0"/>
    <w:qFormat/>
    <w:rsid w:val="009F5DA6"/>
    <w:pPr>
      <w:widowControl/>
      <w:spacing w:beforeLines="50" w:afterLines="50" w:line="240" w:lineRule="auto"/>
      <w:jc w:val="center"/>
    </w:pPr>
    <w:rPr>
      <w:rFonts w:ascii="Futura Bk" w:hAnsi="Futura Bk"/>
      <w:i/>
      <w:kern w:val="0"/>
      <w:sz w:val="24"/>
      <w:szCs w:val="20"/>
      <w:lang w:val="en-GB" w:eastAsia="en-US"/>
    </w:rPr>
  </w:style>
  <w:style w:type="character" w:customStyle="1" w:styleId="Charff0">
    <w:name w:val="副标题 Char"/>
    <w:basedOn w:val="aff4"/>
    <w:link w:val="afffffff7"/>
    <w:rsid w:val="009F5DA6"/>
    <w:rPr>
      <w:rFonts w:ascii="Futura Bk" w:hAnsi="Futura Bk"/>
      <w:i/>
      <w:sz w:val="24"/>
      <w:lang w:val="en-GB" w:eastAsia="en-US"/>
    </w:rPr>
  </w:style>
  <w:style w:type="paragraph" w:customStyle="1" w:styleId="CharCharCharCharCharCharChar1">
    <w:name w:val="Char Char Char Char Char Char Char"/>
    <w:basedOn w:val="aff3"/>
    <w:rsid w:val="009F5DA6"/>
    <w:pPr>
      <w:spacing w:line="240" w:lineRule="auto"/>
    </w:pPr>
    <w:rPr>
      <w:rFonts w:ascii="Tahoma" w:hAnsi="Tahoma"/>
      <w:sz w:val="24"/>
      <w:szCs w:val="20"/>
    </w:rPr>
  </w:style>
  <w:style w:type="paragraph" w:customStyle="1" w:styleId="Charff1">
    <w:name w:val="Char"/>
    <w:basedOn w:val="aff3"/>
    <w:autoRedefine/>
    <w:rsid w:val="009F5DA6"/>
    <w:pPr>
      <w:spacing w:line="240" w:lineRule="auto"/>
    </w:pPr>
    <w:rPr>
      <w:rFonts w:ascii="Tahoma" w:hAnsi="Tahoma"/>
      <w:sz w:val="24"/>
    </w:rPr>
  </w:style>
  <w:style w:type="paragraph" w:customStyle="1" w:styleId="afffffff8">
    <w:name w:val="图表索引"/>
    <w:basedOn w:val="1b"/>
    <w:next w:val="aff3"/>
    <w:link w:val="Charff2"/>
    <w:rsid w:val="009F5DA6"/>
    <w:pPr>
      <w:widowControl/>
      <w:adjustRightInd/>
      <w:snapToGrid/>
      <w:spacing w:before="0" w:after="0" w:line="240" w:lineRule="auto"/>
      <w:ind w:firstLineChars="0" w:firstLine="0"/>
      <w:jc w:val="center"/>
    </w:pPr>
    <w:rPr>
      <w:rFonts w:ascii="Arial" w:hAnsi="Arial"/>
      <w:b/>
      <w:bCs/>
      <w:color w:val="0000FF"/>
      <w:sz w:val="21"/>
      <w:szCs w:val="24"/>
      <w:u w:val="single"/>
    </w:rPr>
  </w:style>
  <w:style w:type="character" w:customStyle="1" w:styleId="Charff2">
    <w:name w:val="图表索引 Char"/>
    <w:link w:val="afffffff8"/>
    <w:rsid w:val="009F5DA6"/>
    <w:rPr>
      <w:rFonts w:ascii="Arial" w:hAnsi="Arial"/>
      <w:b/>
      <w:bCs/>
      <w:color w:val="0000FF"/>
      <w:kern w:val="2"/>
      <w:sz w:val="21"/>
      <w:szCs w:val="24"/>
      <w:u w:val="single"/>
    </w:rPr>
  </w:style>
  <w:style w:type="paragraph" w:customStyle="1" w:styleId="afffffff9">
    <w:name w:val="封面落款"/>
    <w:basedOn w:val="afffff9"/>
    <w:rsid w:val="009F5DA6"/>
    <w:rPr>
      <w:rFonts w:eastAsia="黑体"/>
      <w:bCs w:val="0"/>
      <w:sz w:val="36"/>
      <w:szCs w:val="20"/>
    </w:rPr>
  </w:style>
  <w:style w:type="paragraph" w:styleId="2ff2">
    <w:name w:val="List 2"/>
    <w:basedOn w:val="aff3"/>
    <w:link w:val="2Char9"/>
    <w:rsid w:val="009F5DA6"/>
    <w:pPr>
      <w:spacing w:line="240" w:lineRule="auto"/>
      <w:ind w:leftChars="200" w:left="100" w:hangingChars="200" w:hanging="200"/>
    </w:pPr>
    <w:rPr>
      <w:rFonts w:ascii="Times New Roman" w:hAnsi="Times New Roman"/>
    </w:rPr>
  </w:style>
  <w:style w:type="paragraph" w:styleId="3e">
    <w:name w:val="List 3"/>
    <w:basedOn w:val="aff3"/>
    <w:rsid w:val="009F5DA6"/>
    <w:pPr>
      <w:spacing w:line="240" w:lineRule="auto"/>
      <w:ind w:leftChars="400" w:left="100" w:hangingChars="200" w:hanging="200"/>
    </w:pPr>
    <w:rPr>
      <w:rFonts w:ascii="Times New Roman" w:hAnsi="Times New Roman"/>
    </w:rPr>
  </w:style>
  <w:style w:type="paragraph" w:styleId="57">
    <w:name w:val="List 5"/>
    <w:basedOn w:val="aff3"/>
    <w:rsid w:val="009F5DA6"/>
    <w:pPr>
      <w:spacing w:line="240" w:lineRule="auto"/>
      <w:ind w:leftChars="800" w:left="100" w:hangingChars="200" w:hanging="200"/>
    </w:pPr>
    <w:rPr>
      <w:rFonts w:ascii="Times New Roman" w:hAnsi="Times New Roman"/>
    </w:rPr>
  </w:style>
  <w:style w:type="paragraph" w:styleId="47">
    <w:name w:val="List 4"/>
    <w:basedOn w:val="aff3"/>
    <w:rsid w:val="009F5DA6"/>
    <w:pPr>
      <w:spacing w:line="240" w:lineRule="auto"/>
      <w:ind w:leftChars="600" w:left="100" w:hangingChars="200" w:hanging="200"/>
    </w:pPr>
    <w:rPr>
      <w:rFonts w:ascii="Times New Roman" w:hAnsi="Times New Roman"/>
    </w:rPr>
  </w:style>
  <w:style w:type="paragraph" w:customStyle="1" w:styleId="afffffffa">
    <w:name w:val="图片"/>
    <w:basedOn w:val="aff3"/>
    <w:rsid w:val="009F5DA6"/>
    <w:pPr>
      <w:spacing w:line="240" w:lineRule="auto"/>
    </w:pPr>
    <w:rPr>
      <w:rFonts w:ascii="Times New Roman" w:hAnsi="Times New Roman"/>
    </w:rPr>
  </w:style>
  <w:style w:type="paragraph" w:customStyle="1" w:styleId="CharCharCharCharCharCharCharCharCharCharCharCharChar">
    <w:name w:val="Char Char Char Char Char Char Char Char Char Char Char Char Char"/>
    <w:basedOn w:val="aff3"/>
    <w:rsid w:val="009F5DA6"/>
    <w:pPr>
      <w:spacing w:line="240" w:lineRule="auto"/>
    </w:pPr>
    <w:rPr>
      <w:rFonts w:ascii="Tahoma" w:hAnsi="Tahoma"/>
      <w:sz w:val="24"/>
      <w:szCs w:val="20"/>
    </w:rPr>
  </w:style>
  <w:style w:type="paragraph" w:customStyle="1" w:styleId="afffffffb">
    <w:name w:val="样式 封面落款 + 五号"/>
    <w:basedOn w:val="afffffff9"/>
    <w:rsid w:val="009F5DA6"/>
    <w:rPr>
      <w:rFonts w:eastAsia="Arial"/>
      <w:sz w:val="21"/>
    </w:rPr>
  </w:style>
  <w:style w:type="paragraph" w:customStyle="1" w:styleId="afffffffc">
    <w:name w:val="已访问的超级链接"/>
    <w:uiPriority w:val="99"/>
    <w:rsid w:val="009F5DA6"/>
    <w:pPr>
      <w:widowControl w:val="0"/>
      <w:spacing w:line="360" w:lineRule="auto"/>
      <w:jc w:val="both"/>
    </w:pPr>
    <w:rPr>
      <w:rFonts w:ascii="Arial" w:hAnsi="Arial"/>
      <w:kern w:val="2"/>
      <w:sz w:val="21"/>
      <w:szCs w:val="24"/>
    </w:rPr>
  </w:style>
  <w:style w:type="paragraph" w:customStyle="1" w:styleId="Numberedlist21">
    <w:name w:val="Numbered list 2.1"/>
    <w:basedOn w:val="10"/>
    <w:next w:val="aff3"/>
    <w:rsid w:val="009F5DA6"/>
    <w:pPr>
      <w:keepNext w:val="0"/>
      <w:pageBreakBefore w:val="0"/>
      <w:widowControl/>
      <w:numPr>
        <w:numId w:val="73"/>
      </w:numPr>
      <w:tabs>
        <w:tab w:val="left" w:pos="720"/>
      </w:tabs>
      <w:spacing w:before="240" w:beforeAutospacing="0" w:after="60" w:afterAutospacing="0" w:line="240" w:lineRule="auto"/>
      <w:jc w:val="left"/>
    </w:pPr>
    <w:rPr>
      <w:bCs w:val="0"/>
      <w:kern w:val="28"/>
      <w:sz w:val="28"/>
      <w:szCs w:val="20"/>
    </w:rPr>
  </w:style>
  <w:style w:type="paragraph" w:customStyle="1" w:styleId="afffffffd">
    <w:name w:val="普通段落"/>
    <w:basedOn w:val="aff3"/>
    <w:rsid w:val="009F5DA6"/>
    <w:pPr>
      <w:widowControl/>
      <w:spacing w:before="120" w:after="120" w:line="240" w:lineRule="auto"/>
      <w:ind w:left="1440"/>
      <w:jc w:val="left"/>
    </w:pPr>
    <w:rPr>
      <w:rFonts w:ascii="Times New Roman" w:hAnsi="Times New Roman"/>
      <w:kern w:val="0"/>
      <w:sz w:val="24"/>
      <w:szCs w:val="20"/>
    </w:rPr>
  </w:style>
  <w:style w:type="paragraph" w:customStyle="1" w:styleId="afffffffe">
    <w:name w:val="目录标题"/>
    <w:next w:val="1a"/>
    <w:rsid w:val="009F5DA6"/>
    <w:pPr>
      <w:jc w:val="center"/>
    </w:pPr>
    <w:rPr>
      <w:b/>
      <w:spacing w:val="60"/>
      <w:sz w:val="28"/>
    </w:rPr>
  </w:style>
  <w:style w:type="paragraph" w:customStyle="1" w:styleId="14">
    <w:name w:val="样式14"/>
    <w:basedOn w:val="7"/>
    <w:link w:val="14Char"/>
    <w:qFormat/>
    <w:rsid w:val="009F5DA6"/>
    <w:pPr>
      <w:numPr>
        <w:ilvl w:val="5"/>
        <w:numId w:val="74"/>
      </w:numPr>
      <w:adjustRightInd w:val="0"/>
      <w:spacing w:after="64" w:line="320" w:lineRule="auto"/>
      <w:jc w:val="left"/>
      <w:textAlignment w:val="baseline"/>
    </w:pPr>
    <w:rPr>
      <w:rFonts w:ascii="Times New Roman" w:hAnsi="Times New Roman"/>
      <w:b w:val="0"/>
      <w:bCs w:val="0"/>
      <w:color w:val="000000"/>
      <w:kern w:val="0"/>
      <w:sz w:val="28"/>
    </w:rPr>
  </w:style>
  <w:style w:type="paragraph" w:customStyle="1" w:styleId="2">
    <w:name w:val="附件 2"/>
    <w:basedOn w:val="aff3"/>
    <w:next w:val="aff3"/>
    <w:rsid w:val="009F5DA6"/>
    <w:pPr>
      <w:numPr>
        <w:numId w:val="75"/>
      </w:numPr>
      <w:tabs>
        <w:tab w:val="clear" w:pos="1080"/>
        <w:tab w:val="left" w:pos="360"/>
        <w:tab w:val="left" w:pos="1260"/>
        <w:tab w:val="left" w:pos="2160"/>
      </w:tabs>
      <w:spacing w:after="120" w:line="240" w:lineRule="auto"/>
      <w:ind w:left="1260" w:hanging="420"/>
    </w:pPr>
    <w:rPr>
      <w:rFonts w:ascii="Times New Roman" w:hAnsi="Times New Roman"/>
      <w:b/>
      <w:spacing w:val="20"/>
      <w:sz w:val="28"/>
      <w:szCs w:val="20"/>
    </w:rPr>
  </w:style>
  <w:style w:type="paragraph" w:customStyle="1" w:styleId="3">
    <w:name w:val="附件 3"/>
    <w:basedOn w:val="aff3"/>
    <w:next w:val="aff3"/>
    <w:rsid w:val="009F5DA6"/>
    <w:pPr>
      <w:widowControl/>
      <w:numPr>
        <w:ilvl w:val="1"/>
        <w:numId w:val="75"/>
      </w:numPr>
      <w:tabs>
        <w:tab w:val="clear" w:pos="680"/>
        <w:tab w:val="left" w:pos="1440"/>
      </w:tabs>
      <w:spacing w:beforeLines="50" w:afterLines="50" w:line="240" w:lineRule="auto"/>
      <w:ind w:left="0" w:firstLine="0"/>
    </w:pPr>
    <w:rPr>
      <w:rFonts w:ascii="宋体" w:hAnsi="宋体"/>
      <w:b/>
      <w:spacing w:val="8"/>
      <w:kern w:val="44"/>
      <w:szCs w:val="20"/>
      <w:lang w:val="en-GB"/>
    </w:rPr>
  </w:style>
  <w:style w:type="paragraph" w:customStyle="1" w:styleId="a1">
    <w:name w:val="正文首行缩进两字符"/>
    <w:basedOn w:val="aff3"/>
    <w:rsid w:val="009F5DA6"/>
    <w:pPr>
      <w:numPr>
        <w:ilvl w:val="3"/>
        <w:numId w:val="75"/>
      </w:numPr>
      <w:tabs>
        <w:tab w:val="clear" w:pos="1440"/>
      </w:tabs>
      <w:spacing w:line="240" w:lineRule="auto"/>
      <w:ind w:firstLineChars="200" w:firstLine="200"/>
    </w:pPr>
    <w:rPr>
      <w:rFonts w:ascii="Times New Roman" w:hAnsi="Times New Roman"/>
      <w:szCs w:val="20"/>
    </w:rPr>
  </w:style>
  <w:style w:type="paragraph" w:customStyle="1" w:styleId="affffffff">
    <w:name w:val="章节"/>
    <w:basedOn w:val="aff3"/>
    <w:autoRedefine/>
    <w:rsid w:val="009F5DA6"/>
    <w:pPr>
      <w:widowControl/>
      <w:tabs>
        <w:tab w:val="num" w:pos="845"/>
      </w:tabs>
      <w:ind w:left="845" w:hanging="420"/>
      <w:jc w:val="left"/>
    </w:pPr>
    <w:rPr>
      <w:kern w:val="0"/>
    </w:rPr>
  </w:style>
  <w:style w:type="paragraph" w:customStyle="1" w:styleId="CharCharCharCharCharCharCharCharCharChar4">
    <w:name w:val="Char Char Char Char Char Char Char Char Char Char"/>
    <w:basedOn w:val="aff3"/>
    <w:rsid w:val="009F5DA6"/>
    <w:pPr>
      <w:spacing w:line="240" w:lineRule="auto"/>
    </w:pPr>
    <w:rPr>
      <w:rFonts w:ascii="Tahoma" w:hAnsi="Tahoma"/>
      <w:sz w:val="24"/>
      <w:szCs w:val="20"/>
    </w:rPr>
  </w:style>
  <w:style w:type="paragraph" w:customStyle="1" w:styleId="listofcommentChar">
    <w:name w:val="list of comment Char"/>
    <w:basedOn w:val="aff3"/>
    <w:rsid w:val="009F5DA6"/>
    <w:pPr>
      <w:tabs>
        <w:tab w:val="num" w:pos="567"/>
      </w:tabs>
      <w:spacing w:line="240" w:lineRule="auto"/>
      <w:ind w:left="1304" w:hanging="1304"/>
    </w:pPr>
    <w:rPr>
      <w:rFonts w:ascii="Times New Roman" w:hAnsi="Times New Roman"/>
      <w:bCs/>
      <w:sz w:val="24"/>
    </w:rPr>
  </w:style>
  <w:style w:type="paragraph" w:customStyle="1" w:styleId="100">
    <w:name w:val="样式10"/>
    <w:basedOn w:val="5"/>
    <w:link w:val="10Char"/>
    <w:qFormat/>
    <w:rsid w:val="009F5DA6"/>
    <w:pPr>
      <w:numPr>
        <w:ilvl w:val="3"/>
        <w:numId w:val="77"/>
      </w:numPr>
      <w:adjustRightInd w:val="0"/>
      <w:spacing w:before="280" w:after="290" w:line="376" w:lineRule="auto"/>
      <w:jc w:val="left"/>
      <w:textAlignment w:val="baseline"/>
    </w:pPr>
    <w:rPr>
      <w:rFonts w:ascii="Times New Roman" w:hAnsi="Times New Roman"/>
      <w:bCs w:val="0"/>
      <w:color w:val="000000"/>
      <w:kern w:val="0"/>
      <w:sz w:val="24"/>
      <w:szCs w:val="24"/>
    </w:rPr>
  </w:style>
  <w:style w:type="paragraph" w:customStyle="1" w:styleId="161">
    <w:name w:val="样式16"/>
    <w:basedOn w:val="63"/>
    <w:link w:val="16Char"/>
    <w:qFormat/>
    <w:rsid w:val="009F5DA6"/>
    <w:pPr>
      <w:widowControl w:val="0"/>
      <w:numPr>
        <w:ilvl w:val="4"/>
        <w:numId w:val="77"/>
      </w:numPr>
      <w:spacing w:line="360" w:lineRule="auto"/>
      <w:ind w:left="567" w:hanging="567"/>
      <w:jc w:val="both"/>
    </w:pPr>
    <w:rPr>
      <w:rFonts w:ascii="Times New Roman" w:hAnsi="Times New Roman"/>
      <w:b/>
      <w:kern w:val="2"/>
    </w:rPr>
  </w:style>
  <w:style w:type="paragraph" w:styleId="63">
    <w:name w:val="index 6"/>
    <w:basedOn w:val="aff3"/>
    <w:next w:val="aff3"/>
    <w:autoRedefine/>
    <w:rsid w:val="009F5DA6"/>
    <w:pPr>
      <w:widowControl/>
      <w:spacing w:line="240" w:lineRule="auto"/>
      <w:ind w:leftChars="1000" w:left="1000"/>
      <w:jc w:val="left"/>
    </w:pPr>
    <w:rPr>
      <w:kern w:val="0"/>
    </w:rPr>
  </w:style>
  <w:style w:type="paragraph" w:customStyle="1" w:styleId="240">
    <w:name w:val="样式24"/>
    <w:basedOn w:val="7"/>
    <w:link w:val="24Char"/>
    <w:qFormat/>
    <w:rsid w:val="009F5DA6"/>
    <w:pPr>
      <w:numPr>
        <w:ilvl w:val="5"/>
        <w:numId w:val="78"/>
      </w:numPr>
      <w:adjustRightInd w:val="0"/>
      <w:spacing w:after="64" w:line="320" w:lineRule="auto"/>
      <w:jc w:val="left"/>
      <w:textAlignment w:val="baseline"/>
    </w:pPr>
    <w:rPr>
      <w:rFonts w:ascii="Times New Roman" w:hAnsi="Times New Roman"/>
      <w:b w:val="0"/>
      <w:bCs w:val="0"/>
      <w:color w:val="000000"/>
      <w:kern w:val="0"/>
      <w:sz w:val="28"/>
    </w:rPr>
  </w:style>
  <w:style w:type="character" w:customStyle="1" w:styleId="affffffff0">
    <w:name w:val="图表索引 字元"/>
    <w:rsid w:val="009F5DA6"/>
    <w:rPr>
      <w:rFonts w:ascii="Arial" w:eastAsia="宋体" w:hAnsi="Arial"/>
      <w:color w:val="0000FF"/>
      <w:sz w:val="24"/>
      <w:szCs w:val="24"/>
      <w:u w:val="single"/>
      <w:lang w:val="en-US" w:eastAsia="zh-CN" w:bidi="ar-SA"/>
    </w:rPr>
  </w:style>
  <w:style w:type="paragraph" w:customStyle="1" w:styleId="CharChar1CharCharCharChar">
    <w:name w:val="Char Char1 Char Char Char Char"/>
    <w:basedOn w:val="aff3"/>
    <w:autoRedefine/>
    <w:rsid w:val="009F5DA6"/>
    <w:rPr>
      <w:rFonts w:ascii="Times New Roman" w:hAnsi="Times New Roman"/>
    </w:rPr>
  </w:style>
  <w:style w:type="paragraph" w:customStyle="1" w:styleId="affffffff1">
    <w:name w:val="字母编号列项（一级）"/>
    <w:rsid w:val="009F5DA6"/>
    <w:pPr>
      <w:ind w:leftChars="200" w:left="840" w:hangingChars="200" w:hanging="420"/>
      <w:jc w:val="both"/>
    </w:pPr>
    <w:rPr>
      <w:rFonts w:ascii="宋体"/>
      <w:sz w:val="21"/>
    </w:rPr>
  </w:style>
  <w:style w:type="paragraph" w:customStyle="1" w:styleId="Para">
    <w:name w:val="默认段落字体 Para"/>
    <w:basedOn w:val="aff3"/>
    <w:rsid w:val="009F5DA6"/>
    <w:rPr>
      <w:rFonts w:ascii="Tahoma" w:hAnsi="Tahoma"/>
      <w:sz w:val="24"/>
      <w:szCs w:val="20"/>
    </w:rPr>
  </w:style>
  <w:style w:type="paragraph" w:customStyle="1" w:styleId="affffffff2">
    <w:name w:val="自定义正文样式"/>
    <w:basedOn w:val="aff3"/>
    <w:rsid w:val="009F5DA6"/>
    <w:pPr>
      <w:ind w:firstLineChars="200" w:firstLine="480"/>
    </w:pPr>
    <w:rPr>
      <w:rFonts w:ascii="Times New Roman" w:hAnsi="Times New Roman" w:cs="宋体"/>
      <w:sz w:val="24"/>
      <w:szCs w:val="20"/>
    </w:rPr>
  </w:style>
  <w:style w:type="paragraph" w:customStyle="1" w:styleId="29">
    <w:name w:val="样式29"/>
    <w:basedOn w:val="6"/>
    <w:link w:val="29Char"/>
    <w:qFormat/>
    <w:rsid w:val="009F5DA6"/>
    <w:pPr>
      <w:keepLines/>
      <w:numPr>
        <w:ilvl w:val="4"/>
        <w:numId w:val="79"/>
      </w:numPr>
      <w:adjustRightInd w:val="0"/>
      <w:jc w:val="left"/>
      <w:textAlignment w:val="baseline"/>
    </w:pPr>
    <w:rPr>
      <w:b w:val="0"/>
      <w:bCs w:val="0"/>
      <w:color w:val="000000"/>
      <w:kern w:val="0"/>
    </w:rPr>
  </w:style>
  <w:style w:type="character" w:customStyle="1" w:styleId="29Char">
    <w:name w:val="样式29 Char"/>
    <w:link w:val="29"/>
    <w:rsid w:val="009F5DA6"/>
    <w:rPr>
      <w:rFonts w:ascii="Arial" w:hAnsi="Arial"/>
      <w:color w:val="000000"/>
      <w:sz w:val="24"/>
      <w:szCs w:val="24"/>
    </w:rPr>
  </w:style>
  <w:style w:type="character" w:customStyle="1" w:styleId="10Char">
    <w:name w:val="样式10 Char"/>
    <w:link w:val="100"/>
    <w:rsid w:val="009F5DA6"/>
    <w:rPr>
      <w:b/>
      <w:color w:val="000000"/>
      <w:sz w:val="24"/>
      <w:szCs w:val="24"/>
    </w:rPr>
  </w:style>
  <w:style w:type="paragraph" w:customStyle="1" w:styleId="120">
    <w:name w:val="样式12"/>
    <w:basedOn w:val="7"/>
    <w:link w:val="12Char"/>
    <w:qFormat/>
    <w:rsid w:val="009F5DA6"/>
    <w:pPr>
      <w:numPr>
        <w:ilvl w:val="5"/>
        <w:numId w:val="79"/>
      </w:numPr>
      <w:adjustRightInd w:val="0"/>
      <w:spacing w:after="64" w:line="320" w:lineRule="auto"/>
      <w:jc w:val="left"/>
      <w:textAlignment w:val="baseline"/>
    </w:pPr>
    <w:rPr>
      <w:rFonts w:ascii="Times New Roman" w:hAnsi="Times New Roman"/>
      <w:b w:val="0"/>
      <w:bCs w:val="0"/>
      <w:color w:val="000000"/>
      <w:kern w:val="0"/>
      <w:sz w:val="28"/>
    </w:rPr>
  </w:style>
  <w:style w:type="character" w:customStyle="1" w:styleId="11Char">
    <w:name w:val="样式11 Char"/>
    <w:link w:val="11"/>
    <w:rsid w:val="009F5DA6"/>
    <w:rPr>
      <w:rFonts w:ascii="Arial" w:hAnsi="Arial"/>
      <w:color w:val="000000"/>
      <w:sz w:val="24"/>
      <w:szCs w:val="24"/>
    </w:rPr>
  </w:style>
  <w:style w:type="paragraph" w:customStyle="1" w:styleId="13">
    <w:name w:val="样式13"/>
    <w:basedOn w:val="7"/>
    <w:link w:val="13Char"/>
    <w:qFormat/>
    <w:rsid w:val="009F5DA6"/>
    <w:pPr>
      <w:numPr>
        <w:ilvl w:val="5"/>
        <w:numId w:val="80"/>
      </w:numPr>
      <w:adjustRightInd w:val="0"/>
      <w:spacing w:after="64" w:line="320" w:lineRule="auto"/>
      <w:jc w:val="left"/>
      <w:textAlignment w:val="baseline"/>
    </w:pPr>
    <w:rPr>
      <w:rFonts w:ascii="Times New Roman" w:hAnsi="Times New Roman"/>
      <w:b w:val="0"/>
      <w:bCs w:val="0"/>
      <w:color w:val="000000"/>
      <w:kern w:val="0"/>
      <w:sz w:val="28"/>
    </w:rPr>
  </w:style>
  <w:style w:type="character" w:customStyle="1" w:styleId="12Char">
    <w:name w:val="样式12 Char"/>
    <w:link w:val="120"/>
    <w:rsid w:val="009F5DA6"/>
    <w:rPr>
      <w:color w:val="000000"/>
      <w:sz w:val="28"/>
      <w:szCs w:val="24"/>
    </w:rPr>
  </w:style>
  <w:style w:type="character" w:customStyle="1" w:styleId="13Char">
    <w:name w:val="样式13 Char"/>
    <w:link w:val="13"/>
    <w:rsid w:val="009F5DA6"/>
    <w:rPr>
      <w:color w:val="000000"/>
      <w:sz w:val="28"/>
      <w:szCs w:val="24"/>
    </w:rPr>
  </w:style>
  <w:style w:type="character" w:customStyle="1" w:styleId="14Char">
    <w:name w:val="样式14 Char"/>
    <w:link w:val="14"/>
    <w:rsid w:val="009F5DA6"/>
    <w:rPr>
      <w:color w:val="000000"/>
      <w:sz w:val="28"/>
      <w:szCs w:val="24"/>
    </w:rPr>
  </w:style>
  <w:style w:type="character" w:customStyle="1" w:styleId="15Char">
    <w:name w:val="样式15 Char"/>
    <w:link w:val="150"/>
    <w:rsid w:val="009F5DA6"/>
    <w:rPr>
      <w:rFonts w:ascii="Calibri" w:hAnsi="Calibri"/>
      <w:b/>
      <w:color w:val="000000"/>
      <w:sz w:val="28"/>
      <w:szCs w:val="24"/>
    </w:rPr>
  </w:style>
  <w:style w:type="paragraph" w:customStyle="1" w:styleId="171">
    <w:name w:val="样式17"/>
    <w:basedOn w:val="7"/>
    <w:link w:val="17Char"/>
    <w:qFormat/>
    <w:rsid w:val="009F5DA6"/>
    <w:pPr>
      <w:numPr>
        <w:ilvl w:val="5"/>
        <w:numId w:val="81"/>
      </w:numPr>
      <w:adjustRightInd w:val="0"/>
      <w:spacing w:before="0" w:after="0" w:line="360" w:lineRule="auto"/>
      <w:jc w:val="left"/>
      <w:textAlignment w:val="baseline"/>
    </w:pPr>
    <w:rPr>
      <w:rFonts w:ascii="Times New Roman" w:hAnsi="Times New Roman"/>
      <w:bCs w:val="0"/>
      <w:color w:val="000000"/>
      <w:kern w:val="0"/>
      <w:sz w:val="28"/>
    </w:rPr>
  </w:style>
  <w:style w:type="character" w:customStyle="1" w:styleId="17Char">
    <w:name w:val="样式17 Char"/>
    <w:link w:val="171"/>
    <w:rsid w:val="009F5DA6"/>
    <w:rPr>
      <w:b/>
      <w:color w:val="000000"/>
      <w:sz w:val="28"/>
      <w:szCs w:val="24"/>
    </w:rPr>
  </w:style>
  <w:style w:type="paragraph" w:customStyle="1" w:styleId="190">
    <w:name w:val="样式19"/>
    <w:basedOn w:val="6"/>
    <w:link w:val="19Char"/>
    <w:qFormat/>
    <w:rsid w:val="009F5DA6"/>
    <w:pPr>
      <w:keepLines/>
      <w:numPr>
        <w:ilvl w:val="4"/>
        <w:numId w:val="82"/>
      </w:numPr>
      <w:adjustRightInd w:val="0"/>
      <w:spacing w:before="0" w:after="0" w:line="360" w:lineRule="auto"/>
      <w:jc w:val="left"/>
      <w:textAlignment w:val="baseline"/>
    </w:pPr>
    <w:rPr>
      <w:bCs w:val="0"/>
      <w:color w:val="000000"/>
      <w:kern w:val="0"/>
    </w:rPr>
  </w:style>
  <w:style w:type="paragraph" w:customStyle="1" w:styleId="200">
    <w:name w:val="样式20"/>
    <w:basedOn w:val="7"/>
    <w:link w:val="20Char"/>
    <w:qFormat/>
    <w:rsid w:val="009F5DA6"/>
    <w:pPr>
      <w:numPr>
        <w:ilvl w:val="5"/>
        <w:numId w:val="82"/>
      </w:numPr>
      <w:adjustRightInd w:val="0"/>
      <w:spacing w:after="64" w:line="320" w:lineRule="auto"/>
      <w:jc w:val="left"/>
      <w:textAlignment w:val="baseline"/>
    </w:pPr>
    <w:rPr>
      <w:rFonts w:ascii="宋体" w:hAnsi="宋体"/>
      <w:b w:val="0"/>
      <w:bCs w:val="0"/>
      <w:color w:val="000000"/>
      <w:kern w:val="0"/>
      <w:sz w:val="28"/>
      <w:szCs w:val="28"/>
    </w:rPr>
  </w:style>
  <w:style w:type="character" w:customStyle="1" w:styleId="19Char">
    <w:name w:val="样式19 Char"/>
    <w:link w:val="190"/>
    <w:rsid w:val="009F5DA6"/>
    <w:rPr>
      <w:rFonts w:ascii="Arial" w:hAnsi="Arial"/>
      <w:b/>
      <w:color w:val="000000"/>
      <w:sz w:val="24"/>
      <w:szCs w:val="24"/>
    </w:rPr>
  </w:style>
  <w:style w:type="paragraph" w:customStyle="1" w:styleId="215">
    <w:name w:val="样式21"/>
    <w:basedOn w:val="6"/>
    <w:link w:val="21Char"/>
    <w:qFormat/>
    <w:rsid w:val="009F5DA6"/>
    <w:pPr>
      <w:keepLines/>
      <w:numPr>
        <w:ilvl w:val="0"/>
        <w:numId w:val="0"/>
      </w:numPr>
      <w:tabs>
        <w:tab w:val="num" w:pos="1008"/>
      </w:tabs>
      <w:adjustRightInd w:val="0"/>
      <w:spacing w:before="0" w:after="0" w:line="360" w:lineRule="auto"/>
      <w:ind w:left="567" w:hanging="567"/>
      <w:jc w:val="left"/>
      <w:textAlignment w:val="baseline"/>
    </w:pPr>
    <w:rPr>
      <w:bCs w:val="0"/>
      <w:color w:val="000000"/>
      <w:kern w:val="0"/>
    </w:rPr>
  </w:style>
  <w:style w:type="character" w:customStyle="1" w:styleId="20Char">
    <w:name w:val="样式20 Char"/>
    <w:link w:val="200"/>
    <w:rsid w:val="009F5DA6"/>
    <w:rPr>
      <w:rFonts w:ascii="宋体" w:hAnsi="宋体"/>
      <w:color w:val="000000"/>
      <w:sz w:val="28"/>
      <w:szCs w:val="28"/>
    </w:rPr>
  </w:style>
  <w:style w:type="paragraph" w:customStyle="1" w:styleId="22">
    <w:name w:val="样式22"/>
    <w:basedOn w:val="7"/>
    <w:link w:val="22Char0"/>
    <w:qFormat/>
    <w:rsid w:val="009F5DA6"/>
    <w:pPr>
      <w:numPr>
        <w:ilvl w:val="5"/>
        <w:numId w:val="83"/>
      </w:numPr>
      <w:adjustRightInd w:val="0"/>
      <w:spacing w:before="0" w:after="0" w:line="360" w:lineRule="auto"/>
      <w:jc w:val="left"/>
      <w:textAlignment w:val="baseline"/>
    </w:pPr>
    <w:rPr>
      <w:rFonts w:ascii="Times New Roman" w:hAnsi="Times New Roman"/>
      <w:b w:val="0"/>
      <w:bCs w:val="0"/>
      <w:color w:val="000000"/>
      <w:kern w:val="0"/>
      <w:sz w:val="28"/>
      <w:szCs w:val="28"/>
    </w:rPr>
  </w:style>
  <w:style w:type="character" w:customStyle="1" w:styleId="21Char">
    <w:name w:val="样式21 Char"/>
    <w:link w:val="215"/>
    <w:rsid w:val="009F5DA6"/>
    <w:rPr>
      <w:rFonts w:ascii="Arial" w:hAnsi="Arial"/>
      <w:b/>
      <w:color w:val="000000"/>
      <w:sz w:val="24"/>
      <w:szCs w:val="24"/>
    </w:rPr>
  </w:style>
  <w:style w:type="paragraph" w:customStyle="1" w:styleId="230">
    <w:name w:val="样式23"/>
    <w:basedOn w:val="6"/>
    <w:link w:val="23Char"/>
    <w:qFormat/>
    <w:rsid w:val="009F5DA6"/>
    <w:pPr>
      <w:keepLines/>
      <w:numPr>
        <w:ilvl w:val="0"/>
        <w:numId w:val="0"/>
      </w:numPr>
      <w:tabs>
        <w:tab w:val="num" w:pos="1008"/>
      </w:tabs>
      <w:adjustRightInd w:val="0"/>
      <w:spacing w:before="0" w:after="0" w:line="360" w:lineRule="auto"/>
      <w:ind w:left="567" w:hanging="567"/>
      <w:jc w:val="left"/>
      <w:textAlignment w:val="baseline"/>
    </w:pPr>
    <w:rPr>
      <w:bCs w:val="0"/>
      <w:color w:val="000000"/>
      <w:kern w:val="0"/>
    </w:rPr>
  </w:style>
  <w:style w:type="character" w:customStyle="1" w:styleId="22Char0">
    <w:name w:val="样式22 Char"/>
    <w:link w:val="22"/>
    <w:rsid w:val="009F5DA6"/>
    <w:rPr>
      <w:color w:val="000000"/>
      <w:sz w:val="28"/>
      <w:szCs w:val="28"/>
    </w:rPr>
  </w:style>
  <w:style w:type="character" w:customStyle="1" w:styleId="23Char">
    <w:name w:val="样式23 Char"/>
    <w:link w:val="230"/>
    <w:rsid w:val="009F5DA6"/>
    <w:rPr>
      <w:rFonts w:ascii="Arial" w:hAnsi="Arial"/>
      <w:b/>
      <w:color w:val="000000"/>
      <w:sz w:val="24"/>
      <w:szCs w:val="24"/>
    </w:rPr>
  </w:style>
  <w:style w:type="character" w:customStyle="1" w:styleId="24Char">
    <w:name w:val="样式24 Char"/>
    <w:link w:val="240"/>
    <w:rsid w:val="009F5DA6"/>
    <w:rPr>
      <w:color w:val="000000"/>
      <w:sz w:val="28"/>
      <w:szCs w:val="24"/>
    </w:rPr>
  </w:style>
  <w:style w:type="paragraph" w:customStyle="1" w:styleId="260">
    <w:name w:val="样式26"/>
    <w:basedOn w:val="6"/>
    <w:link w:val="26Char"/>
    <w:qFormat/>
    <w:rsid w:val="009F5DA6"/>
    <w:pPr>
      <w:keepLines/>
      <w:numPr>
        <w:ilvl w:val="4"/>
        <w:numId w:val="84"/>
      </w:numPr>
      <w:adjustRightInd w:val="0"/>
      <w:jc w:val="left"/>
      <w:textAlignment w:val="baseline"/>
    </w:pPr>
    <w:rPr>
      <w:b w:val="0"/>
      <w:bCs w:val="0"/>
      <w:color w:val="000000"/>
      <w:kern w:val="0"/>
    </w:rPr>
  </w:style>
  <w:style w:type="character" w:customStyle="1" w:styleId="25Char">
    <w:name w:val="样式25 Char"/>
    <w:link w:val="250"/>
    <w:rsid w:val="009F5DA6"/>
    <w:rPr>
      <w:rFonts w:ascii="Arial" w:hAnsi="Arial"/>
      <w:color w:val="000000"/>
      <w:sz w:val="24"/>
      <w:szCs w:val="24"/>
    </w:rPr>
  </w:style>
  <w:style w:type="paragraph" w:customStyle="1" w:styleId="27">
    <w:name w:val="样式27"/>
    <w:basedOn w:val="7"/>
    <w:link w:val="27Char"/>
    <w:qFormat/>
    <w:rsid w:val="009F5DA6"/>
    <w:pPr>
      <w:numPr>
        <w:ilvl w:val="5"/>
        <w:numId w:val="84"/>
      </w:numPr>
      <w:adjustRightInd w:val="0"/>
      <w:spacing w:before="0" w:after="0" w:line="360" w:lineRule="auto"/>
      <w:jc w:val="left"/>
      <w:textAlignment w:val="baseline"/>
    </w:pPr>
    <w:rPr>
      <w:rFonts w:ascii="Times New Roman" w:hAnsi="Times New Roman"/>
      <w:bCs w:val="0"/>
      <w:color w:val="000000"/>
      <w:kern w:val="0"/>
      <w:sz w:val="28"/>
    </w:rPr>
  </w:style>
  <w:style w:type="character" w:customStyle="1" w:styleId="26Char">
    <w:name w:val="样式26 Char"/>
    <w:link w:val="260"/>
    <w:rsid w:val="009F5DA6"/>
    <w:rPr>
      <w:rFonts w:ascii="Arial" w:hAnsi="Arial"/>
      <w:color w:val="000000"/>
      <w:sz w:val="24"/>
      <w:szCs w:val="24"/>
    </w:rPr>
  </w:style>
  <w:style w:type="paragraph" w:customStyle="1" w:styleId="28">
    <w:name w:val="样式28"/>
    <w:basedOn w:val="7"/>
    <w:link w:val="28Char"/>
    <w:qFormat/>
    <w:rsid w:val="009F5DA6"/>
    <w:pPr>
      <w:numPr>
        <w:ilvl w:val="5"/>
        <w:numId w:val="85"/>
      </w:numPr>
      <w:adjustRightInd w:val="0"/>
      <w:spacing w:after="64" w:line="320" w:lineRule="auto"/>
      <w:jc w:val="left"/>
      <w:textAlignment w:val="baseline"/>
    </w:pPr>
    <w:rPr>
      <w:rFonts w:ascii="Times New Roman" w:hAnsi="Times New Roman"/>
      <w:b w:val="0"/>
      <w:bCs w:val="0"/>
      <w:color w:val="000000"/>
      <w:kern w:val="0"/>
      <w:sz w:val="28"/>
    </w:rPr>
  </w:style>
  <w:style w:type="character" w:customStyle="1" w:styleId="27Char">
    <w:name w:val="样式27 Char"/>
    <w:link w:val="27"/>
    <w:rsid w:val="009F5DA6"/>
    <w:rPr>
      <w:b/>
      <w:color w:val="000000"/>
      <w:sz w:val="28"/>
      <w:szCs w:val="24"/>
    </w:rPr>
  </w:style>
  <w:style w:type="character" w:customStyle="1" w:styleId="28Char">
    <w:name w:val="样式28 Char"/>
    <w:link w:val="28"/>
    <w:rsid w:val="009F5DA6"/>
    <w:rPr>
      <w:color w:val="000000"/>
      <w:sz w:val="28"/>
      <w:szCs w:val="24"/>
    </w:rPr>
  </w:style>
  <w:style w:type="paragraph" w:customStyle="1" w:styleId="Numberedlist23">
    <w:name w:val="Numbered list 2.3"/>
    <w:basedOn w:val="30"/>
    <w:next w:val="aff3"/>
    <w:rsid w:val="009F5DA6"/>
    <w:pPr>
      <w:keepNext w:val="0"/>
      <w:widowControl/>
      <w:numPr>
        <w:numId w:val="1"/>
      </w:numPr>
      <w:tabs>
        <w:tab w:val="left" w:pos="945"/>
        <w:tab w:val="left" w:pos="1080"/>
        <w:tab w:val="num" w:pos="1440"/>
        <w:tab w:val="left" w:pos="7560"/>
      </w:tabs>
      <w:spacing w:before="240" w:after="60" w:line="240" w:lineRule="auto"/>
      <w:ind w:left="1080"/>
      <w:jc w:val="left"/>
    </w:pPr>
    <w:rPr>
      <w:rFonts w:ascii="宋体" w:hAnsi="宋体"/>
      <w:b w:val="0"/>
      <w:snapToGrid w:val="0"/>
      <w:color w:val="000000"/>
      <w:kern w:val="0"/>
      <w:sz w:val="22"/>
      <w:szCs w:val="24"/>
      <w:lang w:val="en-GB" w:eastAsia="en-US"/>
    </w:rPr>
  </w:style>
  <w:style w:type="paragraph" w:customStyle="1" w:styleId="Numberedlist24">
    <w:name w:val="Numbered list 2.4"/>
    <w:basedOn w:val="41"/>
    <w:next w:val="aff3"/>
    <w:rsid w:val="009F5DA6"/>
    <w:pPr>
      <w:keepNext w:val="0"/>
      <w:keepLines w:val="0"/>
      <w:widowControl/>
      <w:numPr>
        <w:numId w:val="1"/>
      </w:numPr>
      <w:tabs>
        <w:tab w:val="left" w:pos="1080"/>
        <w:tab w:val="left" w:pos="1155"/>
        <w:tab w:val="left" w:pos="1440"/>
        <w:tab w:val="left" w:pos="1800"/>
        <w:tab w:val="num" w:pos="2160"/>
      </w:tabs>
      <w:spacing w:before="240" w:after="60" w:line="240" w:lineRule="auto"/>
      <w:ind w:left="1440"/>
      <w:jc w:val="left"/>
    </w:pPr>
    <w:rPr>
      <w:rFonts w:ascii="宋体" w:hAnsi="宋体"/>
      <w:b w:val="0"/>
      <w:bCs w:val="0"/>
      <w:color w:val="000000"/>
      <w:kern w:val="0"/>
      <w:sz w:val="20"/>
      <w:szCs w:val="20"/>
      <w:u w:color="000000"/>
      <w:lang w:val="en-GB" w:eastAsia="en-US"/>
    </w:rPr>
  </w:style>
  <w:style w:type="paragraph" w:customStyle="1" w:styleId="listofrequest">
    <w:name w:val="list of request"/>
    <w:basedOn w:val="aff3"/>
    <w:rsid w:val="009F5DA6"/>
    <w:pPr>
      <w:tabs>
        <w:tab w:val="num" w:pos="840"/>
      </w:tabs>
      <w:spacing w:line="240" w:lineRule="auto"/>
      <w:ind w:left="840" w:hanging="420"/>
    </w:pPr>
    <w:rPr>
      <w:rFonts w:ascii="Times New Roman" w:hAnsi="Times New Roman"/>
      <w:sz w:val="24"/>
    </w:rPr>
  </w:style>
  <w:style w:type="paragraph" w:customStyle="1" w:styleId="listofinformation">
    <w:name w:val="list of information"/>
    <w:basedOn w:val="aff3"/>
    <w:rsid w:val="009F5DA6"/>
    <w:pPr>
      <w:tabs>
        <w:tab w:val="num" w:pos="840"/>
      </w:tabs>
      <w:spacing w:line="240" w:lineRule="auto"/>
      <w:ind w:left="840" w:hanging="420"/>
    </w:pPr>
    <w:rPr>
      <w:rFonts w:ascii="Times New Roman" w:hAnsi="Times New Roman"/>
      <w:bCs/>
      <w:sz w:val="24"/>
    </w:rPr>
  </w:style>
  <w:style w:type="paragraph" w:customStyle="1" w:styleId="4PIM4h4sect1234RefHeading1rh1sect12341Re">
    <w:name w:val="样式 标题 4PIM 4h4sect 1.2.3.4Ref Heading 1rh1sect 1.2.3.41Re..."/>
    <w:basedOn w:val="41"/>
    <w:rsid w:val="009F5DA6"/>
    <w:pPr>
      <w:keepNext w:val="0"/>
      <w:keepLines w:val="0"/>
      <w:numPr>
        <w:ilvl w:val="0"/>
        <w:numId w:val="86"/>
      </w:numPr>
      <w:tabs>
        <w:tab w:val="clear" w:pos="567"/>
        <w:tab w:val="num" w:pos="420"/>
        <w:tab w:val="left" w:pos="1155"/>
      </w:tabs>
      <w:spacing w:before="240" w:after="120"/>
      <w:ind w:left="420" w:hanging="420"/>
      <w:jc w:val="left"/>
    </w:pPr>
    <w:rPr>
      <w:rFonts w:ascii="宋体" w:hAnsi="宋体" w:cs="宋体"/>
      <w:b w:val="0"/>
      <w:color w:val="000000"/>
      <w:kern w:val="24"/>
      <w:sz w:val="24"/>
      <w:szCs w:val="24"/>
      <w:u w:color="000000"/>
    </w:rPr>
  </w:style>
  <w:style w:type="paragraph" w:customStyle="1" w:styleId="1H1SectionHeadh11stlevell11H11H12H13H14H1">
    <w:name w:val="样式 标题 1主标题H1Section Headh11st levell11H11H12H13H14H1..."/>
    <w:basedOn w:val="10"/>
    <w:link w:val="1H1SectionHeadh11stlevell11H11H12H13H14H1Char"/>
    <w:autoRedefine/>
    <w:rsid w:val="009F5DA6"/>
    <w:pPr>
      <w:pageBreakBefore w:val="0"/>
      <w:widowControl/>
      <w:numPr>
        <w:numId w:val="87"/>
      </w:numPr>
      <w:tabs>
        <w:tab w:val="clear" w:pos="567"/>
      </w:tabs>
      <w:spacing w:before="120" w:beforeAutospacing="0" w:after="120" w:afterAutospacing="0" w:line="240" w:lineRule="auto"/>
      <w:ind w:left="420" w:hanging="420"/>
      <w:jc w:val="left"/>
    </w:pPr>
    <w:rPr>
      <w:rFonts w:ascii="宋体" w:hAnsi="宋体"/>
      <w:color w:val="FF00FF"/>
      <w:sz w:val="24"/>
    </w:rPr>
  </w:style>
  <w:style w:type="character" w:customStyle="1" w:styleId="1H1SectionHeadh11stlevell11H11H12H13H14H1Char">
    <w:name w:val="样式 标题 1主标题H1Section Headh11st levell11H11H12H13H14H1... Char"/>
    <w:link w:val="1H1SectionHeadh11stlevell11H11H12H13H14H1"/>
    <w:rsid w:val="009F5DA6"/>
    <w:rPr>
      <w:rFonts w:ascii="宋体" w:hAnsi="宋体"/>
      <w:b/>
      <w:bCs/>
      <w:color w:val="FF00FF"/>
      <w:kern w:val="44"/>
      <w:sz w:val="24"/>
      <w:szCs w:val="44"/>
    </w:rPr>
  </w:style>
  <w:style w:type="paragraph" w:customStyle="1" w:styleId="1H1SectionHeadh11stlevell11H11H12H13H14H11">
    <w:name w:val="样式 标题 1主标题H1Section Headh11st levell11H11H12H13H14H1...1"/>
    <w:basedOn w:val="10"/>
    <w:link w:val="1H1SectionHeadh11stlevell11H11H12H13H14H11Char"/>
    <w:autoRedefine/>
    <w:rsid w:val="009F5DA6"/>
    <w:pPr>
      <w:pageBreakBefore w:val="0"/>
      <w:widowControl/>
      <w:numPr>
        <w:numId w:val="0"/>
      </w:numPr>
      <w:spacing w:before="120" w:beforeAutospacing="0" w:after="120" w:afterAutospacing="0" w:line="240" w:lineRule="auto"/>
      <w:ind w:left="420" w:hanging="420"/>
      <w:jc w:val="left"/>
    </w:pPr>
    <w:rPr>
      <w:rFonts w:ascii="宋体" w:hAnsi="宋体"/>
      <w:color w:val="000000"/>
      <w:sz w:val="24"/>
    </w:rPr>
  </w:style>
  <w:style w:type="character" w:customStyle="1" w:styleId="1H1SectionHeadh11stlevell11H11H12H13H14H11Char">
    <w:name w:val="样式 标题 1主标题H1Section Headh11st levell11H11H12H13H14H1...1 Char"/>
    <w:link w:val="1H1SectionHeadh11stlevell11H11H12H13H14H11"/>
    <w:rsid w:val="009F5DA6"/>
    <w:rPr>
      <w:rFonts w:ascii="宋体" w:hAnsi="宋体"/>
      <w:b/>
      <w:bCs/>
      <w:color w:val="000000"/>
      <w:kern w:val="44"/>
      <w:sz w:val="24"/>
      <w:szCs w:val="44"/>
    </w:rPr>
  </w:style>
  <w:style w:type="paragraph" w:customStyle="1" w:styleId="19">
    <w:name w:val="编号(1)"/>
    <w:basedOn w:val="affe"/>
    <w:link w:val="1CharChar"/>
    <w:rsid w:val="009F5DA6"/>
    <w:pPr>
      <w:widowControl/>
      <w:numPr>
        <w:numId w:val="88"/>
      </w:numPr>
      <w:jc w:val="left"/>
    </w:pPr>
    <w:rPr>
      <w:rFonts w:ascii="仿宋_GB2312" w:eastAsia="仿宋_GB2312" w:hAnsi="Times New Roman"/>
    </w:rPr>
  </w:style>
  <w:style w:type="character" w:customStyle="1" w:styleId="1CharChar">
    <w:name w:val="编号(1) Char Char"/>
    <w:link w:val="19"/>
    <w:rsid w:val="009F5DA6"/>
    <w:rPr>
      <w:rFonts w:ascii="仿宋_GB2312" w:eastAsia="仿宋_GB2312"/>
      <w:kern w:val="2"/>
      <w:sz w:val="24"/>
      <w:szCs w:val="24"/>
    </w:rPr>
  </w:style>
  <w:style w:type="paragraph" w:customStyle="1" w:styleId="CharCharCharCharCharChar2">
    <w:name w:val="字元 Char Char Char Char Char Char"/>
    <w:basedOn w:val="aff3"/>
    <w:rsid w:val="009F5DA6"/>
    <w:pPr>
      <w:spacing w:line="240" w:lineRule="auto"/>
    </w:pPr>
    <w:rPr>
      <w:rFonts w:ascii="Tahoma" w:hAnsi="Tahoma"/>
      <w:sz w:val="24"/>
      <w:szCs w:val="20"/>
    </w:rPr>
  </w:style>
  <w:style w:type="paragraph" w:customStyle="1" w:styleId="affffffff3">
    <w:name w:val="内文"/>
    <w:basedOn w:val="aff3"/>
    <w:link w:val="Charff3"/>
    <w:rsid w:val="009F5DA6"/>
    <w:pPr>
      <w:ind w:firstLineChars="200" w:firstLine="200"/>
    </w:pPr>
    <w:rPr>
      <w:rFonts w:ascii="Times New Roman" w:hAnsi="Times New Roman"/>
    </w:rPr>
  </w:style>
  <w:style w:type="character" w:customStyle="1" w:styleId="Charff3">
    <w:name w:val="内文 Char"/>
    <w:link w:val="affffffff3"/>
    <w:rsid w:val="009F5DA6"/>
    <w:rPr>
      <w:kern w:val="2"/>
      <w:sz w:val="21"/>
      <w:szCs w:val="24"/>
    </w:rPr>
  </w:style>
  <w:style w:type="paragraph" w:customStyle="1" w:styleId="2ff3">
    <w:name w:val="列出段落2"/>
    <w:basedOn w:val="aff3"/>
    <w:qFormat/>
    <w:rsid w:val="009F5DA6"/>
    <w:pPr>
      <w:adjustRightInd w:val="0"/>
      <w:snapToGrid w:val="0"/>
      <w:spacing w:before="120" w:after="120"/>
      <w:ind w:left="578" w:firstLineChars="200" w:firstLine="420"/>
    </w:pPr>
    <w:rPr>
      <w:rFonts w:ascii="Times New Roman" w:hAnsi="Times New Roman"/>
      <w:szCs w:val="20"/>
      <w:lang w:eastAsia="zh-TW"/>
    </w:rPr>
  </w:style>
  <w:style w:type="character" w:customStyle="1" w:styleId="PIM4Char2">
    <w:name w:val="PIM 4 Char2"/>
    <w:aliases w:val="H4 Char2,bullet Char2,bl Char2,bb Char2,Heading Four Char2,h4 Char2,b Char2,Bullet Char2,Heading 14 Char2,Heading 141 Char2,Heading 142 Char2,点标题 Char2,条 2 Char2,sect 1.2.3.4 Char2,Ref Heading 1 Char2,rh1 Char2,sect 1.2.3.41 Char2,rh11 Char1"/>
    <w:rsid w:val="009F5DA6"/>
    <w:rPr>
      <w:rFonts w:ascii="Arial" w:eastAsia="宋体" w:hAnsi="Arial"/>
      <w:b/>
      <w:bCs/>
      <w:sz w:val="24"/>
      <w:szCs w:val="28"/>
      <w:lang w:val="en-US" w:eastAsia="zh-CN" w:bidi="ar-SA"/>
    </w:rPr>
  </w:style>
  <w:style w:type="paragraph" w:styleId="affffffff4">
    <w:name w:val="Note Heading"/>
    <w:basedOn w:val="aff3"/>
    <w:next w:val="aff3"/>
    <w:link w:val="Charff4"/>
    <w:rsid w:val="009F5DA6"/>
    <w:pPr>
      <w:adjustRightInd w:val="0"/>
      <w:snapToGrid w:val="0"/>
      <w:spacing w:line="240" w:lineRule="auto"/>
      <w:jc w:val="center"/>
    </w:pPr>
    <w:rPr>
      <w:rFonts w:ascii="Times New Roman" w:hAnsi="Times New Roman"/>
      <w:szCs w:val="20"/>
      <w:lang w:eastAsia="zh-TW"/>
    </w:rPr>
  </w:style>
  <w:style w:type="character" w:customStyle="1" w:styleId="Charff4">
    <w:name w:val="注释标题 Char"/>
    <w:basedOn w:val="aff4"/>
    <w:link w:val="affffffff4"/>
    <w:rsid w:val="009F5DA6"/>
    <w:rPr>
      <w:kern w:val="2"/>
      <w:sz w:val="21"/>
      <w:lang w:eastAsia="zh-TW"/>
    </w:rPr>
  </w:style>
  <w:style w:type="character" w:customStyle="1" w:styleId="GB231215Char">
    <w:name w:val="样式 仿宋_GB2312 三号 行距: 1.5 倍行距 Char"/>
    <w:link w:val="GB231215"/>
    <w:rsid w:val="009F5DA6"/>
    <w:rPr>
      <w:rFonts w:ascii="仿宋_GB2312" w:eastAsia="仿宋_GB2312" w:hAnsi="Arial"/>
      <w:kern w:val="2"/>
      <w:sz w:val="32"/>
      <w:szCs w:val="24"/>
    </w:rPr>
  </w:style>
  <w:style w:type="paragraph" w:customStyle="1" w:styleId="GB231215">
    <w:name w:val="样式 仿宋_GB2312 三号 行距: 1.5 倍行距"/>
    <w:basedOn w:val="aff3"/>
    <w:link w:val="GB231215Char"/>
    <w:rsid w:val="009F5DA6"/>
    <w:pPr>
      <w:snapToGrid w:val="0"/>
      <w:ind w:firstLineChars="200" w:firstLine="640"/>
    </w:pPr>
    <w:rPr>
      <w:rFonts w:ascii="仿宋_GB2312" w:eastAsia="仿宋_GB2312"/>
      <w:sz w:val="32"/>
    </w:rPr>
  </w:style>
  <w:style w:type="character" w:customStyle="1" w:styleId="Charff5">
    <w:name w:val="封面副标题 Char"/>
    <w:link w:val="affffffff5"/>
    <w:rsid w:val="009F5DA6"/>
    <w:rPr>
      <w:rFonts w:ascii="Arial" w:eastAsia="黑体" w:hAnsi="Arial"/>
      <w:sz w:val="32"/>
      <w:szCs w:val="44"/>
    </w:rPr>
  </w:style>
  <w:style w:type="paragraph" w:customStyle="1" w:styleId="affffffff5">
    <w:name w:val="封面副标题"/>
    <w:basedOn w:val="aff3"/>
    <w:link w:val="Charff5"/>
    <w:rsid w:val="009F5DA6"/>
    <w:pPr>
      <w:jc w:val="center"/>
    </w:pPr>
    <w:rPr>
      <w:rFonts w:eastAsia="黑体"/>
      <w:kern w:val="0"/>
      <w:sz w:val="32"/>
      <w:szCs w:val="44"/>
    </w:rPr>
  </w:style>
  <w:style w:type="character" w:customStyle="1" w:styleId="fontwhitearial1">
    <w:name w:val="font_white_arial1"/>
    <w:rsid w:val="009F5DA6"/>
    <w:rPr>
      <w:rFonts w:ascii="Arial" w:hAnsi="Arial" w:cs="Arial" w:hint="default"/>
      <w:color w:val="FFFFFF"/>
      <w:sz w:val="14"/>
      <w:szCs w:val="14"/>
    </w:rPr>
  </w:style>
  <w:style w:type="character" w:customStyle="1" w:styleId="Charff6">
    <w:name w:val="突出显示 Char"/>
    <w:link w:val="affffffff6"/>
    <w:rsid w:val="009F5DA6"/>
    <w:rPr>
      <w:rFonts w:ascii="Arial" w:hAnsi="Arial"/>
      <w:b/>
      <w:kern w:val="2"/>
      <w:sz w:val="21"/>
      <w:szCs w:val="24"/>
    </w:rPr>
  </w:style>
  <w:style w:type="paragraph" w:customStyle="1" w:styleId="affffffff6">
    <w:name w:val="突出显示"/>
    <w:basedOn w:val="aff3"/>
    <w:link w:val="Charff6"/>
    <w:rsid w:val="009F5DA6"/>
    <w:rPr>
      <w:b/>
    </w:rPr>
  </w:style>
  <w:style w:type="character" w:customStyle="1" w:styleId="Char21">
    <w:name w:val="二级节名 Char2"/>
    <w:aliases w:val="h3 Char2,3rd level Char2,3 Char2,l3 Char2,Level 3 Head Char2,H3 Char2,heading 3 Char2,Heading 3 - old Char2,Bold Head Char2,bh Char2,level_3 Char2,PIM 3 Char2,sect1.2.3 Char2,sect1.2.31 Char2,sect1.2.32 Char2,sect1.2.311 Char2,CT Char1"/>
    <w:rsid w:val="009F5DA6"/>
    <w:rPr>
      <w:rFonts w:ascii="Arial" w:eastAsia="宋体" w:hAnsi="Arial"/>
      <w:b/>
      <w:bCs/>
      <w:sz w:val="28"/>
      <w:szCs w:val="32"/>
      <w:lang w:val="en-US" w:eastAsia="zh-CN" w:bidi="ar-SA"/>
    </w:rPr>
  </w:style>
  <w:style w:type="character" w:customStyle="1" w:styleId="Heading0Char2">
    <w:name w:val="Heading 0 Char2"/>
    <w:aliases w:val="PIM 1 Char2,H1 Char2,Section Head Char2,h1 Char2,l1 Char2,1 Char2,Heading One Char2,Header1 Char2,章标题 Char2,篇 Char2,主标题 Char2,1st level Char2,H11 Char2,H12 Char2,H13 Char2,H14 Char2,H15 Char2,H16 Char2,H17 Char2,Heading 11 Char2"/>
    <w:rsid w:val="009F5DA6"/>
    <w:rPr>
      <w:rFonts w:ascii="Arial" w:eastAsia="宋体" w:hAnsi="Arial"/>
      <w:b/>
      <w:bCs/>
      <w:kern w:val="44"/>
      <w:sz w:val="32"/>
      <w:szCs w:val="44"/>
      <w:lang w:val="en-US" w:eastAsia="zh-CN" w:bidi="ar-SA"/>
    </w:rPr>
  </w:style>
  <w:style w:type="character" w:customStyle="1" w:styleId="HTMLChar1">
    <w:name w:val="HTML 预设格式 Char1"/>
    <w:rsid w:val="009F5DA6"/>
    <w:rPr>
      <w:rFonts w:ascii="Courier New" w:hAnsi="Courier New" w:cs="Courier New"/>
    </w:rPr>
  </w:style>
  <w:style w:type="character" w:customStyle="1" w:styleId="affffffff7">
    <w:name w:val="管理规定正文"/>
    <w:rsid w:val="009F5DA6"/>
    <w:rPr>
      <w:sz w:val="24"/>
    </w:rPr>
  </w:style>
  <w:style w:type="character" w:customStyle="1" w:styleId="style21">
    <w:name w:val="style21"/>
    <w:rsid w:val="009F5DA6"/>
    <w:rPr>
      <w:sz w:val="28"/>
      <w:szCs w:val="28"/>
    </w:rPr>
  </w:style>
  <w:style w:type="character" w:customStyle="1" w:styleId="fontwhitearial">
    <w:name w:val="font_white_arial"/>
    <w:basedOn w:val="aff4"/>
    <w:rsid w:val="009F5DA6"/>
  </w:style>
  <w:style w:type="character" w:customStyle="1" w:styleId="fontgraykai1">
    <w:name w:val="font_gray_kai1"/>
    <w:rsid w:val="009F5DA6"/>
    <w:rPr>
      <w:rFonts w:ascii="̥_GB2312" w:hAnsi="̥_GB2312" w:hint="default"/>
      <w:b/>
      <w:bCs/>
      <w:color w:val="00538D"/>
      <w:sz w:val="16"/>
      <w:szCs w:val="16"/>
    </w:rPr>
  </w:style>
  <w:style w:type="character" w:customStyle="1" w:styleId="ListBulletIndentCharChar">
    <w:name w:val="List Bullet Indent Char Char"/>
    <w:link w:val="ListBulletIndent"/>
    <w:rsid w:val="009F5DA6"/>
    <w:rPr>
      <w:rFonts w:ascii="Arial" w:eastAsia="黑体" w:hAnsi="Arial"/>
      <w:sz w:val="24"/>
      <w:szCs w:val="24"/>
    </w:rPr>
  </w:style>
  <w:style w:type="paragraph" w:customStyle="1" w:styleId="ListBulletIndent">
    <w:name w:val="List Bullet Indent"/>
    <w:basedOn w:val="aff3"/>
    <w:next w:val="aff3"/>
    <w:link w:val="ListBulletIndentCharChar"/>
    <w:rsid w:val="009F5DA6"/>
    <w:pPr>
      <w:widowControl/>
      <w:tabs>
        <w:tab w:val="left" w:pos="360"/>
        <w:tab w:val="num" w:pos="840"/>
      </w:tabs>
      <w:spacing w:before="60" w:after="60" w:line="312" w:lineRule="auto"/>
      <w:ind w:left="840" w:hanging="420"/>
      <w:jc w:val="left"/>
    </w:pPr>
    <w:rPr>
      <w:rFonts w:eastAsia="黑体"/>
      <w:kern w:val="0"/>
      <w:sz w:val="24"/>
    </w:rPr>
  </w:style>
  <w:style w:type="character" w:customStyle="1" w:styleId="1Char0">
    <w:name w:val="索引 1 Char"/>
    <w:link w:val="1b"/>
    <w:rsid w:val="009F5DA6"/>
    <w:rPr>
      <w:kern w:val="2"/>
      <w:sz w:val="24"/>
      <w:szCs w:val="21"/>
    </w:rPr>
  </w:style>
  <w:style w:type="paragraph" w:customStyle="1" w:styleId="affffffff8">
    <w:name w:val="无序排列（无缩进）"/>
    <w:rsid w:val="009F5DA6"/>
    <w:pPr>
      <w:tabs>
        <w:tab w:val="left" w:pos="420"/>
      </w:tabs>
      <w:spacing w:line="360" w:lineRule="auto"/>
      <w:ind w:left="420" w:hanging="420"/>
    </w:pPr>
    <w:rPr>
      <w:rFonts w:ascii="Arial" w:hAnsi="Arial"/>
      <w:sz w:val="21"/>
      <w:szCs w:val="24"/>
    </w:rPr>
  </w:style>
  <w:style w:type="paragraph" w:customStyle="1" w:styleId="CharChar1Char">
    <w:name w:val="Char Char1 Char"/>
    <w:basedOn w:val="aff3"/>
    <w:rsid w:val="009F5DA6"/>
    <w:rPr>
      <w:rFonts w:ascii="Tahoma" w:hAnsi="Tahoma"/>
      <w:sz w:val="24"/>
      <w:szCs w:val="20"/>
    </w:rPr>
  </w:style>
  <w:style w:type="paragraph" w:customStyle="1" w:styleId="CharChar20">
    <w:name w:val="Char Char2"/>
    <w:basedOn w:val="aff3"/>
    <w:rsid w:val="009F5DA6"/>
    <w:pPr>
      <w:spacing w:line="240" w:lineRule="auto"/>
      <w:jc w:val="center"/>
    </w:pPr>
    <w:rPr>
      <w:rFonts w:ascii="Tahoma" w:hAnsi="Tahoma"/>
      <w:sz w:val="24"/>
    </w:rPr>
  </w:style>
  <w:style w:type="paragraph" w:customStyle="1" w:styleId="affffffff9">
    <w:name w:val="封面公司英文名称"/>
    <w:rsid w:val="009F5DA6"/>
    <w:pPr>
      <w:spacing w:line="360" w:lineRule="auto"/>
      <w:jc w:val="center"/>
    </w:pPr>
    <w:rPr>
      <w:rFonts w:ascii="Arial" w:eastAsia="黑体" w:hAnsi="Arial"/>
      <w:sz w:val="21"/>
      <w:szCs w:val="24"/>
    </w:rPr>
  </w:style>
  <w:style w:type="paragraph" w:customStyle="1" w:styleId="2ff4">
    <w:name w:val="自定义目录 2"/>
    <w:basedOn w:val="2b"/>
    <w:rsid w:val="009F5DA6"/>
    <w:pPr>
      <w:widowControl/>
      <w:ind w:leftChars="100" w:left="210"/>
    </w:pPr>
    <w:rPr>
      <w:rFonts w:cs="宋体"/>
      <w:kern w:val="0"/>
    </w:rPr>
  </w:style>
  <w:style w:type="paragraph" w:customStyle="1" w:styleId="1ff5">
    <w:name w:val="多级有序排列(1"/>
    <w:aliases w:val="1),a),有序排列(1"/>
    <w:link w:val="1Char3"/>
    <w:rsid w:val="009F5DA6"/>
    <w:pPr>
      <w:tabs>
        <w:tab w:val="left" w:pos="113"/>
        <w:tab w:val="num" w:pos="840"/>
      </w:tabs>
      <w:spacing w:line="360" w:lineRule="auto"/>
      <w:ind w:left="840" w:hanging="420"/>
    </w:pPr>
    <w:rPr>
      <w:rFonts w:ascii="Arial" w:hAnsi="Arial"/>
      <w:sz w:val="21"/>
      <w:szCs w:val="24"/>
    </w:rPr>
  </w:style>
  <w:style w:type="paragraph" w:customStyle="1" w:styleId="CharChar1Char0">
    <w:name w:val="Char Char1 Char"/>
    <w:basedOn w:val="aff3"/>
    <w:rsid w:val="009F5DA6"/>
    <w:rPr>
      <w:rFonts w:ascii="Tahoma" w:hAnsi="Tahoma"/>
      <w:sz w:val="24"/>
      <w:szCs w:val="20"/>
    </w:rPr>
  </w:style>
  <w:style w:type="paragraph" w:customStyle="1" w:styleId="affffffffa">
    <w:name w:val="概述"/>
    <w:basedOn w:val="aff3"/>
    <w:link w:val="Charff7"/>
    <w:rsid w:val="009F5DA6"/>
    <w:pPr>
      <w:ind w:firstLineChars="200" w:firstLine="420"/>
    </w:pPr>
    <w:rPr>
      <w:rFonts w:ascii="宋体" w:hAnsi="宋体"/>
      <w:szCs w:val="21"/>
    </w:rPr>
  </w:style>
  <w:style w:type="paragraph" w:customStyle="1" w:styleId="48">
    <w:name w:val="无序排列（缩进4字符）"/>
    <w:basedOn w:val="aff3"/>
    <w:rsid w:val="009F5DA6"/>
    <w:pPr>
      <w:widowControl/>
      <w:tabs>
        <w:tab w:val="left" w:pos="840"/>
      </w:tabs>
      <w:ind w:leftChars="400" w:left="820" w:hanging="420"/>
      <w:jc w:val="left"/>
    </w:pPr>
    <w:rPr>
      <w:kern w:val="0"/>
    </w:rPr>
  </w:style>
  <w:style w:type="paragraph" w:customStyle="1" w:styleId="affffffffb">
    <w:name w:val="封面公司名称"/>
    <w:basedOn w:val="aff3"/>
    <w:rsid w:val="009F5DA6"/>
    <w:pPr>
      <w:widowControl/>
      <w:jc w:val="center"/>
    </w:pPr>
    <w:rPr>
      <w:rFonts w:eastAsia="黑体"/>
      <w:b/>
      <w:kern w:val="0"/>
      <w:sz w:val="24"/>
    </w:rPr>
  </w:style>
  <w:style w:type="paragraph" w:customStyle="1" w:styleId="affffffffc">
    <w:name w:val="样式－编号"/>
    <w:basedOn w:val="aff3"/>
    <w:rsid w:val="009F5DA6"/>
    <w:pPr>
      <w:widowControl/>
      <w:tabs>
        <w:tab w:val="left" w:pos="420"/>
        <w:tab w:val="num" w:pos="845"/>
      </w:tabs>
      <w:ind w:left="845" w:hanging="420"/>
      <w:jc w:val="left"/>
    </w:pPr>
    <w:rPr>
      <w:kern w:val="0"/>
    </w:rPr>
  </w:style>
  <w:style w:type="paragraph" w:customStyle="1" w:styleId="affffffffd">
    <w:name w:val="居中文字"/>
    <w:basedOn w:val="aff3"/>
    <w:rsid w:val="009F5DA6"/>
    <w:pPr>
      <w:widowControl/>
      <w:jc w:val="center"/>
    </w:pPr>
    <w:rPr>
      <w:kern w:val="0"/>
    </w:rPr>
  </w:style>
  <w:style w:type="paragraph" w:customStyle="1" w:styleId="2074166">
    <w:name w:val="样式 段前: 2 字符 首行缩进:  0.74 厘米 段后: 1 字符 段前: 6 磅 段后: 6 磅"/>
    <w:basedOn w:val="aff3"/>
    <w:rsid w:val="009F5DA6"/>
    <w:pPr>
      <w:widowControl/>
      <w:spacing w:before="120" w:after="120" w:line="240" w:lineRule="auto"/>
      <w:ind w:leftChars="100" w:left="100" w:right="210" w:firstLine="420"/>
      <w:jc w:val="left"/>
    </w:pPr>
    <w:rPr>
      <w:kern w:val="0"/>
    </w:rPr>
  </w:style>
  <w:style w:type="paragraph" w:customStyle="1" w:styleId="affffffffe">
    <w:name w:val="正文缩进斜体"/>
    <w:basedOn w:val="affe"/>
    <w:rsid w:val="009F5DA6"/>
    <w:pPr>
      <w:widowControl/>
      <w:ind w:firstLineChars="200" w:firstLine="200"/>
      <w:jc w:val="left"/>
    </w:pPr>
    <w:rPr>
      <w:i/>
      <w:kern w:val="0"/>
      <w:sz w:val="21"/>
    </w:rPr>
  </w:style>
  <w:style w:type="paragraph" w:customStyle="1" w:styleId="216">
    <w:name w:val="样式 小四 居中 段前: 2 字符 段后: 1 字符"/>
    <w:basedOn w:val="aff3"/>
    <w:rsid w:val="009F5DA6"/>
    <w:pPr>
      <w:widowControl/>
      <w:spacing w:line="240" w:lineRule="auto"/>
      <w:ind w:left="420" w:right="210"/>
      <w:jc w:val="left"/>
    </w:pPr>
    <w:rPr>
      <w:kern w:val="0"/>
      <w:sz w:val="24"/>
    </w:rPr>
  </w:style>
  <w:style w:type="paragraph" w:customStyle="1" w:styleId="afffffffff">
    <w:name w:val="题头"/>
    <w:basedOn w:val="aff3"/>
    <w:rsid w:val="009F5DA6"/>
    <w:pPr>
      <w:spacing w:line="240" w:lineRule="auto"/>
      <w:jc w:val="center"/>
    </w:pPr>
    <w:rPr>
      <w:rFonts w:ascii="Times New Roman" w:eastAsia="仿宋_GB2312" w:hAnsi="Times New Roman"/>
      <w:b/>
      <w:sz w:val="28"/>
    </w:rPr>
  </w:style>
  <w:style w:type="paragraph" w:customStyle="1" w:styleId="afffffffff0">
    <w:name w:val="文档标识"/>
    <w:basedOn w:val="aff3"/>
    <w:rsid w:val="009F5DA6"/>
    <w:pPr>
      <w:widowControl/>
      <w:spacing w:before="240" w:after="240"/>
      <w:ind w:left="3240"/>
      <w:jc w:val="left"/>
    </w:pPr>
    <w:rPr>
      <w:b/>
      <w:kern w:val="0"/>
      <w:sz w:val="24"/>
      <w:szCs w:val="20"/>
    </w:rPr>
  </w:style>
  <w:style w:type="paragraph" w:customStyle="1" w:styleId="afffffffff1">
    <w:name w:val="封面标题头"/>
    <w:basedOn w:val="aff3"/>
    <w:next w:val="aff3"/>
    <w:rsid w:val="009F5DA6"/>
    <w:pPr>
      <w:widowControl/>
      <w:pBdr>
        <w:top w:val="single" w:sz="18" w:space="1" w:color="auto"/>
      </w:pBdr>
      <w:ind w:leftChars="1600" w:left="1600"/>
      <w:jc w:val="left"/>
    </w:pPr>
    <w:rPr>
      <w:kern w:val="0"/>
    </w:rPr>
  </w:style>
  <w:style w:type="paragraph" w:styleId="afffffffff2">
    <w:name w:val="table of figures"/>
    <w:basedOn w:val="aff3"/>
    <w:next w:val="aff3"/>
    <w:rsid w:val="009F5DA6"/>
    <w:pPr>
      <w:widowControl/>
      <w:spacing w:line="240" w:lineRule="auto"/>
      <w:ind w:leftChars="200" w:left="840" w:hangingChars="200" w:hanging="420"/>
      <w:jc w:val="left"/>
    </w:pPr>
    <w:rPr>
      <w:kern w:val="0"/>
    </w:rPr>
  </w:style>
  <w:style w:type="paragraph" w:customStyle="1" w:styleId="Char1a">
    <w:name w:val="Char1"/>
    <w:basedOn w:val="aff3"/>
    <w:rsid w:val="009F5DA6"/>
    <w:pPr>
      <w:adjustRightInd w:val="0"/>
      <w:spacing w:line="312" w:lineRule="atLeast"/>
      <w:textAlignment w:val="baseline"/>
    </w:pPr>
    <w:rPr>
      <w:kern w:val="0"/>
      <w:szCs w:val="20"/>
    </w:rPr>
  </w:style>
  <w:style w:type="paragraph" w:customStyle="1" w:styleId="afffffffff3">
    <w:name w:val="说明"/>
    <w:basedOn w:val="aff3"/>
    <w:rsid w:val="009F5DA6"/>
    <w:pPr>
      <w:spacing w:before="60" w:after="60"/>
      <w:ind w:firstLineChars="200" w:firstLine="200"/>
    </w:pPr>
    <w:rPr>
      <w:rFonts w:ascii="Times New Roman" w:eastAsia="楷体_GB2312" w:hAnsi="Times New Roman"/>
    </w:rPr>
  </w:style>
  <w:style w:type="paragraph" w:customStyle="1" w:styleId="217">
    <w:name w:val="样式 样式 封面落款 + 五号 + 段前: 2 字符 段后: 1 字符"/>
    <w:basedOn w:val="aff3"/>
    <w:rsid w:val="009F5DA6"/>
    <w:pPr>
      <w:ind w:leftChars="200" w:left="420" w:rightChars="100" w:right="210"/>
      <w:jc w:val="left"/>
    </w:pPr>
    <w:rPr>
      <w:rFonts w:ascii="Times New Roman" w:eastAsia="Arial" w:hAnsi="Times New Roman"/>
      <w:szCs w:val="20"/>
    </w:rPr>
  </w:style>
  <w:style w:type="paragraph" w:customStyle="1" w:styleId="2ff5">
    <w:name w:val="正文2"/>
    <w:basedOn w:val="aff3"/>
    <w:rsid w:val="009F5DA6"/>
    <w:pPr>
      <w:tabs>
        <w:tab w:val="num" w:pos="0"/>
      </w:tabs>
      <w:spacing w:beforeLines="50" w:afterLines="50" w:line="300" w:lineRule="auto"/>
      <w:outlineLvl w:val="7"/>
    </w:pPr>
    <w:rPr>
      <w:rFonts w:ascii="Times New Roman" w:hAnsi="Times New Roman" w:cs="Latha"/>
      <w:sz w:val="24"/>
    </w:rPr>
  </w:style>
  <w:style w:type="paragraph" w:customStyle="1" w:styleId="58">
    <w:name w:val="正文5"/>
    <w:basedOn w:val="aff3"/>
    <w:rsid w:val="009F5DA6"/>
    <w:pPr>
      <w:tabs>
        <w:tab w:val="num" w:pos="420"/>
      </w:tabs>
      <w:spacing w:beforeLines="50" w:afterLines="50" w:line="300" w:lineRule="auto"/>
      <w:ind w:leftChars="500" w:left="1620" w:hanging="420"/>
    </w:pPr>
    <w:rPr>
      <w:rFonts w:ascii="Times New Roman" w:hAnsi="Times New Roman" w:cs="Latha"/>
      <w:sz w:val="24"/>
    </w:rPr>
  </w:style>
  <w:style w:type="paragraph" w:customStyle="1" w:styleId="64">
    <w:name w:val="正文6"/>
    <w:basedOn w:val="aff3"/>
    <w:rsid w:val="009F5DA6"/>
    <w:pPr>
      <w:tabs>
        <w:tab w:val="num" w:pos="840"/>
      </w:tabs>
      <w:spacing w:beforeLines="50" w:afterLines="50" w:line="300" w:lineRule="auto"/>
      <w:ind w:left="1860" w:hanging="420"/>
    </w:pPr>
    <w:rPr>
      <w:rFonts w:ascii="Times New Roman" w:hAnsi="Times New Roman" w:cs="Latha"/>
      <w:sz w:val="24"/>
    </w:rPr>
  </w:style>
  <w:style w:type="paragraph" w:customStyle="1" w:styleId="74">
    <w:name w:val="正文7"/>
    <w:basedOn w:val="64"/>
    <w:rsid w:val="009F5DA6"/>
    <w:pPr>
      <w:tabs>
        <w:tab w:val="clear" w:pos="840"/>
        <w:tab w:val="num" w:pos="420"/>
      </w:tabs>
      <w:ind w:left="2100"/>
    </w:pPr>
  </w:style>
  <w:style w:type="paragraph" w:customStyle="1" w:styleId="afffffffff4">
    <w:name w:val="注意事项"/>
    <w:basedOn w:val="aff3"/>
    <w:link w:val="Charff8"/>
    <w:rsid w:val="009F5DA6"/>
    <w:pPr>
      <w:spacing w:beforeLines="50" w:afterLines="50"/>
      <w:ind w:firstLineChars="200" w:firstLine="422"/>
    </w:pPr>
    <w:rPr>
      <w:rFonts w:ascii="Segoe UI" w:hAnsi="宋体"/>
      <w:b/>
      <w:bCs/>
      <w:sz w:val="24"/>
    </w:rPr>
  </w:style>
  <w:style w:type="paragraph" w:customStyle="1" w:styleId="afffffffff5">
    <w:name w:val="配置"/>
    <w:basedOn w:val="aff3"/>
    <w:autoRedefine/>
    <w:rsid w:val="009F5DA6"/>
    <w:pPr>
      <w:spacing w:beforeLines="50" w:afterLines="50" w:line="100" w:lineRule="atLeast"/>
      <w:ind w:leftChars="300" w:left="901" w:hangingChars="100" w:hanging="181"/>
      <w:jc w:val="left"/>
    </w:pPr>
    <w:rPr>
      <w:rFonts w:ascii="Times New Roman" w:hAnsi="Times New Roman"/>
      <w:b/>
      <w:sz w:val="18"/>
    </w:rPr>
  </w:style>
  <w:style w:type="paragraph" w:customStyle="1" w:styleId="afffffffff6">
    <w:name w:val="配置缩进"/>
    <w:basedOn w:val="afffffffff5"/>
    <w:autoRedefine/>
    <w:rsid w:val="009F5DA6"/>
    <w:pPr>
      <w:autoSpaceDE w:val="0"/>
      <w:autoSpaceDN w:val="0"/>
      <w:adjustRightInd w:val="0"/>
      <w:spacing w:beforeLines="0" w:afterLines="0"/>
      <w:ind w:leftChars="200" w:left="200" w:firstLineChars="0" w:firstLine="425"/>
    </w:pPr>
    <w:rPr>
      <w:b w:val="0"/>
      <w:kern w:val="0"/>
      <w:szCs w:val="20"/>
    </w:rPr>
  </w:style>
  <w:style w:type="paragraph" w:customStyle="1" w:styleId="afffffffff7">
    <w:name w:val="规定发给的"/>
    <w:basedOn w:val="aff3"/>
    <w:link w:val="Charff9"/>
    <w:rsid w:val="009F5DA6"/>
    <w:pPr>
      <w:ind w:firstLine="420"/>
    </w:pPr>
    <w:rPr>
      <w:rFonts w:ascii="宋体" w:hAnsi="宋体"/>
      <w:szCs w:val="21"/>
    </w:rPr>
  </w:style>
  <w:style w:type="character" w:customStyle="1" w:styleId="Charff9">
    <w:name w:val="规定发给的 Char"/>
    <w:link w:val="afffffffff7"/>
    <w:rsid w:val="009F5DA6"/>
    <w:rPr>
      <w:rFonts w:ascii="宋体" w:hAnsi="宋体"/>
      <w:kern w:val="2"/>
      <w:sz w:val="21"/>
      <w:szCs w:val="21"/>
    </w:rPr>
  </w:style>
  <w:style w:type="paragraph" w:customStyle="1" w:styleId="CharCharCharCharCharCharCharCharCharCharCharCharCharCharCharChar1">
    <w:name w:val="Char Char Char Char Char Char Char Char Char Char Char Char Char Char Char Char"/>
    <w:basedOn w:val="aff3"/>
    <w:rsid w:val="009F5DA6"/>
    <w:pPr>
      <w:spacing w:line="240" w:lineRule="auto"/>
    </w:pPr>
    <w:rPr>
      <w:rFonts w:ascii="Tahoma" w:hAnsi="Tahoma"/>
      <w:sz w:val="24"/>
      <w:szCs w:val="20"/>
    </w:rPr>
  </w:style>
  <w:style w:type="paragraph" w:customStyle="1" w:styleId="afffffffff8">
    <w:name w:val="首行缩进"/>
    <w:basedOn w:val="aff3"/>
    <w:link w:val="Charffa"/>
    <w:rsid w:val="009F5DA6"/>
    <w:pPr>
      <w:ind w:firstLineChars="200" w:firstLine="480"/>
    </w:pPr>
    <w:rPr>
      <w:rFonts w:ascii="Times New Roman" w:hAnsi="Times New Roman"/>
      <w:sz w:val="24"/>
      <w:szCs w:val="20"/>
    </w:rPr>
  </w:style>
  <w:style w:type="paragraph" w:customStyle="1" w:styleId="CM39">
    <w:name w:val="CM39"/>
    <w:basedOn w:val="aff3"/>
    <w:next w:val="aff3"/>
    <w:rsid w:val="009F5DA6"/>
    <w:pPr>
      <w:autoSpaceDE w:val="0"/>
      <w:autoSpaceDN w:val="0"/>
      <w:adjustRightInd w:val="0"/>
      <w:spacing w:line="468" w:lineRule="atLeast"/>
      <w:jc w:val="left"/>
    </w:pPr>
    <w:rPr>
      <w:rFonts w:ascii="宋体" w:hAnsi="Times New Roman"/>
      <w:kern w:val="0"/>
      <w:sz w:val="24"/>
    </w:rPr>
  </w:style>
  <w:style w:type="character" w:customStyle="1" w:styleId="afffffffff9">
    <w:name w:val="要点（加粗）"/>
    <w:rsid w:val="009F5DA6"/>
    <w:rPr>
      <w:b/>
      <w:color w:val="auto"/>
    </w:rPr>
  </w:style>
  <w:style w:type="paragraph" w:customStyle="1" w:styleId="Arial152">
    <w:name w:val="样式 Arial 小四 行距: 1.5 倍行距 首行缩进:  2 字符"/>
    <w:basedOn w:val="aff3"/>
    <w:rsid w:val="009F5DA6"/>
    <w:pPr>
      <w:ind w:firstLineChars="200" w:firstLine="480"/>
    </w:pPr>
    <w:rPr>
      <w:rFonts w:cs="宋体"/>
      <w:sz w:val="24"/>
      <w:szCs w:val="20"/>
    </w:rPr>
  </w:style>
  <w:style w:type="paragraph" w:customStyle="1" w:styleId="CharCharCharCharCharCharCharCharCharChar1CharCharCharChar1">
    <w:name w:val="Char Char Char Char Char Char Char Char Char Char1 Char Char Char Char1"/>
    <w:basedOn w:val="aff3"/>
    <w:autoRedefine/>
    <w:rsid w:val="009F5DA6"/>
    <w:pPr>
      <w:ind w:firstLineChars="200" w:firstLine="200"/>
    </w:pPr>
    <w:rPr>
      <w:rFonts w:ascii="Times New Roman" w:hAnsi="Times New Roman"/>
    </w:rPr>
  </w:style>
  <w:style w:type="paragraph" w:customStyle="1" w:styleId="CharCharCharCharCharCharCharCharCharCharCharCharCharCharCharCharCharChar">
    <w:name w:val="Char Char Char Char Char Char Char Char Char Char Char Char Char Char Char Char Char Char"/>
    <w:basedOn w:val="aff3"/>
    <w:autoRedefine/>
    <w:rsid w:val="009F5DA6"/>
    <w:pPr>
      <w:keepNext/>
      <w:widowControl/>
      <w:spacing w:after="160" w:line="240" w:lineRule="exact"/>
      <w:jc w:val="center"/>
    </w:pPr>
    <w:rPr>
      <w:rFonts w:ascii="Verdana" w:hAnsi="Verdana"/>
      <w:kern w:val="0"/>
      <w:sz w:val="20"/>
      <w:lang w:eastAsia="en-US"/>
    </w:rPr>
  </w:style>
  <w:style w:type="paragraph" w:customStyle="1" w:styleId="new">
    <w:name w:val="表单标题(new)"/>
    <w:basedOn w:val="affffffffd"/>
    <w:link w:val="newChar"/>
    <w:rsid w:val="009F5DA6"/>
    <w:rPr>
      <w:b/>
      <w:sz w:val="32"/>
    </w:rPr>
  </w:style>
  <w:style w:type="character" w:customStyle="1" w:styleId="newChar">
    <w:name w:val="表单标题(new) Char"/>
    <w:link w:val="new"/>
    <w:rsid w:val="009F5DA6"/>
    <w:rPr>
      <w:rFonts w:ascii="Arial" w:hAnsi="Arial"/>
      <w:b/>
      <w:sz w:val="32"/>
      <w:szCs w:val="24"/>
    </w:rPr>
  </w:style>
  <w:style w:type="paragraph" w:customStyle="1" w:styleId="65">
    <w:name w:val="样式6"/>
    <w:basedOn w:val="10"/>
    <w:rsid w:val="009F5DA6"/>
    <w:pPr>
      <w:keepLines/>
      <w:pageBreakBefore w:val="0"/>
      <w:widowControl/>
      <w:numPr>
        <w:numId w:val="0"/>
      </w:numPr>
      <w:spacing w:before="260" w:beforeAutospacing="0" w:after="260" w:afterAutospacing="0"/>
      <w:jc w:val="center"/>
    </w:pPr>
  </w:style>
  <w:style w:type="paragraph" w:customStyle="1" w:styleId="afffffffffa">
    <w:name w:val="居中正文"/>
    <w:basedOn w:val="aff3"/>
    <w:rsid w:val="009F5DA6"/>
    <w:pPr>
      <w:widowControl/>
      <w:spacing w:line="240" w:lineRule="auto"/>
      <w:ind w:firstLineChars="200" w:firstLine="200"/>
      <w:jc w:val="center"/>
    </w:pPr>
    <w:rPr>
      <w:rFonts w:ascii="Consolas" w:hAnsi="Consolas" w:cs="宋体"/>
      <w:kern w:val="0"/>
      <w:szCs w:val="20"/>
    </w:rPr>
  </w:style>
  <w:style w:type="paragraph" w:customStyle="1" w:styleId="afffffffffb">
    <w:name w:val="封面公司中文名称"/>
    <w:basedOn w:val="aff3"/>
    <w:rsid w:val="009F5DA6"/>
    <w:pPr>
      <w:widowControl/>
      <w:spacing w:line="240" w:lineRule="auto"/>
      <w:ind w:firstLineChars="200" w:firstLine="200"/>
      <w:jc w:val="center"/>
    </w:pPr>
    <w:rPr>
      <w:rFonts w:ascii="Consolas" w:eastAsia="黑体" w:hAnsi="Consolas" w:cs="宋体"/>
      <w:kern w:val="0"/>
      <w:sz w:val="36"/>
      <w:szCs w:val="21"/>
    </w:rPr>
  </w:style>
  <w:style w:type="paragraph" w:customStyle="1" w:styleId="afffffffffc">
    <w:name w:val="封面一级标题文字"/>
    <w:basedOn w:val="aff3"/>
    <w:rsid w:val="009F5DA6"/>
    <w:pPr>
      <w:spacing w:line="640" w:lineRule="exact"/>
      <w:ind w:firstLineChars="200" w:firstLine="200"/>
      <w:jc w:val="center"/>
    </w:pPr>
    <w:rPr>
      <w:rFonts w:ascii="黑体" w:eastAsia="黑体" w:hAnsi="黑体"/>
      <w:b/>
      <w:bCs/>
      <w:sz w:val="52"/>
    </w:rPr>
  </w:style>
  <w:style w:type="paragraph" w:customStyle="1" w:styleId="afffffffffd">
    <w:name w:val="表格内小标题"/>
    <w:basedOn w:val="aff3"/>
    <w:rsid w:val="009F5DA6"/>
    <w:pPr>
      <w:widowControl/>
      <w:spacing w:line="240" w:lineRule="auto"/>
      <w:ind w:firstLineChars="200" w:firstLine="200"/>
      <w:jc w:val="center"/>
    </w:pPr>
    <w:rPr>
      <w:rFonts w:ascii="宋体" w:eastAsia="黑体" w:hAnsi="宋体" w:cs="宋体"/>
      <w:bCs/>
      <w:kern w:val="0"/>
      <w:szCs w:val="20"/>
    </w:rPr>
  </w:style>
  <w:style w:type="paragraph" w:styleId="TOC">
    <w:name w:val="TOC Heading"/>
    <w:basedOn w:val="10"/>
    <w:next w:val="aff3"/>
    <w:uiPriority w:val="39"/>
    <w:qFormat/>
    <w:rsid w:val="009F5DA6"/>
    <w:pPr>
      <w:keepLines/>
      <w:widowControl/>
      <w:numPr>
        <w:numId w:val="0"/>
      </w:numPr>
      <w:spacing w:before="480" w:beforeAutospacing="0" w:after="0" w:afterAutospacing="0" w:line="276" w:lineRule="auto"/>
      <w:jc w:val="left"/>
      <w:outlineLvl w:val="9"/>
    </w:pPr>
    <w:rPr>
      <w:rFonts w:ascii="Cambria" w:hAnsi="Cambria"/>
      <w:color w:val="365F91"/>
      <w:kern w:val="0"/>
      <w:sz w:val="28"/>
      <w:szCs w:val="28"/>
    </w:rPr>
  </w:style>
  <w:style w:type="paragraph" w:customStyle="1" w:styleId="paragraph1">
    <w:name w:val="paragraph1"/>
    <w:basedOn w:val="aff3"/>
    <w:link w:val="paragraph1Char"/>
    <w:rsid w:val="009F5DA6"/>
    <w:pPr>
      <w:spacing w:afterLines="30" w:line="240" w:lineRule="auto"/>
      <w:ind w:firstLineChars="200" w:firstLine="480"/>
    </w:pPr>
    <w:rPr>
      <w:rFonts w:ascii="Times New Roman" w:hAnsi="Times New Roman"/>
    </w:rPr>
  </w:style>
  <w:style w:type="paragraph" w:customStyle="1" w:styleId="afffffffffe">
    <w:name w:val="图 居中"/>
    <w:basedOn w:val="aff3"/>
    <w:uiPriority w:val="6"/>
    <w:qFormat/>
    <w:rsid w:val="009F5DA6"/>
    <w:pPr>
      <w:spacing w:line="240" w:lineRule="auto"/>
      <w:jc w:val="center"/>
    </w:pPr>
    <w:rPr>
      <w:rFonts w:ascii="Calibri" w:hAnsi="Calibri"/>
      <w:szCs w:val="21"/>
    </w:rPr>
  </w:style>
  <w:style w:type="paragraph" w:customStyle="1" w:styleId="CharCharCharCharCharCharCharCharCharCharCharCharCharCharCharChar2">
    <w:name w:val="Char Char Char Char Char Char Char Char Char Char Char Char Char Char Char Char2"/>
    <w:basedOn w:val="aff3"/>
    <w:autoRedefine/>
    <w:rsid w:val="009F5DA6"/>
    <w:pPr>
      <w:tabs>
        <w:tab w:val="num" w:pos="360"/>
      </w:tabs>
      <w:spacing w:line="240" w:lineRule="auto"/>
      <w:ind w:firstLineChars="200" w:firstLine="480"/>
    </w:pPr>
    <w:rPr>
      <w:rFonts w:ascii="宋体" w:hAnsi="宋体"/>
      <w:kern w:val="0"/>
    </w:rPr>
  </w:style>
  <w:style w:type="paragraph" w:customStyle="1" w:styleId="affffffffff">
    <w:name w:val="表格正文 +小五 居左"/>
    <w:basedOn w:val="aff3"/>
    <w:rsid w:val="009F5DA6"/>
    <w:pPr>
      <w:spacing w:line="240" w:lineRule="auto"/>
      <w:jc w:val="left"/>
    </w:pPr>
    <w:rPr>
      <w:rFonts w:ascii="Times New Roman" w:hAnsi="Times New Roman"/>
      <w:sz w:val="18"/>
      <w:szCs w:val="21"/>
    </w:rPr>
  </w:style>
  <w:style w:type="paragraph" w:customStyle="1" w:styleId="affffffffff0">
    <w:name w:val="表格文本 +小五 居中"/>
    <w:basedOn w:val="aff3"/>
    <w:rsid w:val="009F5DA6"/>
    <w:pPr>
      <w:spacing w:line="240" w:lineRule="auto"/>
      <w:jc w:val="center"/>
    </w:pPr>
    <w:rPr>
      <w:rFonts w:ascii="Times New Roman" w:hAnsi="Times New Roman"/>
      <w:sz w:val="18"/>
      <w:szCs w:val="21"/>
    </w:rPr>
  </w:style>
  <w:style w:type="paragraph" w:customStyle="1" w:styleId="af1">
    <w:name w:val="列项——（一级）"/>
    <w:rsid w:val="009F5DA6"/>
    <w:pPr>
      <w:widowControl w:val="0"/>
      <w:numPr>
        <w:numId w:val="91"/>
      </w:numPr>
      <w:jc w:val="both"/>
    </w:pPr>
    <w:rPr>
      <w:rFonts w:ascii="宋体"/>
      <w:sz w:val="21"/>
    </w:rPr>
  </w:style>
  <w:style w:type="paragraph" w:customStyle="1" w:styleId="af2">
    <w:name w:val="列项●（二级）"/>
    <w:rsid w:val="009F5DA6"/>
    <w:pPr>
      <w:numPr>
        <w:ilvl w:val="1"/>
        <w:numId w:val="91"/>
      </w:numPr>
      <w:tabs>
        <w:tab w:val="left" w:pos="840"/>
      </w:tabs>
      <w:jc w:val="both"/>
    </w:pPr>
    <w:rPr>
      <w:rFonts w:ascii="宋体"/>
      <w:sz w:val="21"/>
    </w:rPr>
  </w:style>
  <w:style w:type="paragraph" w:customStyle="1" w:styleId="aa">
    <w:name w:val="示例"/>
    <w:next w:val="affffffffff1"/>
    <w:rsid w:val="009F5DA6"/>
    <w:pPr>
      <w:widowControl w:val="0"/>
      <w:numPr>
        <w:numId w:val="90"/>
      </w:numPr>
      <w:jc w:val="both"/>
    </w:pPr>
    <w:rPr>
      <w:rFonts w:ascii="宋体"/>
      <w:sz w:val="18"/>
      <w:szCs w:val="18"/>
    </w:rPr>
  </w:style>
  <w:style w:type="paragraph" w:customStyle="1" w:styleId="af3">
    <w:name w:val="列项◆（三级）"/>
    <w:basedOn w:val="aff3"/>
    <w:rsid w:val="009F5DA6"/>
    <w:pPr>
      <w:numPr>
        <w:ilvl w:val="2"/>
        <w:numId w:val="91"/>
      </w:numPr>
      <w:spacing w:line="240" w:lineRule="auto"/>
      <w:ind w:firstLine="0"/>
    </w:pPr>
    <w:rPr>
      <w:rFonts w:ascii="宋体" w:hAnsi="Times New Roman"/>
      <w:szCs w:val="21"/>
    </w:rPr>
  </w:style>
  <w:style w:type="paragraph" w:customStyle="1" w:styleId="af9">
    <w:name w:val="正文表标题"/>
    <w:next w:val="afff7"/>
    <w:rsid w:val="009F5DA6"/>
    <w:pPr>
      <w:numPr>
        <w:numId w:val="92"/>
      </w:numPr>
      <w:spacing w:beforeLines="50" w:afterLines="50"/>
      <w:jc w:val="center"/>
    </w:pPr>
    <w:rPr>
      <w:rFonts w:ascii="黑体" w:eastAsia="黑体"/>
      <w:sz w:val="21"/>
    </w:rPr>
  </w:style>
  <w:style w:type="paragraph" w:customStyle="1" w:styleId="affffffffff1">
    <w:name w:val="示例内容"/>
    <w:uiPriority w:val="99"/>
    <w:rsid w:val="009F5DA6"/>
    <w:pPr>
      <w:ind w:firstLineChars="200" w:firstLine="200"/>
    </w:pPr>
    <w:rPr>
      <w:rFonts w:ascii="宋体"/>
      <w:noProof/>
      <w:sz w:val="18"/>
      <w:szCs w:val="18"/>
    </w:rPr>
  </w:style>
  <w:style w:type="paragraph" w:customStyle="1" w:styleId="CharCharCharCharCharCharCharCharCharCharCharCharCharCharCharChar10">
    <w:name w:val="Char Char Char Char Char Char Char Char Char Char Char Char Char Char Char Char1"/>
    <w:basedOn w:val="aff3"/>
    <w:autoRedefine/>
    <w:rsid w:val="009F5DA6"/>
    <w:pPr>
      <w:tabs>
        <w:tab w:val="num" w:pos="360"/>
      </w:tabs>
      <w:ind w:firstLineChars="200" w:firstLine="480"/>
    </w:pPr>
    <w:rPr>
      <w:rFonts w:ascii="宋体" w:hAnsi="宋体"/>
      <w:kern w:val="0"/>
      <w:sz w:val="24"/>
    </w:rPr>
  </w:style>
  <w:style w:type="paragraph" w:customStyle="1" w:styleId="affffffffff2">
    <w:name w:val="注：（正文）"/>
    <w:basedOn w:val="aff3"/>
    <w:next w:val="afff7"/>
    <w:rsid w:val="009F5DA6"/>
    <w:pPr>
      <w:autoSpaceDE w:val="0"/>
      <w:autoSpaceDN w:val="0"/>
      <w:spacing w:line="240" w:lineRule="auto"/>
      <w:ind w:left="420"/>
    </w:pPr>
    <w:rPr>
      <w:rFonts w:ascii="宋体" w:hAnsi="Times New Roman"/>
      <w:kern w:val="0"/>
      <w:sz w:val="18"/>
      <w:szCs w:val="18"/>
    </w:rPr>
  </w:style>
  <w:style w:type="paragraph" w:customStyle="1" w:styleId="af">
    <w:name w:val="项目编号"/>
    <w:basedOn w:val="aff3"/>
    <w:rsid w:val="009F5DA6"/>
    <w:pPr>
      <w:numPr>
        <w:numId w:val="93"/>
      </w:numPr>
      <w:spacing w:line="240" w:lineRule="auto"/>
      <w:ind w:firstLine="0"/>
    </w:pPr>
    <w:rPr>
      <w:rFonts w:ascii="Times New Roman" w:hAnsi="Times New Roman"/>
    </w:rPr>
  </w:style>
  <w:style w:type="character" w:customStyle="1" w:styleId="Charffa">
    <w:name w:val="首行缩进 Char"/>
    <w:link w:val="afffffffff8"/>
    <w:rsid w:val="009F5DA6"/>
    <w:rPr>
      <w:kern w:val="2"/>
      <w:sz w:val="24"/>
    </w:rPr>
  </w:style>
  <w:style w:type="paragraph" w:customStyle="1" w:styleId="affffffffff3">
    <w:name w:val="表格正文 居左"/>
    <w:basedOn w:val="aff3"/>
    <w:uiPriority w:val="4"/>
    <w:qFormat/>
    <w:rsid w:val="009F5DA6"/>
    <w:pPr>
      <w:spacing w:line="240" w:lineRule="auto"/>
      <w:jc w:val="left"/>
    </w:pPr>
    <w:rPr>
      <w:rFonts w:ascii="宋体" w:hAnsi="Calibri"/>
      <w:szCs w:val="21"/>
    </w:rPr>
  </w:style>
  <w:style w:type="paragraph" w:styleId="z-">
    <w:name w:val="HTML Bottom of Form"/>
    <w:basedOn w:val="aff3"/>
    <w:next w:val="aff3"/>
    <w:link w:val="z-Char"/>
    <w:hidden/>
    <w:rsid w:val="009F5DA6"/>
    <w:pPr>
      <w:widowControl/>
      <w:pBdr>
        <w:top w:val="single" w:sz="6" w:space="1" w:color="auto"/>
      </w:pBdr>
      <w:spacing w:line="240" w:lineRule="auto"/>
      <w:jc w:val="center"/>
    </w:pPr>
    <w:rPr>
      <w:vanish/>
      <w:kern w:val="0"/>
      <w:sz w:val="16"/>
      <w:szCs w:val="16"/>
    </w:rPr>
  </w:style>
  <w:style w:type="character" w:customStyle="1" w:styleId="z-Char">
    <w:name w:val="z-窗体底端 Char"/>
    <w:basedOn w:val="aff4"/>
    <w:link w:val="z-"/>
    <w:rsid w:val="009F5DA6"/>
    <w:rPr>
      <w:rFonts w:ascii="Arial" w:hAnsi="Arial"/>
      <w:vanish/>
      <w:sz w:val="16"/>
      <w:szCs w:val="16"/>
    </w:rPr>
  </w:style>
  <w:style w:type="paragraph" w:customStyle="1" w:styleId="2H22ndlevelh22Header2UNDERRUBRIK1-2l2Titre2Hea">
    <w:name w:val="样式 标题 2H22nd levelh22Header 2UNDERRUBRIK 1-2l2Titre2Hea..."/>
    <w:basedOn w:val="21"/>
    <w:autoRedefine/>
    <w:rsid w:val="009F5DA6"/>
    <w:pPr>
      <w:widowControl/>
      <w:numPr>
        <w:numId w:val="1"/>
      </w:numPr>
      <w:spacing w:before="0" w:after="0" w:line="360" w:lineRule="auto"/>
      <w:ind w:left="578" w:hanging="578"/>
      <w:jc w:val="left"/>
    </w:pPr>
    <w:rPr>
      <w:rFonts w:ascii="Cambria" w:eastAsia="黑体" w:hAnsi="Cambria" w:cs="宋体"/>
      <w:szCs w:val="20"/>
    </w:rPr>
  </w:style>
  <w:style w:type="paragraph" w:styleId="affffffffff4">
    <w:name w:val="Revision"/>
    <w:hidden/>
    <w:uiPriority w:val="99"/>
    <w:rsid w:val="009F5DA6"/>
    <w:rPr>
      <w:kern w:val="2"/>
      <w:sz w:val="24"/>
    </w:rPr>
  </w:style>
  <w:style w:type="character" w:customStyle="1" w:styleId="Charfe">
    <w:name w:val="列出段落 Char"/>
    <w:aliases w:val="正文段落1 Char"/>
    <w:link w:val="afffffff4"/>
    <w:uiPriority w:val="34"/>
    <w:rsid w:val="009F5DA6"/>
    <w:rPr>
      <w:rFonts w:ascii="Calibri" w:hAnsi="Calibri"/>
      <w:kern w:val="2"/>
      <w:sz w:val="21"/>
      <w:szCs w:val="22"/>
    </w:rPr>
  </w:style>
  <w:style w:type="paragraph" w:customStyle="1" w:styleId="affffffffff5">
    <w:name w:val="表格文本 居中"/>
    <w:basedOn w:val="aff3"/>
    <w:qFormat/>
    <w:rsid w:val="009F5DA6"/>
    <w:pPr>
      <w:suppressAutoHyphens/>
      <w:autoSpaceDN w:val="0"/>
      <w:spacing w:before="240" w:after="120" w:line="240" w:lineRule="auto"/>
      <w:ind w:firstLine="547"/>
      <w:jc w:val="center"/>
    </w:pPr>
    <w:rPr>
      <w:kern w:val="3"/>
      <w:sz w:val="24"/>
    </w:rPr>
  </w:style>
  <w:style w:type="paragraph" w:customStyle="1" w:styleId="affffffffff6">
    <w:name w:val="标题  样式基准"/>
    <w:basedOn w:val="aff3"/>
    <w:next w:val="affff"/>
    <w:uiPriority w:val="9"/>
    <w:unhideWhenUsed/>
    <w:qFormat/>
    <w:rsid w:val="009F5DA6"/>
    <w:pPr>
      <w:keepNext/>
      <w:keepLines/>
      <w:wordWrap w:val="0"/>
      <w:spacing w:line="240" w:lineRule="auto"/>
      <w:jc w:val="left"/>
    </w:pPr>
    <w:rPr>
      <w:rFonts w:ascii="黑体" w:eastAsia="黑体" w:hAnsi="宋体"/>
      <w:sz w:val="24"/>
      <w:szCs w:val="21"/>
    </w:rPr>
  </w:style>
  <w:style w:type="paragraph" w:customStyle="1" w:styleId="affffffffff7">
    <w:name w:val="图 题注"/>
    <w:basedOn w:val="aff3"/>
    <w:next w:val="affff"/>
    <w:unhideWhenUsed/>
    <w:qFormat/>
    <w:rsid w:val="009F5DA6"/>
    <w:pPr>
      <w:wordWrap w:val="0"/>
      <w:spacing w:line="240" w:lineRule="auto"/>
      <w:jc w:val="center"/>
    </w:pPr>
    <w:rPr>
      <w:rFonts w:ascii="宋体" w:hAnsi="宋体"/>
      <w:szCs w:val="21"/>
    </w:rPr>
  </w:style>
  <w:style w:type="paragraph" w:customStyle="1" w:styleId="affffffffff8">
    <w:name w:val="表格文本 居左"/>
    <w:basedOn w:val="aff3"/>
    <w:link w:val="Charffb"/>
    <w:uiPriority w:val="34"/>
    <w:unhideWhenUsed/>
    <w:qFormat/>
    <w:rsid w:val="009F5DA6"/>
    <w:pPr>
      <w:wordWrap w:val="0"/>
      <w:spacing w:line="240" w:lineRule="auto"/>
      <w:jc w:val="left"/>
    </w:pPr>
    <w:rPr>
      <w:rFonts w:ascii="宋体" w:hAnsi="宋体"/>
      <w:szCs w:val="21"/>
    </w:rPr>
  </w:style>
  <w:style w:type="character" w:customStyle="1" w:styleId="Charffb">
    <w:name w:val="表格文本 居左 Char"/>
    <w:link w:val="affffffffff8"/>
    <w:uiPriority w:val="34"/>
    <w:rsid w:val="009F5DA6"/>
    <w:rPr>
      <w:rFonts w:ascii="宋体" w:hAnsi="宋体"/>
      <w:kern w:val="2"/>
      <w:sz w:val="21"/>
      <w:szCs w:val="21"/>
    </w:rPr>
  </w:style>
  <w:style w:type="paragraph" w:customStyle="1" w:styleId="affffffffff9">
    <w:name w:val="表格文本 居右"/>
    <w:basedOn w:val="aff3"/>
    <w:uiPriority w:val="4"/>
    <w:unhideWhenUsed/>
    <w:qFormat/>
    <w:rsid w:val="009F5DA6"/>
    <w:pPr>
      <w:wordWrap w:val="0"/>
      <w:spacing w:line="240" w:lineRule="auto"/>
      <w:jc w:val="right"/>
    </w:pPr>
    <w:rPr>
      <w:rFonts w:ascii="宋体" w:hAnsi="宋体"/>
      <w:szCs w:val="21"/>
    </w:rPr>
  </w:style>
  <w:style w:type="paragraph" w:customStyle="1" w:styleId="affffffffffa">
    <w:name w:val="标题 三号"/>
    <w:basedOn w:val="affffffffff6"/>
    <w:next w:val="affff"/>
    <w:uiPriority w:val="9"/>
    <w:unhideWhenUsed/>
    <w:qFormat/>
    <w:rsid w:val="009F5DA6"/>
    <w:pPr>
      <w:keepNext w:val="0"/>
      <w:keepLines w:val="0"/>
      <w:suppressAutoHyphens/>
      <w:wordWrap/>
      <w:autoSpaceDN w:val="0"/>
      <w:spacing w:after="120"/>
      <w:jc w:val="center"/>
      <w:textAlignment w:val="baseline"/>
    </w:pPr>
    <w:rPr>
      <w:rFonts w:ascii="Calibri" w:hAnsi="Calibri"/>
      <w:kern w:val="3"/>
      <w:sz w:val="32"/>
    </w:rPr>
  </w:style>
  <w:style w:type="paragraph" w:customStyle="1" w:styleId="affffffffffb">
    <w:name w:val="标题 小一号"/>
    <w:basedOn w:val="affffffffff6"/>
    <w:next w:val="affff"/>
    <w:uiPriority w:val="9"/>
    <w:unhideWhenUsed/>
    <w:qFormat/>
    <w:rsid w:val="009F5DA6"/>
    <w:pPr>
      <w:keepNext w:val="0"/>
      <w:keepLines w:val="0"/>
      <w:suppressAutoHyphens/>
      <w:wordWrap/>
      <w:autoSpaceDN w:val="0"/>
      <w:spacing w:after="120"/>
      <w:jc w:val="center"/>
      <w:textAlignment w:val="baseline"/>
    </w:pPr>
    <w:rPr>
      <w:rFonts w:hAnsi="黑体"/>
      <w:kern w:val="3"/>
      <w:sz w:val="48"/>
    </w:rPr>
  </w:style>
  <w:style w:type="paragraph" w:customStyle="1" w:styleId="affffffffffc">
    <w:name w:val="标题 一号"/>
    <w:basedOn w:val="affffffffff6"/>
    <w:next w:val="affff"/>
    <w:uiPriority w:val="9"/>
    <w:unhideWhenUsed/>
    <w:qFormat/>
    <w:rsid w:val="009F5DA6"/>
    <w:pPr>
      <w:keepNext w:val="0"/>
      <w:keepLines w:val="0"/>
      <w:suppressAutoHyphens/>
      <w:wordWrap/>
      <w:autoSpaceDN w:val="0"/>
      <w:spacing w:after="120"/>
      <w:jc w:val="center"/>
      <w:textAlignment w:val="baseline"/>
    </w:pPr>
    <w:rPr>
      <w:rFonts w:ascii="Cambria" w:hAnsi="Cambria"/>
      <w:kern w:val="3"/>
      <w:sz w:val="52"/>
    </w:rPr>
  </w:style>
  <w:style w:type="paragraph" w:customStyle="1" w:styleId="affffffffffd">
    <w:name w:val="表格文本  样式基准"/>
    <w:basedOn w:val="aff3"/>
    <w:uiPriority w:val="34"/>
    <w:unhideWhenUsed/>
    <w:qFormat/>
    <w:rsid w:val="009F5DA6"/>
    <w:pPr>
      <w:suppressAutoHyphens/>
      <w:autoSpaceDN w:val="0"/>
      <w:spacing w:line="240" w:lineRule="auto"/>
      <w:jc w:val="center"/>
      <w:textAlignment w:val="baseline"/>
    </w:pPr>
    <w:rPr>
      <w:rFonts w:ascii="宋体" w:hAnsi="宋体"/>
      <w:kern w:val="3"/>
      <w:szCs w:val="21"/>
    </w:rPr>
  </w:style>
  <w:style w:type="paragraph" w:customStyle="1" w:styleId="affffffffffe">
    <w:name w:val="表格文本 样式基准"/>
    <w:basedOn w:val="aff3"/>
    <w:uiPriority w:val="4"/>
    <w:qFormat/>
    <w:rsid w:val="009F5DA6"/>
    <w:pPr>
      <w:suppressAutoHyphens/>
      <w:autoSpaceDN w:val="0"/>
      <w:spacing w:line="240" w:lineRule="auto"/>
      <w:jc w:val="center"/>
      <w:textAlignment w:val="baseline"/>
    </w:pPr>
    <w:rPr>
      <w:rFonts w:ascii="宋体" w:hAnsi="宋体"/>
      <w:kern w:val="3"/>
      <w:szCs w:val="21"/>
    </w:rPr>
  </w:style>
  <w:style w:type="paragraph" w:customStyle="1" w:styleId="afffffffffff">
    <w:name w:val="表格正文 居中"/>
    <w:basedOn w:val="aff3"/>
    <w:uiPriority w:val="4"/>
    <w:qFormat/>
    <w:rsid w:val="009F5DA6"/>
    <w:pPr>
      <w:spacing w:line="240" w:lineRule="auto"/>
      <w:jc w:val="center"/>
    </w:pPr>
    <w:rPr>
      <w:rFonts w:ascii="宋体" w:hAnsi="Calibri"/>
      <w:szCs w:val="21"/>
    </w:rPr>
  </w:style>
  <w:style w:type="character" w:customStyle="1" w:styleId="Charffc">
    <w:name w:val="? Char"/>
    <w:link w:val="afffffffffff0"/>
    <w:rsid w:val="009F5DA6"/>
    <w:rPr>
      <w:rFonts w:ascii="宋体"/>
      <w:sz w:val="24"/>
    </w:rPr>
  </w:style>
  <w:style w:type="paragraph" w:customStyle="1" w:styleId="afffffffffff1">
    <w:name w:val="表格文本居左"/>
    <w:basedOn w:val="aff3"/>
    <w:link w:val="Charffd"/>
    <w:qFormat/>
    <w:rsid w:val="009F5DA6"/>
    <w:pPr>
      <w:spacing w:before="60" w:after="60" w:line="240" w:lineRule="auto"/>
      <w:ind w:firstLine="547"/>
    </w:pPr>
    <w:rPr>
      <w:sz w:val="24"/>
    </w:rPr>
  </w:style>
  <w:style w:type="character" w:customStyle="1" w:styleId="Char22">
    <w:name w:val="批注文字 Char2"/>
    <w:uiPriority w:val="99"/>
    <w:semiHidden/>
    <w:rsid w:val="009F5DA6"/>
    <w:rPr>
      <w:rFonts w:ascii="Arial" w:hAnsi="Arial"/>
      <w:kern w:val="2"/>
    </w:rPr>
  </w:style>
  <w:style w:type="paragraph" w:customStyle="1" w:styleId="afffffffffff0">
    <w:name w:val="?"/>
    <w:link w:val="Charffc"/>
    <w:rsid w:val="009F5DA6"/>
    <w:pPr>
      <w:tabs>
        <w:tab w:val="center" w:pos="4201"/>
        <w:tab w:val="right" w:leader="dot" w:pos="9298"/>
      </w:tabs>
      <w:autoSpaceDE w:val="0"/>
      <w:autoSpaceDN w:val="0"/>
      <w:ind w:firstLineChars="200" w:firstLine="420"/>
      <w:jc w:val="both"/>
    </w:pPr>
    <w:rPr>
      <w:rFonts w:ascii="宋体"/>
      <w:sz w:val="24"/>
    </w:rPr>
  </w:style>
  <w:style w:type="character" w:customStyle="1" w:styleId="Char23">
    <w:name w:val="批注主题 Char2"/>
    <w:uiPriority w:val="99"/>
    <w:semiHidden/>
    <w:rsid w:val="009F5DA6"/>
    <w:rPr>
      <w:rFonts w:ascii="Arial" w:hAnsi="Arial"/>
      <w:b/>
      <w:bCs/>
      <w:kern w:val="2"/>
    </w:rPr>
  </w:style>
  <w:style w:type="character" w:customStyle="1" w:styleId="Char1b">
    <w:name w:val="批注框文本 Char1"/>
    <w:uiPriority w:val="99"/>
    <w:semiHidden/>
    <w:rsid w:val="009F5DA6"/>
    <w:rPr>
      <w:rFonts w:ascii="宋体" w:hAnsi="Arial"/>
      <w:kern w:val="2"/>
      <w:sz w:val="18"/>
      <w:szCs w:val="18"/>
    </w:rPr>
  </w:style>
  <w:style w:type="paragraph" w:customStyle="1" w:styleId="afffffffffff2">
    <w:name w:val="??——(??)"/>
    <w:rsid w:val="009F5DA6"/>
    <w:pPr>
      <w:widowControl w:val="0"/>
      <w:tabs>
        <w:tab w:val="left" w:pos="360"/>
      </w:tabs>
      <w:jc w:val="both"/>
    </w:pPr>
    <w:rPr>
      <w:rFonts w:ascii="宋体" w:hint="eastAsia"/>
      <w:sz w:val="24"/>
    </w:rPr>
  </w:style>
  <w:style w:type="paragraph" w:customStyle="1" w:styleId="afffffffffff3">
    <w:name w:val="普通"/>
    <w:next w:val="aff3"/>
    <w:rsid w:val="009F5DA6"/>
    <w:pPr>
      <w:ind w:firstLine="2160"/>
    </w:pPr>
    <w:rPr>
      <w:b/>
      <w:kern w:val="2"/>
      <w:sz w:val="24"/>
      <w:szCs w:val="24"/>
    </w:rPr>
  </w:style>
  <w:style w:type="paragraph" w:customStyle="1" w:styleId="afffffffffff4">
    <w:name w:val="???(??)"/>
    <w:rsid w:val="009F5DA6"/>
    <w:pPr>
      <w:tabs>
        <w:tab w:val="left" w:pos="360"/>
        <w:tab w:val="left" w:pos="760"/>
        <w:tab w:val="left" w:pos="840"/>
      </w:tabs>
      <w:jc w:val="both"/>
    </w:pPr>
    <w:rPr>
      <w:rFonts w:ascii="宋体" w:hint="eastAsia"/>
      <w:sz w:val="24"/>
    </w:rPr>
  </w:style>
  <w:style w:type="paragraph" w:customStyle="1" w:styleId="2ff6">
    <w:name w:val="列出段落2"/>
    <w:basedOn w:val="aff3"/>
    <w:rsid w:val="009F5DA6"/>
    <w:pPr>
      <w:spacing w:line="240" w:lineRule="auto"/>
      <w:ind w:firstLineChars="200" w:firstLine="420"/>
    </w:pPr>
    <w:rPr>
      <w:rFonts w:ascii="Calibri" w:hAnsi="Calibri"/>
      <w:sz w:val="24"/>
      <w:szCs w:val="22"/>
    </w:rPr>
  </w:style>
  <w:style w:type="paragraph" w:customStyle="1" w:styleId="afffffffffff5">
    <w:name w:val="表格文本 居左 + 小五"/>
    <w:basedOn w:val="affffffffff8"/>
    <w:uiPriority w:val="34"/>
    <w:unhideWhenUsed/>
    <w:rsid w:val="009F5DA6"/>
    <w:rPr>
      <w:sz w:val="18"/>
    </w:rPr>
  </w:style>
  <w:style w:type="paragraph" w:customStyle="1" w:styleId="afffffffffff6">
    <w:name w:val="表格内正文"/>
    <w:basedOn w:val="aff3"/>
    <w:link w:val="Charffe"/>
    <w:rsid w:val="009F5DA6"/>
    <w:pPr>
      <w:spacing w:before="156" w:after="156" w:line="240" w:lineRule="auto"/>
    </w:pPr>
    <w:rPr>
      <w:rFonts w:ascii="宋体" w:hAnsi="宋体"/>
      <w:szCs w:val="20"/>
    </w:rPr>
  </w:style>
  <w:style w:type="character" w:customStyle="1" w:styleId="Charffe">
    <w:name w:val="表格内正文 Char"/>
    <w:link w:val="afffffffffff6"/>
    <w:rsid w:val="009F5DA6"/>
    <w:rPr>
      <w:rFonts w:ascii="宋体" w:hAnsi="宋体"/>
      <w:kern w:val="2"/>
      <w:sz w:val="21"/>
    </w:rPr>
  </w:style>
  <w:style w:type="paragraph" w:customStyle="1" w:styleId="afffffffffff7">
    <w:name w:val="首页版本号"/>
    <w:basedOn w:val="aff3"/>
    <w:rsid w:val="009F5DA6"/>
    <w:pPr>
      <w:jc w:val="center"/>
    </w:pPr>
    <w:rPr>
      <w:rFonts w:ascii="宋体" w:hAnsi="宋体" w:cs="宋体"/>
      <w:sz w:val="32"/>
      <w:szCs w:val="20"/>
    </w:rPr>
  </w:style>
  <w:style w:type="paragraph" w:customStyle="1" w:styleId="afffffffffff8">
    <w:name w:val="目录及更改履历"/>
    <w:basedOn w:val="aff3"/>
    <w:rsid w:val="009F5DA6"/>
    <w:pPr>
      <w:spacing w:before="156" w:after="156"/>
      <w:jc w:val="center"/>
    </w:pPr>
    <w:rPr>
      <w:rFonts w:ascii="黑体" w:eastAsia="黑体" w:cs="Arial"/>
      <w:sz w:val="28"/>
      <w:szCs w:val="26"/>
    </w:rPr>
  </w:style>
  <w:style w:type="paragraph" w:customStyle="1" w:styleId="afffffffffff9">
    <w:name w:val="表格内标题"/>
    <w:basedOn w:val="aff3"/>
    <w:rsid w:val="009F5DA6"/>
    <w:pPr>
      <w:spacing w:before="156" w:after="156" w:line="240" w:lineRule="auto"/>
      <w:jc w:val="center"/>
    </w:pPr>
    <w:rPr>
      <w:rFonts w:ascii="宋体" w:hAnsi="宋体" w:cs="宋体"/>
      <w:b/>
      <w:szCs w:val="20"/>
    </w:rPr>
  </w:style>
  <w:style w:type="paragraph" w:customStyle="1" w:styleId="afffffffffffa">
    <w:name w:val="正文图形居中"/>
    <w:basedOn w:val="aff3"/>
    <w:autoRedefine/>
    <w:rsid w:val="009F5DA6"/>
    <w:pPr>
      <w:spacing w:line="240" w:lineRule="auto"/>
      <w:jc w:val="center"/>
    </w:pPr>
    <w:rPr>
      <w:rFonts w:ascii="Times New Roman" w:hAnsi="Times New Roman"/>
      <w:sz w:val="24"/>
    </w:rPr>
  </w:style>
  <w:style w:type="paragraph" w:customStyle="1" w:styleId="ae">
    <w:name w:val="注×：（正文）"/>
    <w:rsid w:val="009F5DA6"/>
    <w:pPr>
      <w:numPr>
        <w:numId w:val="95"/>
      </w:numPr>
      <w:jc w:val="both"/>
    </w:pPr>
    <w:rPr>
      <w:rFonts w:ascii="宋体"/>
      <w:sz w:val="18"/>
      <w:szCs w:val="18"/>
    </w:rPr>
  </w:style>
  <w:style w:type="paragraph" w:customStyle="1" w:styleId="afffffffffffb">
    <w:name w:val="正文图标题"/>
    <w:next w:val="afff7"/>
    <w:rsid w:val="009F5DA6"/>
    <w:pPr>
      <w:tabs>
        <w:tab w:val="num" w:pos="360"/>
        <w:tab w:val="num" w:pos="432"/>
      </w:tabs>
      <w:spacing w:beforeLines="50" w:afterLines="50"/>
      <w:ind w:left="432" w:hanging="432"/>
      <w:jc w:val="center"/>
    </w:pPr>
    <w:rPr>
      <w:rFonts w:ascii="黑体" w:eastAsia="黑体"/>
      <w:sz w:val="21"/>
    </w:rPr>
  </w:style>
  <w:style w:type="paragraph" w:customStyle="1" w:styleId="af7">
    <w:name w:val="其他发布日期"/>
    <w:basedOn w:val="aff3"/>
    <w:rsid w:val="009F5DA6"/>
    <w:pPr>
      <w:framePr w:w="3997" w:h="471" w:hRule="exact" w:vSpace="181" w:wrap="around" w:vAnchor="page" w:hAnchor="page" w:x="1419" w:y="14097" w:anchorLock="1"/>
      <w:widowControl/>
      <w:numPr>
        <w:numId w:val="96"/>
      </w:numPr>
      <w:spacing w:line="240" w:lineRule="auto"/>
      <w:jc w:val="left"/>
    </w:pPr>
    <w:rPr>
      <w:rFonts w:ascii="Times New Roman" w:eastAsia="黑体" w:hAnsi="Times New Roman"/>
      <w:kern w:val="0"/>
      <w:sz w:val="28"/>
      <w:szCs w:val="20"/>
    </w:rPr>
  </w:style>
  <w:style w:type="paragraph" w:customStyle="1" w:styleId="afffffffffffc">
    <w:name w:val="数字编号列项（二级）"/>
    <w:rsid w:val="009F5DA6"/>
    <w:pPr>
      <w:tabs>
        <w:tab w:val="num" w:pos="1259"/>
      </w:tabs>
      <w:ind w:left="1259" w:hanging="420"/>
      <w:jc w:val="both"/>
    </w:pPr>
    <w:rPr>
      <w:rFonts w:ascii="宋体"/>
      <w:sz w:val="21"/>
    </w:rPr>
  </w:style>
  <w:style w:type="paragraph" w:customStyle="1" w:styleId="afffffffffffd">
    <w:name w:val="编号列项（三级）"/>
    <w:rsid w:val="009F5DA6"/>
    <w:pPr>
      <w:tabs>
        <w:tab w:val="num" w:pos="0"/>
      </w:tabs>
      <w:ind w:left="1678" w:hanging="419"/>
    </w:pPr>
    <w:rPr>
      <w:rFonts w:ascii="宋体"/>
      <w:sz w:val="21"/>
    </w:rPr>
  </w:style>
  <w:style w:type="paragraph" w:customStyle="1" w:styleId="afffffffffffe">
    <w:name w:val="图表居中"/>
    <w:basedOn w:val="aff3"/>
    <w:next w:val="affff"/>
    <w:rsid w:val="009F5DA6"/>
    <w:pPr>
      <w:spacing w:after="120" w:line="240" w:lineRule="auto"/>
      <w:jc w:val="center"/>
    </w:pPr>
    <w:rPr>
      <w:rFonts w:ascii="Times New Roman" w:hAnsi="Times New Roman" w:cs="宋体"/>
      <w:b/>
      <w:szCs w:val="20"/>
    </w:rPr>
  </w:style>
  <w:style w:type="paragraph" w:customStyle="1" w:styleId="affffffffffff">
    <w:name w:val="文本正文"/>
    <w:basedOn w:val="aff3"/>
    <w:rsid w:val="009F5DA6"/>
    <w:pPr>
      <w:widowControl/>
      <w:adjustRightInd w:val="0"/>
      <w:spacing w:before="120"/>
      <w:ind w:left="426" w:firstLineChars="177" w:firstLine="425"/>
      <w:textAlignment w:val="baseline"/>
    </w:pPr>
    <w:rPr>
      <w:rFonts w:ascii="宋体" w:hAnsi="宋体" w:cs="宋体"/>
      <w:sz w:val="24"/>
      <w:szCs w:val="20"/>
    </w:rPr>
  </w:style>
  <w:style w:type="paragraph" w:customStyle="1" w:styleId="Normal2word">
    <w:name w:val="Normal+2word"/>
    <w:basedOn w:val="aff3"/>
    <w:autoRedefine/>
    <w:rsid w:val="009F5DA6"/>
    <w:pPr>
      <w:widowControl/>
      <w:adjustRightInd w:val="0"/>
      <w:snapToGrid w:val="0"/>
      <w:ind w:firstLineChars="200" w:firstLine="480"/>
      <w:jc w:val="left"/>
    </w:pPr>
    <w:rPr>
      <w:rFonts w:cs="Arial"/>
      <w:kern w:val="0"/>
      <w:sz w:val="24"/>
      <w:szCs w:val="20"/>
    </w:rPr>
  </w:style>
  <w:style w:type="character" w:customStyle="1" w:styleId="table1Char">
    <w:name w:val="table1 Char"/>
    <w:rsid w:val="009F5DA6"/>
    <w:rPr>
      <w:b/>
      <w:sz w:val="24"/>
      <w:szCs w:val="24"/>
    </w:rPr>
  </w:style>
  <w:style w:type="table" w:styleId="affffffffffff0">
    <w:name w:val="Table Professional"/>
    <w:basedOn w:val="aff5"/>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6">
    <w:name w:val="二级标题"/>
    <w:basedOn w:val="21"/>
    <w:link w:val="Charfff"/>
    <w:qFormat/>
    <w:rsid w:val="009F5DA6"/>
    <w:pPr>
      <w:numPr>
        <w:numId w:val="2"/>
      </w:numPr>
      <w:tabs>
        <w:tab w:val="num" w:pos="0"/>
      </w:tabs>
      <w:spacing w:before="0" w:after="120" w:line="360" w:lineRule="auto"/>
      <w:ind w:left="0" w:firstLine="0"/>
    </w:pPr>
    <w:rPr>
      <w:rFonts w:ascii="Times New Roman" w:eastAsia="黑体" w:hAnsi="Times New Roman"/>
      <w:b w:val="0"/>
      <w:sz w:val="28"/>
      <w:szCs w:val="28"/>
    </w:rPr>
  </w:style>
  <w:style w:type="character" w:customStyle="1" w:styleId="Charfff">
    <w:name w:val="二级标题 Char"/>
    <w:link w:val="af6"/>
    <w:rsid w:val="009F5DA6"/>
    <w:rPr>
      <w:rFonts w:eastAsia="黑体"/>
      <w:bCs/>
      <w:kern w:val="2"/>
      <w:sz w:val="28"/>
      <w:szCs w:val="28"/>
    </w:rPr>
  </w:style>
  <w:style w:type="paragraph" w:customStyle="1" w:styleId="affffffffffff1">
    <w:name w:val="表格文本居左 + 加粗"/>
    <w:basedOn w:val="afffffffffff1"/>
    <w:next w:val="afffffffffff1"/>
    <w:rsid w:val="009F5DA6"/>
    <w:pPr>
      <w:ind w:firstLine="0"/>
    </w:pPr>
    <w:rPr>
      <w:rFonts w:ascii="Times New Roman" w:hAnsi="Times New Roman"/>
      <w:b/>
      <w:bCs/>
      <w:sz w:val="21"/>
    </w:rPr>
  </w:style>
  <w:style w:type="character" w:customStyle="1" w:styleId="Charffd">
    <w:name w:val="表格文本居左 Char"/>
    <w:link w:val="afffffffffff1"/>
    <w:rsid w:val="009F5DA6"/>
    <w:rPr>
      <w:rFonts w:ascii="Arial" w:hAnsi="Arial"/>
      <w:kern w:val="2"/>
      <w:sz w:val="24"/>
      <w:szCs w:val="24"/>
    </w:rPr>
  </w:style>
  <w:style w:type="paragraph" w:customStyle="1" w:styleId="affffffffffff2">
    <w:name w:val="表格正文居左"/>
    <w:basedOn w:val="aff3"/>
    <w:link w:val="Charfff0"/>
    <w:rsid w:val="009F5DA6"/>
    <w:pPr>
      <w:spacing w:before="60" w:after="60" w:line="240" w:lineRule="auto"/>
    </w:pPr>
    <w:rPr>
      <w:rFonts w:ascii="Times New Roman" w:hAnsi="Times New Roman"/>
    </w:rPr>
  </w:style>
  <w:style w:type="character" w:customStyle="1" w:styleId="Charfff0">
    <w:name w:val="表格正文居左 Char"/>
    <w:link w:val="affffffffffff2"/>
    <w:rsid w:val="009F5DA6"/>
    <w:rPr>
      <w:kern w:val="2"/>
      <w:sz w:val="21"/>
      <w:szCs w:val="24"/>
    </w:rPr>
  </w:style>
  <w:style w:type="character" w:customStyle="1" w:styleId="Charf6">
    <w:name w:val="标准正文 Char"/>
    <w:link w:val="affffb"/>
    <w:rsid w:val="009F5DA6"/>
    <w:rPr>
      <w:rFonts w:ascii="Arial" w:hAnsi="Arial"/>
      <w:kern w:val="2"/>
      <w:sz w:val="24"/>
    </w:rPr>
  </w:style>
  <w:style w:type="paragraph" w:customStyle="1" w:styleId="114">
    <w:name w:val="样式 正文首行缩进 + 首行缩进:  1 字符1"/>
    <w:basedOn w:val="aff3"/>
    <w:autoRedefine/>
    <w:rsid w:val="009F5DA6"/>
    <w:pPr>
      <w:widowControl/>
      <w:ind w:left="426"/>
      <w:jc w:val="center"/>
    </w:pPr>
    <w:rPr>
      <w:rFonts w:ascii="宋体" w:hAnsi="宋体"/>
      <w:color w:val="FF0000"/>
    </w:rPr>
  </w:style>
  <w:style w:type="character" w:customStyle="1" w:styleId="atitle">
    <w:name w:val="atitle"/>
    <w:rsid w:val="009F5DA6"/>
  </w:style>
  <w:style w:type="paragraph" w:customStyle="1" w:styleId="a5">
    <w:name w:val="二级无标题条"/>
    <w:basedOn w:val="aff3"/>
    <w:rsid w:val="009F5DA6"/>
    <w:pPr>
      <w:numPr>
        <w:ilvl w:val="3"/>
        <w:numId w:val="97"/>
      </w:numPr>
      <w:spacing w:line="240" w:lineRule="auto"/>
    </w:pPr>
    <w:rPr>
      <w:rFonts w:ascii="Times New Roman" w:hAnsi="Times New Roman"/>
      <w:b/>
    </w:rPr>
  </w:style>
  <w:style w:type="paragraph" w:customStyle="1" w:styleId="aff0">
    <w:name w:val="列项——"/>
    <w:rsid w:val="009F5DA6"/>
    <w:pPr>
      <w:widowControl w:val="0"/>
      <w:numPr>
        <w:numId w:val="98"/>
      </w:numPr>
      <w:tabs>
        <w:tab w:val="num" w:pos="854"/>
      </w:tabs>
      <w:ind w:leftChars="200" w:left="200" w:hangingChars="200" w:hanging="200"/>
      <w:jc w:val="both"/>
    </w:pPr>
    <w:rPr>
      <w:rFonts w:ascii="宋体"/>
      <w:sz w:val="21"/>
    </w:rPr>
  </w:style>
  <w:style w:type="paragraph" w:customStyle="1" w:styleId="a6">
    <w:name w:val="三级无标题条"/>
    <w:basedOn w:val="aff3"/>
    <w:rsid w:val="009F5DA6"/>
    <w:pPr>
      <w:numPr>
        <w:ilvl w:val="4"/>
        <w:numId w:val="97"/>
      </w:numPr>
      <w:spacing w:line="240" w:lineRule="auto"/>
    </w:pPr>
    <w:rPr>
      <w:rFonts w:ascii="Times New Roman" w:hAnsi="Times New Roman"/>
      <w:b/>
    </w:rPr>
  </w:style>
  <w:style w:type="paragraph" w:customStyle="1" w:styleId="a7">
    <w:name w:val="四级无标题条"/>
    <w:basedOn w:val="aff3"/>
    <w:autoRedefine/>
    <w:rsid w:val="009F5DA6"/>
    <w:pPr>
      <w:numPr>
        <w:ilvl w:val="5"/>
        <w:numId w:val="97"/>
      </w:numPr>
      <w:spacing w:line="240" w:lineRule="auto"/>
    </w:pPr>
    <w:rPr>
      <w:rFonts w:ascii="Times New Roman" w:eastAsia="黑体" w:hAnsi="Times New Roman"/>
      <w:b/>
    </w:rPr>
  </w:style>
  <w:style w:type="paragraph" w:customStyle="1" w:styleId="a8">
    <w:name w:val="五级无标题条"/>
    <w:basedOn w:val="aff3"/>
    <w:rsid w:val="009F5DA6"/>
    <w:pPr>
      <w:numPr>
        <w:ilvl w:val="6"/>
        <w:numId w:val="97"/>
      </w:numPr>
      <w:spacing w:line="240" w:lineRule="auto"/>
    </w:pPr>
    <w:rPr>
      <w:rFonts w:ascii="黑体" w:eastAsia="黑体" w:hAnsi="Times New Roman"/>
      <w:b/>
    </w:rPr>
  </w:style>
  <w:style w:type="paragraph" w:customStyle="1" w:styleId="a4">
    <w:name w:val="一级无标题条"/>
    <w:basedOn w:val="aff3"/>
    <w:rsid w:val="009F5DA6"/>
    <w:pPr>
      <w:numPr>
        <w:ilvl w:val="2"/>
        <w:numId w:val="97"/>
      </w:numPr>
      <w:tabs>
        <w:tab w:val="left" w:pos="420"/>
      </w:tabs>
      <w:spacing w:line="240" w:lineRule="auto"/>
    </w:pPr>
    <w:rPr>
      <w:rFonts w:ascii="Times New Roman" w:hAnsi="Times New Roman"/>
      <w:b/>
    </w:rPr>
  </w:style>
  <w:style w:type="numbering" w:customStyle="1" w:styleId="WWOutlineListStyle">
    <w:name w:val="WW_OutlineListStyle"/>
    <w:rsid w:val="009F5DA6"/>
  </w:style>
  <w:style w:type="paragraph" w:styleId="affffffffffff3">
    <w:name w:val="No Spacing"/>
    <w:aliases w:val="表格-无间隔"/>
    <w:link w:val="Charfff1"/>
    <w:uiPriority w:val="1"/>
    <w:qFormat/>
    <w:rsid w:val="009F5DA6"/>
    <w:rPr>
      <w:rFonts w:ascii="Calibri" w:hAnsi="Calibri"/>
      <w:sz w:val="22"/>
      <w:szCs w:val="22"/>
    </w:rPr>
  </w:style>
  <w:style w:type="character" w:customStyle="1" w:styleId="Charfff1">
    <w:name w:val="无间隔 Char"/>
    <w:aliases w:val="表格-无间隔 Char"/>
    <w:link w:val="affffffffffff3"/>
    <w:uiPriority w:val="1"/>
    <w:rsid w:val="009F5DA6"/>
    <w:rPr>
      <w:rFonts w:ascii="Calibri" w:hAnsi="Calibri"/>
      <w:sz w:val="22"/>
      <w:szCs w:val="22"/>
    </w:rPr>
  </w:style>
  <w:style w:type="paragraph" w:customStyle="1" w:styleId="affffffffffff4">
    <w:name w:val="正文文字样式"/>
    <w:basedOn w:val="aff3"/>
    <w:link w:val="CharChar3"/>
    <w:rsid w:val="009F5DA6"/>
    <w:pPr>
      <w:spacing w:line="480" w:lineRule="atLeast"/>
      <w:ind w:firstLineChars="200" w:firstLine="200"/>
    </w:pPr>
    <w:rPr>
      <w:rFonts w:ascii="Times New Roman" w:hAnsi="Times New Roman"/>
      <w:sz w:val="24"/>
    </w:rPr>
  </w:style>
  <w:style w:type="character" w:customStyle="1" w:styleId="CharChar3">
    <w:name w:val="正文文字样式 Char Char"/>
    <w:link w:val="affffffffffff4"/>
    <w:rsid w:val="009F5DA6"/>
    <w:rPr>
      <w:kern w:val="2"/>
      <w:sz w:val="24"/>
      <w:szCs w:val="24"/>
    </w:rPr>
  </w:style>
  <w:style w:type="character" w:customStyle="1" w:styleId="yqlink">
    <w:name w:val="yqlink"/>
    <w:rsid w:val="009F5DA6"/>
  </w:style>
  <w:style w:type="paragraph" w:styleId="z-0">
    <w:name w:val="HTML Top of Form"/>
    <w:basedOn w:val="aff3"/>
    <w:next w:val="aff3"/>
    <w:link w:val="z-Char0"/>
    <w:hidden/>
    <w:uiPriority w:val="99"/>
    <w:unhideWhenUsed/>
    <w:rsid w:val="009F5DA6"/>
    <w:pPr>
      <w:widowControl/>
      <w:pBdr>
        <w:bottom w:val="single" w:sz="6" w:space="1" w:color="auto"/>
      </w:pBdr>
      <w:spacing w:line="240" w:lineRule="auto"/>
      <w:jc w:val="center"/>
    </w:pPr>
    <w:rPr>
      <w:vanish/>
      <w:kern w:val="0"/>
      <w:sz w:val="16"/>
      <w:szCs w:val="16"/>
    </w:rPr>
  </w:style>
  <w:style w:type="character" w:customStyle="1" w:styleId="z-Char0">
    <w:name w:val="z-窗体顶端 Char"/>
    <w:basedOn w:val="aff4"/>
    <w:link w:val="z-0"/>
    <w:uiPriority w:val="99"/>
    <w:rsid w:val="009F5DA6"/>
    <w:rPr>
      <w:rFonts w:ascii="Arial" w:hAnsi="Arial"/>
      <w:vanish/>
      <w:sz w:val="16"/>
      <w:szCs w:val="16"/>
    </w:rPr>
  </w:style>
  <w:style w:type="paragraph" w:customStyle="1" w:styleId="style110">
    <w:name w:val="style1.1"/>
    <w:basedOn w:val="aff3"/>
    <w:rsid w:val="009F5DA6"/>
    <w:pPr>
      <w:tabs>
        <w:tab w:val="num" w:pos="587"/>
      </w:tabs>
      <w:adjustRightInd w:val="0"/>
      <w:spacing w:before="120" w:after="120"/>
      <w:ind w:left="454" w:hanging="227"/>
      <w:textAlignment w:val="baseline"/>
      <w:outlineLvl w:val="1"/>
    </w:pPr>
    <w:rPr>
      <w:rFonts w:ascii="Times New Roman" w:eastAsia="仿宋_GB2312" w:hAnsi="Times New Roman"/>
      <w:b/>
      <w:kern w:val="0"/>
      <w:sz w:val="28"/>
    </w:rPr>
  </w:style>
  <w:style w:type="paragraph" w:customStyle="1" w:styleId="stytle">
    <w:name w:val="stytle一"/>
    <w:basedOn w:val="aff3"/>
    <w:rsid w:val="009F5DA6"/>
    <w:pPr>
      <w:ind w:left="945" w:hanging="420"/>
      <w:outlineLvl w:val="0"/>
    </w:pPr>
    <w:rPr>
      <w:rFonts w:ascii="Times New Roman" w:eastAsia="仿宋_GB2312" w:hAnsi="Times New Roman"/>
      <w:b/>
      <w:sz w:val="32"/>
      <w:szCs w:val="20"/>
    </w:rPr>
  </w:style>
  <w:style w:type="character" w:customStyle="1" w:styleId="articlebody3">
    <w:name w:val="articlebody3"/>
    <w:rsid w:val="009F5DA6"/>
    <w:rPr>
      <w:sz w:val="21"/>
      <w:szCs w:val="21"/>
    </w:rPr>
  </w:style>
  <w:style w:type="paragraph" w:customStyle="1" w:styleId="affffffffffff5">
    <w:name w:val="正文首行缩进(页首行)"/>
    <w:basedOn w:val="affff"/>
    <w:rsid w:val="009F5DA6"/>
    <w:pPr>
      <w:spacing w:after="0" w:line="60" w:lineRule="exact"/>
      <w:ind w:firstLineChars="200" w:firstLine="200"/>
    </w:pPr>
    <w:rPr>
      <w:rFonts w:ascii="Times New Roman" w:hAnsi="Times New Roman"/>
      <w:kern w:val="2"/>
      <w:szCs w:val="20"/>
    </w:rPr>
  </w:style>
  <w:style w:type="character" w:customStyle="1" w:styleId="JimsonBodyTextChar">
    <w:name w:val="Jimson Body Text Char"/>
    <w:link w:val="JimsonBodyText"/>
    <w:locked/>
    <w:rsid w:val="009F5DA6"/>
    <w:rPr>
      <w:kern w:val="2"/>
      <w:sz w:val="24"/>
    </w:rPr>
  </w:style>
  <w:style w:type="paragraph" w:customStyle="1" w:styleId="JimsonBodyText">
    <w:name w:val="Jimson Body Text"/>
    <w:basedOn w:val="aff3"/>
    <w:link w:val="JimsonBodyTextChar"/>
    <w:rsid w:val="009F5DA6"/>
    <w:pPr>
      <w:ind w:firstLineChars="200" w:firstLine="200"/>
    </w:pPr>
    <w:rPr>
      <w:rFonts w:ascii="Times New Roman" w:hAnsi="Times New Roman"/>
      <w:sz w:val="24"/>
      <w:szCs w:val="20"/>
    </w:rPr>
  </w:style>
  <w:style w:type="character" w:customStyle="1" w:styleId="2Char6">
    <w:name w:val="正文首行缩进2 Char"/>
    <w:link w:val="2fb"/>
    <w:rsid w:val="009F5DA6"/>
    <w:rPr>
      <w:rFonts w:ascii="宋体" w:hAnsi="宋体" w:cs="Arial"/>
      <w:kern w:val="2"/>
      <w:sz w:val="24"/>
    </w:rPr>
  </w:style>
  <w:style w:type="paragraph" w:customStyle="1" w:styleId="affffffffffff6">
    <w:name w:val="封面标准名称"/>
    <w:rsid w:val="009F5DA6"/>
    <w:pPr>
      <w:widowControl w:val="0"/>
      <w:spacing w:line="680" w:lineRule="exact"/>
      <w:jc w:val="center"/>
      <w:textAlignment w:val="center"/>
    </w:pPr>
    <w:rPr>
      <w:rFonts w:ascii="黑体" w:eastAsia="黑体"/>
      <w:sz w:val="52"/>
    </w:rPr>
  </w:style>
  <w:style w:type="paragraph" w:customStyle="1" w:styleId="affffffffffff7">
    <w:name w:val="表格文本居中"/>
    <w:basedOn w:val="aff3"/>
    <w:autoRedefine/>
    <w:rsid w:val="009F5DA6"/>
    <w:pPr>
      <w:spacing w:before="60" w:after="60" w:line="240" w:lineRule="auto"/>
      <w:jc w:val="center"/>
    </w:pPr>
    <w:rPr>
      <w:rFonts w:ascii="Times New Roman" w:hAnsi="Times New Roman"/>
    </w:rPr>
  </w:style>
  <w:style w:type="paragraph" w:customStyle="1" w:styleId="CharCharCharCharCharCharCharCharCharCharCharChar">
    <w:name w:val="Char Char Char Char Char Char Char Char Char Char Char Char"/>
    <w:basedOn w:val="aff3"/>
    <w:rsid w:val="009F5DA6"/>
    <w:pPr>
      <w:widowControl/>
      <w:spacing w:after="160" w:line="240" w:lineRule="exact"/>
      <w:jc w:val="center"/>
    </w:pPr>
    <w:rPr>
      <w:rFonts w:ascii="Verdana" w:hAnsi="Verdana"/>
      <w:kern w:val="0"/>
      <w:sz w:val="20"/>
      <w:lang w:eastAsia="en-US"/>
    </w:rPr>
  </w:style>
  <w:style w:type="paragraph" w:customStyle="1" w:styleId="GB231220851">
    <w:name w:val="样式 样式 样式 正文首行缩进 + 仿宋_GB2312 三号 非加粗 左 首行缩进:  2 字符 + 左侧:  0.85 厘米 ...1"/>
    <w:basedOn w:val="aff3"/>
    <w:rsid w:val="009F5DA6"/>
    <w:pPr>
      <w:spacing w:after="120" w:line="240" w:lineRule="auto"/>
      <w:ind w:firstLineChars="200" w:firstLine="640"/>
    </w:pPr>
    <w:rPr>
      <w:rFonts w:ascii="宋体" w:hAnsi="宋体" w:cs="宋体"/>
      <w:kern w:val="44"/>
      <w:sz w:val="32"/>
      <w:szCs w:val="20"/>
    </w:rPr>
  </w:style>
  <w:style w:type="paragraph" w:customStyle="1" w:styleId="GB23122085">
    <w:name w:val="样式 样式 样式 正文首行缩进 + 仿宋_GB2312 三号 非加粗 左 首行缩进:  2 字符 + 左侧:  0.85 厘米 ..."/>
    <w:basedOn w:val="aff3"/>
    <w:rsid w:val="009F5DA6"/>
    <w:pPr>
      <w:spacing w:after="120" w:line="240" w:lineRule="auto"/>
      <w:ind w:firstLineChars="200" w:firstLine="640"/>
      <w:jc w:val="left"/>
    </w:pPr>
    <w:rPr>
      <w:rFonts w:ascii="宋体" w:hAnsi="宋体" w:cs="宋体"/>
      <w:kern w:val="44"/>
      <w:sz w:val="32"/>
      <w:szCs w:val="20"/>
    </w:rPr>
  </w:style>
  <w:style w:type="paragraph" w:customStyle="1" w:styleId="affffffffffff8">
    <w:name w:val="发布部门"/>
    <w:next w:val="afff7"/>
    <w:rsid w:val="009F5DA6"/>
    <w:pPr>
      <w:framePr w:w="7433" w:h="585" w:hRule="exact" w:hSpace="180" w:vSpace="180" w:wrap="around" w:hAnchor="margin" w:xAlign="center" w:y="14401" w:anchorLock="1"/>
      <w:jc w:val="center"/>
    </w:pPr>
    <w:rPr>
      <w:rFonts w:ascii="宋体"/>
      <w:b/>
      <w:spacing w:val="20"/>
      <w:w w:val="135"/>
      <w:sz w:val="36"/>
    </w:rPr>
  </w:style>
  <w:style w:type="character" w:customStyle="1" w:styleId="paragraph1Char">
    <w:name w:val="paragraph1 Char"/>
    <w:link w:val="paragraph1"/>
    <w:rsid w:val="009F5DA6"/>
    <w:rPr>
      <w:kern w:val="2"/>
      <w:sz w:val="21"/>
      <w:szCs w:val="24"/>
    </w:rPr>
  </w:style>
  <w:style w:type="paragraph" w:customStyle="1" w:styleId="ab">
    <w:name w:val="基准标题"/>
    <w:basedOn w:val="afff2"/>
    <w:next w:val="afff2"/>
    <w:uiPriority w:val="98"/>
    <w:rsid w:val="009F5DA6"/>
    <w:pPr>
      <w:keepNext/>
      <w:keepLines/>
      <w:widowControl/>
      <w:numPr>
        <w:numId w:val="100"/>
      </w:numPr>
      <w:suppressAutoHyphens/>
      <w:autoSpaceDN w:val="0"/>
      <w:spacing w:after="0"/>
      <w:jc w:val="left"/>
      <w:textAlignment w:val="baseline"/>
    </w:pPr>
    <w:rPr>
      <w:rFonts w:ascii="Garamond" w:hAnsi="Garamond"/>
      <w:spacing w:val="-5"/>
      <w:kern w:val="3"/>
      <w:sz w:val="24"/>
      <w:lang w:eastAsia="ar-SA"/>
    </w:rPr>
  </w:style>
  <w:style w:type="numbering" w:customStyle="1" w:styleId="LFO6">
    <w:name w:val="LFO6"/>
    <w:basedOn w:val="aff6"/>
    <w:rsid w:val="009F5DA6"/>
    <w:pPr>
      <w:numPr>
        <w:numId w:val="100"/>
      </w:numPr>
    </w:pPr>
  </w:style>
  <w:style w:type="paragraph" w:customStyle="1" w:styleId="xl110">
    <w:name w:val="xl110"/>
    <w:basedOn w:val="aff3"/>
    <w:rsid w:val="009F5DA6"/>
    <w:pPr>
      <w:widowControl/>
      <w:pBdr>
        <w:left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11">
    <w:name w:val="xl111"/>
    <w:basedOn w:val="aff3"/>
    <w:rsid w:val="009F5DA6"/>
    <w:pPr>
      <w:widowControl/>
      <w:pBdr>
        <w:top w:val="single" w:sz="8" w:space="0" w:color="auto"/>
        <w:left w:val="single" w:sz="8" w:space="0" w:color="auto"/>
        <w:right w:val="single" w:sz="8"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12">
    <w:name w:val="xl112"/>
    <w:basedOn w:val="aff3"/>
    <w:rsid w:val="009F5DA6"/>
    <w:pPr>
      <w:widowControl/>
      <w:pBdr>
        <w:left w:val="single" w:sz="8" w:space="0" w:color="auto"/>
        <w:right w:val="single" w:sz="8"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13">
    <w:name w:val="xl113"/>
    <w:basedOn w:val="aff3"/>
    <w:rsid w:val="009F5DA6"/>
    <w:pPr>
      <w:widowControl/>
      <w:pBdr>
        <w:left w:val="single" w:sz="8" w:space="0" w:color="auto"/>
        <w:bottom w:val="single" w:sz="8" w:space="0" w:color="auto"/>
        <w:right w:val="single" w:sz="8"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14">
    <w:name w:val="xl114"/>
    <w:basedOn w:val="aff3"/>
    <w:rsid w:val="009F5DA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115">
    <w:name w:val="xl115"/>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18"/>
      <w:szCs w:val="18"/>
    </w:rPr>
  </w:style>
  <w:style w:type="paragraph" w:customStyle="1" w:styleId="xl116">
    <w:name w:val="xl116"/>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18"/>
      <w:szCs w:val="18"/>
    </w:rPr>
  </w:style>
  <w:style w:type="paragraph" w:customStyle="1" w:styleId="xl117">
    <w:name w:val="xl117"/>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118">
    <w:name w:val="xl118"/>
    <w:basedOn w:val="aff3"/>
    <w:rsid w:val="009F5DA6"/>
    <w:pPr>
      <w:widowControl/>
      <w:pBdr>
        <w:top w:val="single" w:sz="8" w:space="0" w:color="auto"/>
        <w:left w:val="single" w:sz="8" w:space="0" w:color="auto"/>
        <w:right w:val="single" w:sz="8" w:space="0" w:color="auto"/>
      </w:pBdr>
      <w:spacing w:before="100" w:beforeAutospacing="1" w:after="100" w:afterAutospacing="1" w:line="240" w:lineRule="auto"/>
      <w:jc w:val="center"/>
    </w:pPr>
    <w:rPr>
      <w:rFonts w:ascii="宋体" w:hAnsi="宋体" w:cs="宋体"/>
      <w:kern w:val="0"/>
      <w:sz w:val="24"/>
    </w:rPr>
  </w:style>
  <w:style w:type="paragraph" w:customStyle="1" w:styleId="xl119">
    <w:name w:val="xl119"/>
    <w:basedOn w:val="aff3"/>
    <w:rsid w:val="009F5DA6"/>
    <w:pPr>
      <w:widowControl/>
      <w:pBdr>
        <w:left w:val="single" w:sz="8" w:space="0" w:color="auto"/>
        <w:right w:val="single" w:sz="8" w:space="0" w:color="auto"/>
      </w:pBdr>
      <w:spacing w:before="100" w:beforeAutospacing="1" w:after="100" w:afterAutospacing="1" w:line="240" w:lineRule="auto"/>
      <w:jc w:val="center"/>
    </w:pPr>
    <w:rPr>
      <w:rFonts w:ascii="宋体" w:hAnsi="宋体" w:cs="宋体"/>
      <w:kern w:val="0"/>
      <w:sz w:val="24"/>
    </w:rPr>
  </w:style>
  <w:style w:type="paragraph" w:customStyle="1" w:styleId="xl120">
    <w:name w:val="xl120"/>
    <w:basedOn w:val="aff3"/>
    <w:rsid w:val="009F5DA6"/>
    <w:pPr>
      <w:widowControl/>
      <w:pBdr>
        <w:left w:val="single" w:sz="8" w:space="0" w:color="auto"/>
        <w:bottom w:val="single" w:sz="8" w:space="0" w:color="auto"/>
        <w:right w:val="single" w:sz="8" w:space="0" w:color="auto"/>
      </w:pBdr>
      <w:spacing w:before="100" w:beforeAutospacing="1" w:after="100" w:afterAutospacing="1" w:line="240" w:lineRule="auto"/>
      <w:jc w:val="center"/>
    </w:pPr>
    <w:rPr>
      <w:rFonts w:ascii="宋体" w:hAnsi="宋体" w:cs="宋体"/>
      <w:kern w:val="0"/>
      <w:sz w:val="24"/>
    </w:rPr>
  </w:style>
  <w:style w:type="paragraph" w:customStyle="1" w:styleId="xl121">
    <w:name w:val="xl121"/>
    <w:basedOn w:val="aff3"/>
    <w:rsid w:val="009F5DA6"/>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122">
    <w:name w:val="xl122"/>
    <w:basedOn w:val="aff3"/>
    <w:rsid w:val="009F5DA6"/>
    <w:pPr>
      <w:widowControl/>
      <w:pBdr>
        <w:left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123">
    <w:name w:val="xl123"/>
    <w:basedOn w:val="aff3"/>
    <w:rsid w:val="009F5DA6"/>
    <w:pPr>
      <w:widowControl/>
      <w:pBdr>
        <w:top w:val="single" w:sz="8" w:space="0" w:color="auto"/>
        <w:left w:val="single" w:sz="8" w:space="0" w:color="auto"/>
        <w:right w:val="single" w:sz="8" w:space="0" w:color="auto"/>
      </w:pBdr>
      <w:spacing w:before="100" w:beforeAutospacing="1" w:after="100" w:afterAutospacing="1" w:line="240" w:lineRule="auto"/>
      <w:jc w:val="left"/>
    </w:pPr>
    <w:rPr>
      <w:rFonts w:ascii="宋体" w:hAnsi="宋体" w:cs="宋体"/>
      <w:kern w:val="0"/>
      <w:sz w:val="20"/>
      <w:szCs w:val="20"/>
    </w:rPr>
  </w:style>
  <w:style w:type="paragraph" w:customStyle="1" w:styleId="xl124">
    <w:name w:val="xl124"/>
    <w:basedOn w:val="aff3"/>
    <w:rsid w:val="009F5DA6"/>
    <w:pPr>
      <w:widowControl/>
      <w:pBdr>
        <w:left w:val="single" w:sz="8" w:space="0" w:color="auto"/>
        <w:right w:val="single" w:sz="8" w:space="0" w:color="auto"/>
      </w:pBdr>
      <w:spacing w:before="100" w:beforeAutospacing="1" w:after="100" w:afterAutospacing="1" w:line="240" w:lineRule="auto"/>
      <w:jc w:val="left"/>
    </w:pPr>
    <w:rPr>
      <w:rFonts w:ascii="宋体" w:hAnsi="宋体" w:cs="宋体"/>
      <w:kern w:val="0"/>
      <w:sz w:val="20"/>
      <w:szCs w:val="20"/>
    </w:rPr>
  </w:style>
  <w:style w:type="paragraph" w:customStyle="1" w:styleId="xl125">
    <w:name w:val="xl125"/>
    <w:basedOn w:val="aff3"/>
    <w:rsid w:val="009F5DA6"/>
    <w:pPr>
      <w:widowControl/>
      <w:pBdr>
        <w:left w:val="single" w:sz="8" w:space="0" w:color="auto"/>
        <w:bottom w:val="single" w:sz="8" w:space="0" w:color="auto"/>
        <w:right w:val="single" w:sz="8" w:space="0" w:color="auto"/>
      </w:pBdr>
      <w:spacing w:before="100" w:beforeAutospacing="1" w:after="100" w:afterAutospacing="1" w:line="240" w:lineRule="auto"/>
      <w:jc w:val="left"/>
    </w:pPr>
    <w:rPr>
      <w:rFonts w:ascii="宋体" w:hAnsi="宋体" w:cs="宋体"/>
      <w:kern w:val="0"/>
      <w:sz w:val="20"/>
      <w:szCs w:val="20"/>
    </w:rPr>
  </w:style>
  <w:style w:type="paragraph" w:customStyle="1" w:styleId="affffffffffff9">
    <w:name w:val="封面 黑体三号 居中"/>
    <w:basedOn w:val="affffffffffffa"/>
    <w:next w:val="affffffffffffa"/>
    <w:uiPriority w:val="99"/>
    <w:rsid w:val="009F5DA6"/>
    <w:pPr>
      <w:jc w:val="center"/>
    </w:pPr>
    <w:rPr>
      <w:sz w:val="32"/>
    </w:rPr>
  </w:style>
  <w:style w:type="paragraph" w:customStyle="1" w:styleId="affffffffffffa">
    <w:name w:val="封面  样式基准"/>
    <w:basedOn w:val="aff3"/>
    <w:uiPriority w:val="18"/>
    <w:rsid w:val="009F5DA6"/>
    <w:pPr>
      <w:suppressAutoHyphens/>
      <w:autoSpaceDN w:val="0"/>
      <w:spacing w:line="240" w:lineRule="auto"/>
      <w:textAlignment w:val="baseline"/>
    </w:pPr>
    <w:rPr>
      <w:rFonts w:ascii="黑体" w:eastAsia="黑体" w:hAnsi="黑体"/>
      <w:kern w:val="3"/>
      <w:sz w:val="24"/>
      <w:szCs w:val="21"/>
    </w:rPr>
  </w:style>
  <w:style w:type="paragraph" w:customStyle="1" w:styleId="affffffffffffb">
    <w:name w:val="封面 小四 居右"/>
    <w:basedOn w:val="affffffffffffa"/>
    <w:next w:val="affffffffffffa"/>
    <w:uiPriority w:val="99"/>
    <w:rsid w:val="009F5DA6"/>
    <w:pPr>
      <w:jc w:val="right"/>
    </w:pPr>
    <w:rPr>
      <w:szCs w:val="24"/>
    </w:rPr>
  </w:style>
  <w:style w:type="paragraph" w:customStyle="1" w:styleId="affffffffffffc">
    <w:name w:val="封面 黑体二号 居中"/>
    <w:basedOn w:val="affffffffffffa"/>
    <w:next w:val="affffffffffffa"/>
    <w:uiPriority w:val="99"/>
    <w:rsid w:val="009F5DA6"/>
    <w:pPr>
      <w:jc w:val="center"/>
    </w:pPr>
    <w:rPr>
      <w:sz w:val="44"/>
    </w:rPr>
  </w:style>
  <w:style w:type="paragraph" w:customStyle="1" w:styleId="affffffffffffd">
    <w:name w:val="表格文本 居中 + 小五"/>
    <w:basedOn w:val="aff3"/>
    <w:uiPriority w:val="99"/>
    <w:rsid w:val="009F5DA6"/>
    <w:pPr>
      <w:wordWrap w:val="0"/>
      <w:spacing w:line="240" w:lineRule="auto"/>
      <w:jc w:val="center"/>
    </w:pPr>
    <w:rPr>
      <w:rFonts w:ascii="宋体" w:hAnsi="宋体"/>
      <w:sz w:val="18"/>
      <w:szCs w:val="21"/>
    </w:rPr>
  </w:style>
  <w:style w:type="paragraph" w:customStyle="1" w:styleId="affffffffffffe">
    <w:name w:val="表格标题 小五"/>
    <w:basedOn w:val="aff3"/>
    <w:uiPriority w:val="34"/>
    <w:rsid w:val="009F5DA6"/>
    <w:pPr>
      <w:wordWrap w:val="0"/>
      <w:spacing w:line="240" w:lineRule="auto"/>
      <w:jc w:val="center"/>
    </w:pPr>
    <w:rPr>
      <w:rFonts w:ascii="宋体" w:hAnsi="宋体"/>
      <w:b/>
      <w:sz w:val="18"/>
      <w:szCs w:val="21"/>
    </w:rPr>
  </w:style>
  <w:style w:type="character" w:customStyle="1" w:styleId="CharChar4">
    <w:name w:val="突出显示 Char Char"/>
    <w:rsid w:val="009F5DA6"/>
    <w:rPr>
      <w:rFonts w:ascii="Arial" w:hAnsi="Arial"/>
      <w:b/>
      <w:kern w:val="2"/>
      <w:sz w:val="21"/>
      <w:szCs w:val="24"/>
    </w:rPr>
  </w:style>
  <w:style w:type="numbering" w:customStyle="1" w:styleId="18">
    <w:name w:val="样式18"/>
    <w:uiPriority w:val="99"/>
    <w:rsid w:val="009F5DA6"/>
    <w:pPr>
      <w:numPr>
        <w:numId w:val="101"/>
      </w:numPr>
    </w:pPr>
  </w:style>
  <w:style w:type="character" w:customStyle="1" w:styleId="CharChar5">
    <w:name w:val="表格内正文 Char Char"/>
    <w:rsid w:val="009F5DA6"/>
    <w:rPr>
      <w:rFonts w:ascii="宋体" w:eastAsia="宋体" w:hAnsi="宋体" w:cs="宋体"/>
      <w:kern w:val="2"/>
      <w:sz w:val="21"/>
      <w:lang w:val="en-US" w:eastAsia="zh-CN" w:bidi="ar-SA"/>
    </w:rPr>
  </w:style>
  <w:style w:type="character" w:customStyle="1" w:styleId="table1CharChar">
    <w:name w:val="table1 Char Char"/>
    <w:rsid w:val="009F5DA6"/>
    <w:rPr>
      <w:b/>
      <w:sz w:val="24"/>
      <w:szCs w:val="24"/>
    </w:rPr>
  </w:style>
  <w:style w:type="character" w:customStyle="1" w:styleId="a14c1">
    <w:name w:val="a14c1"/>
    <w:rsid w:val="009F5DA6"/>
    <w:rPr>
      <w:strike w:val="0"/>
      <w:dstrike w:val="0"/>
      <w:color w:val="585661"/>
      <w:sz w:val="19"/>
      <w:szCs w:val="19"/>
      <w:u w:val="none"/>
    </w:rPr>
  </w:style>
  <w:style w:type="character" w:customStyle="1" w:styleId="CharChar6">
    <w:name w:val="段 Char Char"/>
    <w:rsid w:val="009F5DA6"/>
    <w:rPr>
      <w:rFonts w:ascii="宋体"/>
      <w:sz w:val="21"/>
      <w:lang w:val="en-US" w:eastAsia="zh-CN" w:bidi="ar-SA"/>
    </w:rPr>
  </w:style>
  <w:style w:type="paragraph" w:customStyle="1" w:styleId="afffffffffffff">
    <w:name w:val="目次、索引正文"/>
    <w:rsid w:val="009F5DA6"/>
    <w:pPr>
      <w:spacing w:line="320" w:lineRule="exact"/>
      <w:jc w:val="both"/>
    </w:pPr>
    <w:rPr>
      <w:rFonts w:ascii="宋体"/>
      <w:sz w:val="21"/>
    </w:rPr>
  </w:style>
  <w:style w:type="paragraph" w:customStyle="1" w:styleId="afffffffffffff0">
    <w:name w:val="标准书眉_奇数页"/>
    <w:next w:val="aff3"/>
    <w:rsid w:val="009F5DA6"/>
    <w:pPr>
      <w:tabs>
        <w:tab w:val="center" w:pos="4154"/>
        <w:tab w:val="right" w:pos="8306"/>
      </w:tabs>
      <w:spacing w:after="120"/>
      <w:jc w:val="right"/>
    </w:pPr>
    <w:rPr>
      <w:sz w:val="21"/>
    </w:rPr>
  </w:style>
  <w:style w:type="paragraph" w:customStyle="1" w:styleId="afffffffffffff1">
    <w:name w:val="其他发布部门"/>
    <w:basedOn w:val="aff3"/>
    <w:rsid w:val="009F5DA6"/>
    <w:pPr>
      <w:widowControl/>
      <w:spacing w:line="0" w:lineRule="atLeast"/>
      <w:jc w:val="center"/>
    </w:pPr>
    <w:rPr>
      <w:rFonts w:ascii="黑体" w:eastAsia="黑体" w:hAnsi="Times New Roman"/>
      <w:spacing w:val="20"/>
      <w:w w:val="135"/>
      <w:kern w:val="0"/>
      <w:sz w:val="36"/>
      <w:szCs w:val="20"/>
    </w:rPr>
  </w:style>
  <w:style w:type="paragraph" w:customStyle="1" w:styleId="New0">
    <w:name w:val="正文 New"/>
    <w:rsid w:val="009F5DA6"/>
    <w:pPr>
      <w:widowControl w:val="0"/>
      <w:ind w:firstLineChars="200" w:firstLine="200"/>
      <w:jc w:val="both"/>
    </w:pPr>
    <w:rPr>
      <w:kern w:val="2"/>
      <w:sz w:val="21"/>
      <w:szCs w:val="22"/>
    </w:rPr>
  </w:style>
  <w:style w:type="paragraph" w:customStyle="1" w:styleId="New1">
    <w:name w:val="页眉 New"/>
    <w:basedOn w:val="New0"/>
    <w:rsid w:val="009F5DA6"/>
    <w:pPr>
      <w:pBdr>
        <w:bottom w:val="single" w:sz="6" w:space="1" w:color="auto"/>
      </w:pBdr>
      <w:tabs>
        <w:tab w:val="center" w:pos="4153"/>
        <w:tab w:val="right" w:pos="8306"/>
      </w:tabs>
      <w:snapToGrid w:val="0"/>
      <w:jc w:val="center"/>
    </w:pPr>
    <w:rPr>
      <w:sz w:val="18"/>
      <w:szCs w:val="18"/>
    </w:rPr>
  </w:style>
  <w:style w:type="paragraph" w:customStyle="1" w:styleId="New3">
    <w:name w:val="页脚 New"/>
    <w:basedOn w:val="New0"/>
    <w:rsid w:val="009F5DA6"/>
    <w:pPr>
      <w:tabs>
        <w:tab w:val="center" w:pos="4153"/>
        <w:tab w:val="right" w:pos="8306"/>
      </w:tabs>
      <w:snapToGrid w:val="0"/>
      <w:jc w:val="left"/>
    </w:pPr>
    <w:rPr>
      <w:sz w:val="18"/>
      <w:szCs w:val="18"/>
    </w:rPr>
  </w:style>
  <w:style w:type="paragraph" w:customStyle="1" w:styleId="NewNew">
    <w:name w:val="正文 New New"/>
    <w:rsid w:val="009F5DA6"/>
    <w:pPr>
      <w:widowControl w:val="0"/>
      <w:ind w:firstLineChars="200" w:firstLine="200"/>
      <w:jc w:val="both"/>
    </w:pPr>
    <w:rPr>
      <w:kern w:val="2"/>
      <w:sz w:val="21"/>
      <w:szCs w:val="22"/>
    </w:rPr>
  </w:style>
  <w:style w:type="paragraph" w:customStyle="1" w:styleId="NewNew0">
    <w:name w:val="页眉 New New"/>
    <w:basedOn w:val="NewNew"/>
    <w:rsid w:val="009F5DA6"/>
    <w:pPr>
      <w:pBdr>
        <w:bottom w:val="single" w:sz="6" w:space="1" w:color="auto"/>
      </w:pBdr>
      <w:tabs>
        <w:tab w:val="center" w:pos="4153"/>
        <w:tab w:val="right" w:pos="8306"/>
      </w:tabs>
      <w:snapToGrid w:val="0"/>
      <w:jc w:val="center"/>
    </w:pPr>
    <w:rPr>
      <w:sz w:val="18"/>
      <w:szCs w:val="18"/>
    </w:rPr>
  </w:style>
  <w:style w:type="paragraph" w:customStyle="1" w:styleId="NewNew1">
    <w:name w:val="页脚 New New"/>
    <w:basedOn w:val="NewNew"/>
    <w:rsid w:val="009F5DA6"/>
    <w:pPr>
      <w:tabs>
        <w:tab w:val="center" w:pos="4153"/>
        <w:tab w:val="right" w:pos="8306"/>
      </w:tabs>
      <w:snapToGrid w:val="0"/>
      <w:jc w:val="left"/>
    </w:pPr>
    <w:rPr>
      <w:sz w:val="18"/>
      <w:szCs w:val="18"/>
    </w:rPr>
  </w:style>
  <w:style w:type="paragraph" w:customStyle="1" w:styleId="NewNewNew">
    <w:name w:val="正文 New New New"/>
    <w:rsid w:val="009F5DA6"/>
    <w:pPr>
      <w:widowControl w:val="0"/>
      <w:ind w:firstLineChars="200" w:firstLine="200"/>
      <w:jc w:val="both"/>
    </w:pPr>
    <w:rPr>
      <w:kern w:val="2"/>
      <w:sz w:val="21"/>
      <w:szCs w:val="22"/>
    </w:rPr>
  </w:style>
  <w:style w:type="paragraph" w:customStyle="1" w:styleId="NewNewNew0">
    <w:name w:val="页眉 New New New"/>
    <w:basedOn w:val="NewNewNew"/>
    <w:rsid w:val="009F5DA6"/>
    <w:pPr>
      <w:spacing w:line="360" w:lineRule="auto"/>
      <w:ind w:firstLineChars="0" w:firstLine="0"/>
    </w:pPr>
    <w:rPr>
      <w:rFonts w:ascii="宋体" w:eastAsia="黑体" w:hAnsi="宋体"/>
      <w:sz w:val="22"/>
      <w:szCs w:val="24"/>
    </w:rPr>
  </w:style>
  <w:style w:type="paragraph" w:customStyle="1" w:styleId="NewNewNew1">
    <w:name w:val="页脚 New New New"/>
    <w:basedOn w:val="NewNewNew"/>
    <w:rsid w:val="009F5DA6"/>
    <w:pPr>
      <w:spacing w:line="360" w:lineRule="auto"/>
      <w:ind w:firstLineChars="0" w:firstLine="0"/>
    </w:pPr>
    <w:rPr>
      <w:rFonts w:ascii="宋体" w:eastAsia="黑体" w:hAnsi="宋体"/>
      <w:sz w:val="22"/>
      <w:szCs w:val="24"/>
    </w:rPr>
  </w:style>
  <w:style w:type="paragraph" w:customStyle="1" w:styleId="p15">
    <w:name w:val="p15"/>
    <w:basedOn w:val="aff3"/>
    <w:rsid w:val="009F5DA6"/>
    <w:pPr>
      <w:widowControl/>
      <w:spacing w:before="100" w:after="100" w:line="240" w:lineRule="auto"/>
      <w:jc w:val="left"/>
    </w:pPr>
    <w:rPr>
      <w:rFonts w:ascii="宋体" w:hAnsi="宋体" w:cs="宋体"/>
      <w:kern w:val="0"/>
      <w:sz w:val="24"/>
    </w:rPr>
  </w:style>
  <w:style w:type="character" w:customStyle="1" w:styleId="Char1c">
    <w:name w:val="正文文本缩进 Char1"/>
    <w:aliases w:val="PI Char1,正文文字首行缩进 Char1,正文小标题 Char1,Body Text 2 Char1,Text 1 Char1,正文文字缩进 Char1"/>
    <w:uiPriority w:val="99"/>
    <w:rsid w:val="009F5DA6"/>
    <w:rPr>
      <w:rFonts w:ascii="宋体" w:eastAsia="宋体" w:hAnsi="宋体" w:hint="eastAsia"/>
      <w:kern w:val="2"/>
      <w:sz w:val="24"/>
      <w:szCs w:val="24"/>
    </w:rPr>
  </w:style>
  <w:style w:type="character" w:customStyle="1" w:styleId="tx1">
    <w:name w:val="tx1"/>
    <w:rsid w:val="009F5DA6"/>
    <w:rPr>
      <w:b/>
      <w:bCs/>
    </w:rPr>
  </w:style>
  <w:style w:type="character" w:customStyle="1" w:styleId="Charfff2">
    <w:name w:val="方案正文 Char"/>
    <w:link w:val="afffffffffffff2"/>
    <w:locked/>
    <w:rsid w:val="009F5DA6"/>
    <w:rPr>
      <w:rFonts w:ascii="宋体" w:hAnsi="宋体"/>
      <w:sz w:val="24"/>
      <w:szCs w:val="24"/>
    </w:rPr>
  </w:style>
  <w:style w:type="paragraph" w:customStyle="1" w:styleId="afffffffffffff2">
    <w:name w:val="方案正文"/>
    <w:basedOn w:val="aff3"/>
    <w:link w:val="Charfff2"/>
    <w:qFormat/>
    <w:rsid w:val="009F5DA6"/>
    <w:pPr>
      <w:ind w:firstLineChars="200" w:firstLine="480"/>
    </w:pPr>
    <w:rPr>
      <w:rFonts w:ascii="宋体" w:hAnsi="宋体"/>
      <w:kern w:val="0"/>
      <w:sz w:val="24"/>
    </w:rPr>
  </w:style>
  <w:style w:type="paragraph" w:customStyle="1" w:styleId="afffffffffffff3">
    <w:name w:val="附录表标题"/>
    <w:next w:val="afff7"/>
    <w:rsid w:val="009F5DA6"/>
    <w:pPr>
      <w:tabs>
        <w:tab w:val="left" w:pos="360"/>
      </w:tabs>
      <w:jc w:val="center"/>
      <w:textAlignment w:val="baseline"/>
    </w:pPr>
    <w:rPr>
      <w:rFonts w:ascii="黑体" w:eastAsia="黑体"/>
      <w:kern w:val="21"/>
      <w:sz w:val="21"/>
    </w:rPr>
  </w:style>
  <w:style w:type="character" w:customStyle="1" w:styleId="Char1d">
    <w:name w:val="日期 Char1"/>
    <w:uiPriority w:val="99"/>
    <w:semiHidden/>
    <w:rsid w:val="009F5DA6"/>
    <w:rPr>
      <w:rFonts w:ascii="Arial" w:hAnsi="Arial"/>
      <w:kern w:val="2"/>
      <w:sz w:val="24"/>
      <w:szCs w:val="24"/>
    </w:rPr>
  </w:style>
  <w:style w:type="character" w:customStyle="1" w:styleId="afffffffffffff4">
    <w:name w:val="个人撰写风格"/>
    <w:rsid w:val="009F5DA6"/>
    <w:rPr>
      <w:rFonts w:ascii="Arial" w:eastAsia="宋体" w:hAnsi="Arial" w:cs="Arial"/>
      <w:color w:val="auto"/>
      <w:sz w:val="20"/>
    </w:rPr>
  </w:style>
  <w:style w:type="character" w:customStyle="1" w:styleId="afffffffffffff5">
    <w:name w:val="发布"/>
    <w:rsid w:val="009F5DA6"/>
    <w:rPr>
      <w:rFonts w:ascii="黑体" w:eastAsia="黑体"/>
      <w:spacing w:val="22"/>
      <w:w w:val="100"/>
      <w:position w:val="3"/>
      <w:sz w:val="28"/>
    </w:rPr>
  </w:style>
  <w:style w:type="character" w:styleId="HTML1">
    <w:name w:val="HTML Variable"/>
    <w:rsid w:val="009F5DA6"/>
    <w:rPr>
      <w:i/>
      <w:iCs/>
    </w:rPr>
  </w:style>
  <w:style w:type="character" w:styleId="HTML2">
    <w:name w:val="HTML Definition"/>
    <w:rsid w:val="009F5DA6"/>
    <w:rPr>
      <w:i/>
      <w:iCs/>
    </w:rPr>
  </w:style>
  <w:style w:type="character" w:styleId="HTML3">
    <w:name w:val="HTML Code"/>
    <w:rsid w:val="009F5DA6"/>
    <w:rPr>
      <w:rFonts w:ascii="Courier New" w:hAnsi="Courier New"/>
      <w:sz w:val="20"/>
      <w:szCs w:val="20"/>
    </w:rPr>
  </w:style>
  <w:style w:type="character" w:styleId="HTML4">
    <w:name w:val="HTML Typewriter"/>
    <w:rsid w:val="009F5DA6"/>
    <w:rPr>
      <w:rFonts w:ascii="Courier New" w:hAnsi="Courier New"/>
      <w:sz w:val="20"/>
      <w:szCs w:val="20"/>
    </w:rPr>
  </w:style>
  <w:style w:type="character" w:styleId="HTML5">
    <w:name w:val="HTML Cite"/>
    <w:rsid w:val="009F5DA6"/>
    <w:rPr>
      <w:i/>
      <w:iCs/>
    </w:rPr>
  </w:style>
  <w:style w:type="character" w:styleId="HTML6">
    <w:name w:val="HTML Acronym"/>
    <w:rsid w:val="009F5DA6"/>
  </w:style>
  <w:style w:type="character" w:customStyle="1" w:styleId="Char1e">
    <w:name w:val="文档结构图 Char1"/>
    <w:uiPriority w:val="99"/>
    <w:semiHidden/>
    <w:rsid w:val="009F5DA6"/>
    <w:rPr>
      <w:rFonts w:ascii="宋体" w:eastAsia="宋体" w:hAnsi="Times New Roman" w:cs="Times New Roman"/>
      <w:sz w:val="18"/>
      <w:szCs w:val="18"/>
    </w:rPr>
  </w:style>
  <w:style w:type="character" w:styleId="HTML7">
    <w:name w:val="HTML Keyboard"/>
    <w:rsid w:val="009F5DA6"/>
    <w:rPr>
      <w:rFonts w:ascii="Courier New" w:hAnsi="Courier New"/>
      <w:sz w:val="20"/>
      <w:szCs w:val="20"/>
    </w:rPr>
  </w:style>
  <w:style w:type="character" w:styleId="HTML8">
    <w:name w:val="HTML Sample"/>
    <w:rsid w:val="009F5DA6"/>
    <w:rPr>
      <w:rFonts w:ascii="Courier New" w:hAnsi="Courier New"/>
    </w:rPr>
  </w:style>
  <w:style w:type="character" w:customStyle="1" w:styleId="afffffffffffff6">
    <w:name w:val="个人答复风格"/>
    <w:rsid w:val="009F5DA6"/>
    <w:rPr>
      <w:rFonts w:ascii="Arial" w:eastAsia="宋体" w:hAnsi="Arial" w:cs="Arial"/>
      <w:color w:val="auto"/>
      <w:sz w:val="20"/>
    </w:rPr>
  </w:style>
  <w:style w:type="paragraph" w:customStyle="1" w:styleId="afffffffffffff7">
    <w:name w:val="附录三级条标题"/>
    <w:basedOn w:val="afffffffffffff8"/>
    <w:next w:val="afff7"/>
    <w:rsid w:val="009F5DA6"/>
    <w:pPr>
      <w:outlineLvl w:val="4"/>
    </w:pPr>
  </w:style>
  <w:style w:type="paragraph" w:customStyle="1" w:styleId="afffffffffffff8">
    <w:name w:val="附录二级条标题"/>
    <w:basedOn w:val="afffffffffffff9"/>
    <w:next w:val="afff7"/>
    <w:rsid w:val="009F5DA6"/>
    <w:pPr>
      <w:outlineLvl w:val="3"/>
    </w:pPr>
  </w:style>
  <w:style w:type="paragraph" w:customStyle="1" w:styleId="afffffffffffff9">
    <w:name w:val="附录一级条标题"/>
    <w:basedOn w:val="afffffffffffffa"/>
    <w:next w:val="afff7"/>
    <w:rsid w:val="009F5DA6"/>
    <w:pPr>
      <w:autoSpaceDN w:val="0"/>
      <w:spacing w:beforeLines="0" w:afterLines="0"/>
      <w:outlineLvl w:val="2"/>
    </w:pPr>
  </w:style>
  <w:style w:type="paragraph" w:customStyle="1" w:styleId="afffffffffffffa">
    <w:name w:val="附录章标题"/>
    <w:next w:val="afff7"/>
    <w:rsid w:val="009F5DA6"/>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fffffb">
    <w:name w:val="封面标准文稿编辑信息"/>
    <w:rsid w:val="009F5DA6"/>
    <w:pPr>
      <w:spacing w:before="180" w:line="180" w:lineRule="exact"/>
      <w:jc w:val="center"/>
    </w:pPr>
    <w:rPr>
      <w:rFonts w:ascii="宋体"/>
      <w:sz w:val="21"/>
    </w:rPr>
  </w:style>
  <w:style w:type="paragraph" w:customStyle="1" w:styleId="afffffffffffffc">
    <w:name w:val="标准书眉_偶数页"/>
    <w:basedOn w:val="afffffffffffff0"/>
    <w:next w:val="aff3"/>
    <w:rsid w:val="009F5DA6"/>
    <w:pPr>
      <w:jc w:val="left"/>
    </w:pPr>
  </w:style>
  <w:style w:type="paragraph" w:customStyle="1" w:styleId="afffffffffffffd">
    <w:name w:val="条文脚注"/>
    <w:basedOn w:val="afffa"/>
    <w:rsid w:val="009F5DA6"/>
    <w:pPr>
      <w:ind w:leftChars="200" w:left="780" w:hangingChars="200" w:hanging="360"/>
      <w:jc w:val="both"/>
    </w:pPr>
    <w:rPr>
      <w:rFonts w:ascii="宋体" w:eastAsia="宋体" w:hAnsi="Times New Roman"/>
    </w:rPr>
  </w:style>
  <w:style w:type="paragraph" w:customStyle="1" w:styleId="afffffffffffffe">
    <w:name w:val="封面标准代替信息"/>
    <w:basedOn w:val="2ff7"/>
    <w:rsid w:val="009F5DA6"/>
  </w:style>
  <w:style w:type="paragraph" w:customStyle="1" w:styleId="2ff7">
    <w:name w:val="封面标准号2"/>
    <w:basedOn w:val="1ff6"/>
    <w:rsid w:val="009F5DA6"/>
    <w:pPr>
      <w:adjustRightInd w:val="0"/>
      <w:spacing w:before="357" w:line="280" w:lineRule="exact"/>
    </w:pPr>
  </w:style>
  <w:style w:type="paragraph" w:customStyle="1" w:styleId="1ff6">
    <w:name w:val="封面标准号1"/>
    <w:rsid w:val="009F5DA6"/>
    <w:pPr>
      <w:widowControl w:val="0"/>
      <w:kinsoku w:val="0"/>
      <w:overflowPunct w:val="0"/>
      <w:autoSpaceDE w:val="0"/>
      <w:autoSpaceDN w:val="0"/>
      <w:spacing w:before="308"/>
      <w:jc w:val="right"/>
      <w:textAlignment w:val="center"/>
    </w:pPr>
    <w:rPr>
      <w:sz w:val="28"/>
    </w:rPr>
  </w:style>
  <w:style w:type="paragraph" w:styleId="HTML9">
    <w:name w:val="HTML Address"/>
    <w:basedOn w:val="aff3"/>
    <w:link w:val="HTMLChar0"/>
    <w:rsid w:val="009F5DA6"/>
    <w:pPr>
      <w:spacing w:line="240" w:lineRule="auto"/>
    </w:pPr>
    <w:rPr>
      <w:rFonts w:ascii="Times New Roman" w:hAnsi="Times New Roman"/>
      <w:i/>
      <w:iCs/>
    </w:rPr>
  </w:style>
  <w:style w:type="character" w:customStyle="1" w:styleId="HTMLChar0">
    <w:name w:val="HTML 地址 Char"/>
    <w:basedOn w:val="aff4"/>
    <w:link w:val="HTML9"/>
    <w:rsid w:val="009F5DA6"/>
    <w:rPr>
      <w:i/>
      <w:iCs/>
      <w:kern w:val="2"/>
      <w:sz w:val="21"/>
      <w:szCs w:val="24"/>
    </w:rPr>
  </w:style>
  <w:style w:type="paragraph" w:customStyle="1" w:styleId="affffffffffffff">
    <w:name w:val="注×："/>
    <w:rsid w:val="009F5DA6"/>
    <w:pPr>
      <w:widowControl w:val="0"/>
      <w:tabs>
        <w:tab w:val="left" w:pos="630"/>
      </w:tabs>
      <w:autoSpaceDE w:val="0"/>
      <w:autoSpaceDN w:val="0"/>
      <w:ind w:left="900" w:hanging="500"/>
      <w:jc w:val="both"/>
    </w:pPr>
    <w:rPr>
      <w:rFonts w:ascii="宋体"/>
      <w:sz w:val="18"/>
    </w:rPr>
  </w:style>
  <w:style w:type="paragraph" w:styleId="2ff8">
    <w:name w:val="index 2"/>
    <w:basedOn w:val="aff3"/>
    <w:next w:val="aff3"/>
    <w:rsid w:val="009F5DA6"/>
    <w:pPr>
      <w:spacing w:line="240" w:lineRule="auto"/>
      <w:ind w:leftChars="200" w:left="200"/>
    </w:pPr>
    <w:rPr>
      <w:rFonts w:ascii="Times New Roman" w:hAnsi="Times New Roman"/>
    </w:rPr>
  </w:style>
  <w:style w:type="paragraph" w:customStyle="1" w:styleId="affffffffffffff0">
    <w:name w:val="标准书眉一"/>
    <w:rsid w:val="009F5DA6"/>
    <w:pPr>
      <w:jc w:val="both"/>
    </w:pPr>
  </w:style>
  <w:style w:type="paragraph" w:customStyle="1" w:styleId="affffffffffffff1">
    <w:name w:val="发布日期"/>
    <w:rsid w:val="009F5DA6"/>
    <w:rPr>
      <w:rFonts w:eastAsia="黑体"/>
      <w:sz w:val="28"/>
    </w:rPr>
  </w:style>
  <w:style w:type="paragraph" w:customStyle="1" w:styleId="affffffffffffff2">
    <w:name w:val="封面标准英文名称"/>
    <w:rsid w:val="009F5DA6"/>
    <w:pPr>
      <w:widowControl w:val="0"/>
      <w:spacing w:before="370" w:line="400" w:lineRule="exact"/>
      <w:jc w:val="center"/>
    </w:pPr>
    <w:rPr>
      <w:sz w:val="28"/>
    </w:rPr>
  </w:style>
  <w:style w:type="paragraph" w:customStyle="1" w:styleId="affffffffffffff3">
    <w:name w:val="封面标准文稿类别"/>
    <w:rsid w:val="009F5DA6"/>
    <w:pPr>
      <w:spacing w:before="440" w:line="400" w:lineRule="exact"/>
      <w:jc w:val="center"/>
    </w:pPr>
    <w:rPr>
      <w:rFonts w:ascii="宋体"/>
      <w:sz w:val="24"/>
    </w:rPr>
  </w:style>
  <w:style w:type="paragraph" w:customStyle="1" w:styleId="affffffffffffff4">
    <w:name w:val="注："/>
    <w:next w:val="afff7"/>
    <w:rsid w:val="009F5DA6"/>
    <w:pPr>
      <w:widowControl w:val="0"/>
      <w:autoSpaceDE w:val="0"/>
      <w:autoSpaceDN w:val="0"/>
      <w:ind w:left="840" w:hanging="420"/>
      <w:jc w:val="both"/>
    </w:pPr>
    <w:rPr>
      <w:rFonts w:ascii="宋体"/>
      <w:sz w:val="18"/>
    </w:rPr>
  </w:style>
  <w:style w:type="paragraph" w:customStyle="1" w:styleId="affffffffffffff5">
    <w:name w:val="标准标志"/>
    <w:next w:val="aff3"/>
    <w:rsid w:val="009F5DA6"/>
    <w:pPr>
      <w:shd w:val="solid" w:color="FFFFFF" w:fill="FFFFFF"/>
      <w:spacing w:line="0" w:lineRule="atLeast"/>
      <w:jc w:val="right"/>
    </w:pPr>
    <w:rPr>
      <w:b/>
      <w:w w:val="130"/>
      <w:sz w:val="96"/>
    </w:rPr>
  </w:style>
  <w:style w:type="paragraph" w:customStyle="1" w:styleId="affffffffffffff6">
    <w:name w:val="图表脚注"/>
    <w:next w:val="afff7"/>
    <w:rsid w:val="009F5DA6"/>
    <w:pPr>
      <w:ind w:leftChars="200" w:left="300" w:hangingChars="100" w:hanging="100"/>
      <w:jc w:val="both"/>
    </w:pPr>
    <w:rPr>
      <w:rFonts w:ascii="宋体"/>
      <w:sz w:val="18"/>
    </w:rPr>
  </w:style>
  <w:style w:type="paragraph" w:customStyle="1" w:styleId="affffffffffffff7">
    <w:name w:val="实施日期"/>
    <w:basedOn w:val="affffffffffffff1"/>
    <w:rsid w:val="009F5DA6"/>
    <w:pPr>
      <w:jc w:val="right"/>
    </w:pPr>
  </w:style>
  <w:style w:type="paragraph" w:customStyle="1" w:styleId="affffffffffffff8">
    <w:name w:val="目次、标准名称标题"/>
    <w:basedOn w:val="affffffb"/>
    <w:next w:val="afff7"/>
    <w:rsid w:val="009F5DA6"/>
    <w:pPr>
      <w:spacing w:line="460" w:lineRule="exact"/>
      <w:ind w:left="0" w:firstLine="0"/>
    </w:pPr>
  </w:style>
  <w:style w:type="paragraph" w:customStyle="1" w:styleId="affffffffffffff9">
    <w:name w:val="封面一致性程度标识"/>
    <w:rsid w:val="009F5DA6"/>
    <w:pPr>
      <w:spacing w:before="440" w:line="400" w:lineRule="exact"/>
      <w:jc w:val="center"/>
    </w:pPr>
    <w:rPr>
      <w:rFonts w:ascii="宋体"/>
      <w:sz w:val="28"/>
    </w:rPr>
  </w:style>
  <w:style w:type="paragraph" w:customStyle="1" w:styleId="affffffffffffffa">
    <w:name w:val="其他标准称谓"/>
    <w:rsid w:val="009F5DA6"/>
    <w:pPr>
      <w:spacing w:line="0" w:lineRule="atLeast"/>
      <w:jc w:val="distribute"/>
    </w:pPr>
    <w:rPr>
      <w:rFonts w:ascii="黑体" w:eastAsia="黑体" w:hAnsi="宋体"/>
      <w:sz w:val="52"/>
    </w:rPr>
  </w:style>
  <w:style w:type="paragraph" w:customStyle="1" w:styleId="affffffffffffffb">
    <w:name w:val="附录五级条标题"/>
    <w:basedOn w:val="affffffffffffffc"/>
    <w:next w:val="afff7"/>
    <w:rsid w:val="009F5DA6"/>
    <w:pPr>
      <w:outlineLvl w:val="6"/>
    </w:pPr>
  </w:style>
  <w:style w:type="paragraph" w:customStyle="1" w:styleId="affffffffffffffc">
    <w:name w:val="附录四级条标题"/>
    <w:basedOn w:val="afffffffffffff7"/>
    <w:next w:val="afff7"/>
    <w:rsid w:val="009F5DA6"/>
    <w:pPr>
      <w:outlineLvl w:val="5"/>
    </w:pPr>
  </w:style>
  <w:style w:type="paragraph" w:customStyle="1" w:styleId="affffffffffffffd">
    <w:name w:val="标准书脚_奇数页"/>
    <w:rsid w:val="009F5DA6"/>
    <w:pPr>
      <w:spacing w:before="120"/>
      <w:jc w:val="right"/>
    </w:pPr>
    <w:rPr>
      <w:sz w:val="18"/>
    </w:rPr>
  </w:style>
  <w:style w:type="paragraph" w:styleId="93">
    <w:name w:val="index 9"/>
    <w:basedOn w:val="aff3"/>
    <w:next w:val="aff3"/>
    <w:rsid w:val="009F5DA6"/>
    <w:pPr>
      <w:spacing w:line="240" w:lineRule="auto"/>
      <w:ind w:leftChars="1600" w:left="1600"/>
    </w:pPr>
    <w:rPr>
      <w:rFonts w:ascii="Times New Roman" w:hAnsi="Times New Roman"/>
    </w:rPr>
  </w:style>
  <w:style w:type="paragraph" w:customStyle="1" w:styleId="affffffffffffffe">
    <w:name w:val="标准书脚_偶数页"/>
    <w:rsid w:val="009F5DA6"/>
    <w:pPr>
      <w:spacing w:before="120"/>
    </w:pPr>
    <w:rPr>
      <w:sz w:val="18"/>
    </w:rPr>
  </w:style>
  <w:style w:type="paragraph" w:customStyle="1" w:styleId="afffffffffffffff">
    <w:name w:val="文献分类号"/>
    <w:rsid w:val="009F5DA6"/>
    <w:pPr>
      <w:widowControl w:val="0"/>
      <w:textAlignment w:val="center"/>
    </w:pPr>
    <w:rPr>
      <w:rFonts w:eastAsia="黑体"/>
      <w:sz w:val="21"/>
    </w:rPr>
  </w:style>
  <w:style w:type="paragraph" w:customStyle="1" w:styleId="afffffffffffffff0">
    <w:name w:val="封面正文"/>
    <w:rsid w:val="009F5DA6"/>
    <w:pPr>
      <w:jc w:val="both"/>
    </w:pPr>
  </w:style>
  <w:style w:type="paragraph" w:customStyle="1" w:styleId="a2">
    <w:name w:val="附录图标题"/>
    <w:next w:val="afff7"/>
    <w:rsid w:val="009F5DA6"/>
    <w:pPr>
      <w:numPr>
        <w:numId w:val="102"/>
      </w:numPr>
      <w:tabs>
        <w:tab w:val="left" w:pos="360"/>
      </w:tabs>
      <w:jc w:val="center"/>
    </w:pPr>
    <w:rPr>
      <w:rFonts w:ascii="黑体" w:eastAsia="黑体"/>
      <w:sz w:val="21"/>
    </w:rPr>
  </w:style>
  <w:style w:type="paragraph" w:customStyle="1" w:styleId="afffffffffffffff1">
    <w:name w:val="标准称谓"/>
    <w:next w:val="aff3"/>
    <w:rsid w:val="009F5DA6"/>
    <w:pPr>
      <w:widowControl w:val="0"/>
      <w:kinsoku w:val="0"/>
      <w:overflowPunct w:val="0"/>
      <w:autoSpaceDE w:val="0"/>
      <w:autoSpaceDN w:val="0"/>
      <w:spacing w:line="0" w:lineRule="atLeast"/>
      <w:jc w:val="distribute"/>
    </w:pPr>
    <w:rPr>
      <w:rFonts w:ascii="宋体"/>
      <w:b/>
      <w:bCs/>
      <w:spacing w:val="20"/>
      <w:w w:val="148"/>
      <w:sz w:val="52"/>
    </w:rPr>
  </w:style>
  <w:style w:type="paragraph" w:styleId="75">
    <w:name w:val="index 7"/>
    <w:basedOn w:val="aff3"/>
    <w:next w:val="aff3"/>
    <w:rsid w:val="009F5DA6"/>
    <w:pPr>
      <w:spacing w:line="240" w:lineRule="auto"/>
      <w:ind w:leftChars="1200" w:left="1200"/>
    </w:pPr>
    <w:rPr>
      <w:rFonts w:ascii="Times New Roman" w:hAnsi="Times New Roman"/>
    </w:rPr>
  </w:style>
  <w:style w:type="paragraph" w:styleId="3f">
    <w:name w:val="index 3"/>
    <w:basedOn w:val="aff3"/>
    <w:next w:val="aff3"/>
    <w:rsid w:val="009F5DA6"/>
    <w:pPr>
      <w:spacing w:line="240" w:lineRule="auto"/>
      <w:ind w:leftChars="400" w:left="400"/>
    </w:pPr>
    <w:rPr>
      <w:rFonts w:ascii="Times New Roman" w:hAnsi="Times New Roman"/>
    </w:rPr>
  </w:style>
  <w:style w:type="paragraph" w:customStyle="1" w:styleId="afffffffffffffff2">
    <w:name w:val="论文正文"/>
    <w:basedOn w:val="aff3"/>
    <w:rsid w:val="009F5DA6"/>
    <w:pPr>
      <w:spacing w:line="240" w:lineRule="auto"/>
      <w:ind w:firstLine="420"/>
    </w:pPr>
    <w:rPr>
      <w:rFonts w:ascii="宋体" w:hAnsi="宋体"/>
    </w:rPr>
  </w:style>
  <w:style w:type="paragraph" w:customStyle="1" w:styleId="afffffffffffffff3">
    <w:name w:val="参考文献、索引标题"/>
    <w:basedOn w:val="affffffb"/>
    <w:next w:val="aff3"/>
    <w:rsid w:val="009F5DA6"/>
    <w:pPr>
      <w:spacing w:after="200"/>
      <w:ind w:left="0" w:firstLine="0"/>
    </w:pPr>
    <w:rPr>
      <w:sz w:val="21"/>
    </w:rPr>
  </w:style>
  <w:style w:type="paragraph" w:styleId="85">
    <w:name w:val="index 8"/>
    <w:basedOn w:val="aff3"/>
    <w:next w:val="aff3"/>
    <w:rsid w:val="009F5DA6"/>
    <w:pPr>
      <w:spacing w:line="240" w:lineRule="auto"/>
      <w:ind w:leftChars="1400" w:left="1400"/>
    </w:pPr>
    <w:rPr>
      <w:rFonts w:ascii="Times New Roman" w:hAnsi="Times New Roman"/>
    </w:rPr>
  </w:style>
  <w:style w:type="paragraph" w:styleId="59">
    <w:name w:val="index 5"/>
    <w:basedOn w:val="aff3"/>
    <w:next w:val="aff3"/>
    <w:rsid w:val="009F5DA6"/>
    <w:pPr>
      <w:spacing w:line="240" w:lineRule="auto"/>
      <w:ind w:leftChars="800" w:left="800"/>
    </w:pPr>
    <w:rPr>
      <w:rFonts w:ascii="Times New Roman" w:hAnsi="Times New Roman"/>
    </w:rPr>
  </w:style>
  <w:style w:type="paragraph" w:customStyle="1" w:styleId="2ff9">
    <w:name w:val="样式 正文文本 + 首行缩进:  2 字符"/>
    <w:basedOn w:val="afff2"/>
    <w:rsid w:val="009F5DA6"/>
    <w:pPr>
      <w:spacing w:beforeLines="50"/>
      <w:ind w:firstLineChars="200" w:firstLine="480"/>
    </w:pPr>
    <w:rPr>
      <w:sz w:val="24"/>
    </w:rPr>
  </w:style>
  <w:style w:type="paragraph" w:customStyle="1" w:styleId="17">
    <w:name w:val="1 标题"/>
    <w:basedOn w:val="10"/>
    <w:rsid w:val="009F5DA6"/>
    <w:pPr>
      <w:keepLines/>
      <w:pageBreakBefore w:val="0"/>
      <w:numPr>
        <w:numId w:val="103"/>
      </w:numPr>
      <w:spacing w:before="160" w:beforeAutospacing="0" w:after="160" w:afterAutospacing="0" w:line="240" w:lineRule="auto"/>
      <w:jc w:val="left"/>
    </w:pPr>
    <w:rPr>
      <w:rFonts w:ascii="Times New Roman" w:eastAsia="黑体" w:hAnsi="Times New Roman"/>
      <w:bCs w:val="0"/>
      <w:sz w:val="28"/>
      <w:szCs w:val="20"/>
    </w:rPr>
  </w:style>
  <w:style w:type="paragraph" w:customStyle="1" w:styleId="110">
    <w:name w:val="1.1 标题"/>
    <w:basedOn w:val="10"/>
    <w:rsid w:val="009F5DA6"/>
    <w:pPr>
      <w:keepLines/>
      <w:pageBreakBefore w:val="0"/>
      <w:numPr>
        <w:ilvl w:val="1"/>
        <w:numId w:val="103"/>
      </w:numPr>
      <w:spacing w:before="120" w:beforeAutospacing="0" w:after="120" w:afterAutospacing="0" w:line="240" w:lineRule="auto"/>
      <w:jc w:val="left"/>
      <w:outlineLvl w:val="1"/>
    </w:pPr>
    <w:rPr>
      <w:rFonts w:ascii="Times New Roman" w:eastAsia="黑体" w:hAnsi="Times New Roman"/>
      <w:bCs w:val="0"/>
      <w:sz w:val="24"/>
      <w:szCs w:val="20"/>
    </w:rPr>
  </w:style>
  <w:style w:type="paragraph" w:customStyle="1" w:styleId="111">
    <w:name w:val="1.1.1 标题"/>
    <w:basedOn w:val="10"/>
    <w:rsid w:val="009F5DA6"/>
    <w:pPr>
      <w:keepLines/>
      <w:pageBreakBefore w:val="0"/>
      <w:numPr>
        <w:ilvl w:val="2"/>
        <w:numId w:val="103"/>
      </w:numPr>
      <w:spacing w:before="0" w:beforeAutospacing="0" w:after="0" w:afterAutospacing="0" w:line="240" w:lineRule="auto"/>
      <w:jc w:val="left"/>
      <w:outlineLvl w:val="2"/>
    </w:pPr>
    <w:rPr>
      <w:rFonts w:ascii="Times New Roman" w:eastAsia="黑体" w:hAnsi="Times New Roman"/>
      <w:b w:val="0"/>
      <w:bCs w:val="0"/>
      <w:sz w:val="24"/>
      <w:szCs w:val="20"/>
    </w:rPr>
  </w:style>
  <w:style w:type="paragraph" w:customStyle="1" w:styleId="1111">
    <w:name w:val="1.1.1.1 标题"/>
    <w:basedOn w:val="17"/>
    <w:rsid w:val="009F5DA6"/>
    <w:pPr>
      <w:numPr>
        <w:ilvl w:val="3"/>
      </w:numPr>
      <w:tabs>
        <w:tab w:val="num" w:pos="360"/>
      </w:tabs>
      <w:spacing w:before="0" w:after="0" w:line="240" w:lineRule="atLeast"/>
      <w:outlineLvl w:val="3"/>
    </w:pPr>
    <w:rPr>
      <w:rFonts w:eastAsia="宋体"/>
      <w:b w:val="0"/>
      <w:sz w:val="24"/>
    </w:rPr>
  </w:style>
  <w:style w:type="paragraph" w:customStyle="1" w:styleId="Figureedge">
    <w:name w:val="Figure edge"/>
    <w:basedOn w:val="aff3"/>
    <w:rsid w:val="009F5DA6"/>
    <w:pPr>
      <w:widowControl/>
      <w:snapToGrid w:val="0"/>
      <w:spacing w:line="240" w:lineRule="auto"/>
      <w:jc w:val="left"/>
    </w:pPr>
    <w:rPr>
      <w:rFonts w:ascii="Wingdings" w:hAnsi="Wingdings"/>
      <w:noProof/>
      <w:kern w:val="0"/>
      <w:sz w:val="20"/>
      <w:szCs w:val="20"/>
    </w:rPr>
  </w:style>
  <w:style w:type="paragraph" w:customStyle="1" w:styleId="afffffffffffffff4">
    <w:name w:val="正文段落"/>
    <w:basedOn w:val="aff3"/>
    <w:rsid w:val="009F5DA6"/>
    <w:pPr>
      <w:widowControl/>
      <w:spacing w:before="240" w:after="120" w:line="240" w:lineRule="auto"/>
      <w:ind w:firstLine="482"/>
      <w:jc w:val="left"/>
    </w:pPr>
    <w:rPr>
      <w:rFonts w:ascii="Book Antiqua" w:hAnsi="Book Antiqua"/>
      <w:kern w:val="0"/>
      <w:sz w:val="24"/>
      <w:szCs w:val="20"/>
      <w:lang w:eastAsia="en-US"/>
    </w:rPr>
  </w:style>
  <w:style w:type="table" w:customStyle="1" w:styleId="afffffffffffffff5">
    <w:name w:val="表格样式，小间距，首行标题"/>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i w:val="0"/>
      </w:rPr>
      <w:tblPr/>
      <w:trPr>
        <w:tblHeader/>
      </w:trPr>
    </w:tblStylePr>
  </w:style>
  <w:style w:type="table" w:customStyle="1" w:styleId="afffffffffffffff6">
    <w:name w:val="表格样式，首行标题"/>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b/>
        <w:i w:val="0"/>
      </w:rPr>
      <w:tblPr/>
      <w:trPr>
        <w:tblHeader/>
      </w:trPr>
    </w:tblStylePr>
  </w:style>
  <w:style w:type="character" w:customStyle="1" w:styleId="Objecttype">
    <w:name w:val="Object type"/>
    <w:uiPriority w:val="99"/>
    <w:rsid w:val="009F5DA6"/>
    <w:rPr>
      <w:b/>
      <w:bCs/>
      <w:color w:val="000000"/>
      <w:sz w:val="20"/>
      <w:szCs w:val="20"/>
      <w:u w:val="single"/>
    </w:rPr>
  </w:style>
  <w:style w:type="character" w:customStyle="1" w:styleId="Charf5">
    <w:name w:val="表格标题 Char"/>
    <w:link w:val="affffa"/>
    <w:rsid w:val="009F5DA6"/>
    <w:rPr>
      <w:rFonts w:eastAsia="黑体"/>
      <w:bCs/>
      <w:sz w:val="21"/>
    </w:rPr>
  </w:style>
  <w:style w:type="paragraph" w:customStyle="1" w:styleId="2New">
    <w:name w:val="标题 2 New"/>
    <w:next w:val="aff3"/>
    <w:rsid w:val="009F5DA6"/>
    <w:pPr>
      <w:keepNext/>
      <w:keepLines/>
      <w:numPr>
        <w:ilvl w:val="1"/>
        <w:numId w:val="104"/>
      </w:numPr>
      <w:spacing w:before="260" w:after="260" w:line="416" w:lineRule="auto"/>
      <w:outlineLvl w:val="1"/>
    </w:pPr>
    <w:rPr>
      <w:rFonts w:ascii="Cambria" w:eastAsia="黑体" w:hAnsi="Cambria"/>
      <w:b/>
      <w:bCs/>
      <w:kern w:val="2"/>
      <w:sz w:val="32"/>
      <w:szCs w:val="32"/>
    </w:rPr>
  </w:style>
  <w:style w:type="paragraph" w:customStyle="1" w:styleId="3NewNewNewNewNew">
    <w:name w:val="标题 3 New New New New New"/>
    <w:next w:val="aff3"/>
    <w:rsid w:val="009F5DA6"/>
    <w:pPr>
      <w:keepNext/>
      <w:keepLines/>
      <w:numPr>
        <w:ilvl w:val="2"/>
        <w:numId w:val="104"/>
      </w:numPr>
      <w:spacing w:before="260" w:after="260" w:line="416" w:lineRule="auto"/>
      <w:outlineLvl w:val="2"/>
    </w:pPr>
    <w:rPr>
      <w:rFonts w:ascii="Calibri" w:eastAsia="黑体" w:hAnsi="Calibri"/>
      <w:b/>
      <w:bCs/>
      <w:kern w:val="2"/>
      <w:sz w:val="32"/>
      <w:szCs w:val="32"/>
    </w:rPr>
  </w:style>
  <w:style w:type="table" w:customStyle="1" w:styleId="afffffffffffffff7">
    <w:name w:val="表格样式"/>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TOC3">
    <w:name w:val="TOC 标题3"/>
    <w:basedOn w:val="10"/>
    <w:next w:val="aff3"/>
    <w:uiPriority w:val="39"/>
    <w:unhideWhenUsed/>
    <w:qFormat/>
    <w:rsid w:val="009F5DA6"/>
    <w:pPr>
      <w:keepLines/>
      <w:pageBreakBefore w:val="0"/>
      <w:widowControl/>
      <w:tabs>
        <w:tab w:val="clear" w:pos="432"/>
        <w:tab w:val="num" w:pos="425"/>
      </w:tabs>
      <w:spacing w:before="480" w:beforeAutospacing="0" w:after="0" w:afterAutospacing="0" w:line="276" w:lineRule="auto"/>
      <w:ind w:left="425" w:hanging="425"/>
      <w:jc w:val="left"/>
      <w:outlineLvl w:val="9"/>
    </w:pPr>
    <w:rPr>
      <w:rFonts w:ascii="Cambria" w:hAnsi="Cambria"/>
      <w:color w:val="365F91"/>
      <w:kern w:val="0"/>
      <w:sz w:val="28"/>
      <w:szCs w:val="28"/>
    </w:rPr>
  </w:style>
  <w:style w:type="character" w:customStyle="1" w:styleId="SSBookmark">
    <w:name w:val="SSBookmark"/>
    <w:rsid w:val="009F5DA6"/>
    <w:rPr>
      <w:rFonts w:ascii="Lucida Sans" w:hAnsi="Lucida Sans" w:cs="Lucida Sans"/>
      <w:b/>
      <w:bCs/>
      <w:color w:val="000000"/>
      <w:sz w:val="16"/>
      <w:szCs w:val="16"/>
      <w:shd w:val="clear" w:color="auto" w:fill="FFFF80"/>
    </w:rPr>
  </w:style>
  <w:style w:type="character" w:customStyle="1" w:styleId="FooterChar">
    <w:name w:val="Footer Char"/>
    <w:locked/>
    <w:rsid w:val="009F5DA6"/>
    <w:rPr>
      <w:rFonts w:cs="Times New Roman"/>
      <w:sz w:val="18"/>
      <w:szCs w:val="18"/>
    </w:rPr>
  </w:style>
  <w:style w:type="character" w:customStyle="1" w:styleId="Heading1Char">
    <w:name w:val="Heading 1 Char"/>
    <w:locked/>
    <w:rsid w:val="009F5DA6"/>
    <w:rPr>
      <w:rFonts w:ascii="Times New Roman" w:eastAsia="宋体" w:hAnsi="Times New Roman" w:cs="Times New Roman"/>
      <w:b/>
      <w:bCs/>
      <w:kern w:val="44"/>
      <w:sz w:val="44"/>
      <w:szCs w:val="44"/>
    </w:rPr>
  </w:style>
  <w:style w:type="character" w:customStyle="1" w:styleId="Heading3Char">
    <w:name w:val="Heading 3 Char"/>
    <w:locked/>
    <w:rsid w:val="009F5DA6"/>
    <w:rPr>
      <w:rFonts w:ascii="Times New Roman" w:eastAsia="宋体" w:hAnsi="Times New Roman" w:cs="Times New Roman"/>
      <w:b/>
      <w:bCs/>
      <w:sz w:val="32"/>
      <w:szCs w:val="32"/>
    </w:rPr>
  </w:style>
  <w:style w:type="character" w:customStyle="1" w:styleId="Heading5Char">
    <w:name w:val="Heading 5 Char"/>
    <w:locked/>
    <w:rsid w:val="009F5DA6"/>
    <w:rPr>
      <w:rFonts w:ascii="Times New Roman" w:eastAsia="宋体" w:hAnsi="Times New Roman" w:cs="Times New Roman"/>
      <w:b/>
      <w:bCs/>
      <w:sz w:val="28"/>
      <w:szCs w:val="28"/>
    </w:rPr>
  </w:style>
  <w:style w:type="character" w:customStyle="1" w:styleId="Heading7Char">
    <w:name w:val="Heading 7 Char"/>
    <w:locked/>
    <w:rsid w:val="009F5DA6"/>
    <w:rPr>
      <w:rFonts w:ascii="Times New Roman" w:eastAsia="宋体" w:hAnsi="Times New Roman" w:cs="Times New Roman"/>
      <w:b/>
      <w:bCs/>
      <w:sz w:val="24"/>
      <w:szCs w:val="24"/>
    </w:rPr>
  </w:style>
  <w:style w:type="character" w:customStyle="1" w:styleId="DocumentMapChar">
    <w:name w:val="Document Map Char"/>
    <w:locked/>
    <w:rsid w:val="009F5DA6"/>
    <w:rPr>
      <w:rFonts w:ascii="宋体"/>
      <w:sz w:val="18"/>
    </w:rPr>
  </w:style>
  <w:style w:type="character" w:customStyle="1" w:styleId="DateChar">
    <w:name w:val="Date Char"/>
    <w:locked/>
    <w:rsid w:val="009F5DA6"/>
    <w:rPr>
      <w:sz w:val="24"/>
    </w:rPr>
  </w:style>
  <w:style w:type="character" w:customStyle="1" w:styleId="BodyTextChar0">
    <w:name w:val="Body Text Char"/>
    <w:locked/>
    <w:rsid w:val="009F5DA6"/>
    <w:rPr>
      <w:rFonts w:ascii="Times New Roman" w:eastAsia="宋体" w:hAnsi="Times New Roman" w:cs="Times New Roman"/>
      <w:sz w:val="24"/>
      <w:szCs w:val="24"/>
    </w:rPr>
  </w:style>
  <w:style w:type="character" w:customStyle="1" w:styleId="BodyText2Char0">
    <w:name w:val="Body Text 2 Char"/>
    <w:locked/>
    <w:rsid w:val="009F5DA6"/>
    <w:rPr>
      <w:rFonts w:ascii="Times New Roman" w:eastAsia="仿宋_GB2312" w:hAnsi="Times New Roman" w:cs="Times New Roman"/>
      <w:kern w:val="0"/>
      <w:sz w:val="20"/>
      <w:szCs w:val="20"/>
    </w:rPr>
  </w:style>
  <w:style w:type="character" w:customStyle="1" w:styleId="HTMLAddressChar">
    <w:name w:val="HTML Address Char"/>
    <w:locked/>
    <w:rsid w:val="009F5DA6"/>
    <w:rPr>
      <w:rFonts w:ascii="Times New Roman" w:eastAsia="宋体" w:hAnsi="Times New Roman" w:cs="Times New Roman"/>
      <w:i/>
      <w:iCs/>
      <w:sz w:val="24"/>
      <w:szCs w:val="24"/>
    </w:rPr>
  </w:style>
  <w:style w:type="character" w:customStyle="1" w:styleId="CommentTextChar">
    <w:name w:val="Comment Text Char"/>
    <w:semiHidden/>
    <w:locked/>
    <w:rsid w:val="009F5DA6"/>
    <w:rPr>
      <w:rFonts w:ascii="Times New Roman" w:eastAsia="宋体" w:hAnsi="Times New Roman" w:cs="Times New Roman"/>
      <w:sz w:val="24"/>
      <w:szCs w:val="24"/>
    </w:rPr>
  </w:style>
  <w:style w:type="character" w:customStyle="1" w:styleId="BodyTextIndentChar">
    <w:name w:val="Body Text Indent Char"/>
    <w:locked/>
    <w:rsid w:val="009F5DA6"/>
    <w:rPr>
      <w:rFonts w:ascii="Calibri" w:eastAsia="宋体" w:hAnsi="Calibri" w:cs="Times New Roman"/>
    </w:rPr>
  </w:style>
  <w:style w:type="character" w:customStyle="1" w:styleId="HeaderChar">
    <w:name w:val="Header Char"/>
    <w:locked/>
    <w:rsid w:val="009F5DA6"/>
    <w:rPr>
      <w:rFonts w:cs="Times New Roman"/>
      <w:sz w:val="18"/>
      <w:szCs w:val="18"/>
    </w:rPr>
  </w:style>
  <w:style w:type="character" w:customStyle="1" w:styleId="Heading2Char">
    <w:name w:val="Heading 2 Char"/>
    <w:locked/>
    <w:rsid w:val="009F5DA6"/>
    <w:rPr>
      <w:rFonts w:ascii="Arial" w:eastAsia="黑体" w:hAnsi="Arial" w:cs="Times New Roman"/>
      <w:b/>
      <w:bCs/>
      <w:sz w:val="32"/>
      <w:szCs w:val="32"/>
    </w:rPr>
  </w:style>
  <w:style w:type="character" w:customStyle="1" w:styleId="Heading4Char">
    <w:name w:val="Heading 4 Char"/>
    <w:locked/>
    <w:rsid w:val="009F5DA6"/>
    <w:rPr>
      <w:rFonts w:ascii="Arial" w:eastAsia="黑体" w:hAnsi="Arial" w:cs="Times New Roman"/>
      <w:b/>
      <w:bCs/>
      <w:sz w:val="28"/>
      <w:szCs w:val="28"/>
    </w:rPr>
  </w:style>
  <w:style w:type="character" w:customStyle="1" w:styleId="Heading6Char">
    <w:name w:val="Heading 6 Char"/>
    <w:locked/>
    <w:rsid w:val="009F5DA6"/>
    <w:rPr>
      <w:rFonts w:ascii="Arial" w:eastAsia="黑体" w:hAnsi="Arial" w:cs="Times New Roman"/>
      <w:b/>
      <w:bCs/>
      <w:sz w:val="24"/>
      <w:szCs w:val="24"/>
    </w:rPr>
  </w:style>
  <w:style w:type="character" w:customStyle="1" w:styleId="Heading8Char">
    <w:name w:val="Heading 8 Char"/>
    <w:locked/>
    <w:rsid w:val="009F5DA6"/>
    <w:rPr>
      <w:rFonts w:ascii="Arial" w:eastAsia="黑体" w:hAnsi="Arial" w:cs="Times New Roman"/>
      <w:sz w:val="24"/>
      <w:szCs w:val="24"/>
    </w:rPr>
  </w:style>
  <w:style w:type="character" w:customStyle="1" w:styleId="Heading9Char">
    <w:name w:val="Heading 9 Char"/>
    <w:locked/>
    <w:rsid w:val="009F5DA6"/>
    <w:rPr>
      <w:rFonts w:ascii="Arial" w:eastAsia="黑体" w:hAnsi="Arial" w:cs="Times New Roman"/>
      <w:sz w:val="21"/>
      <w:szCs w:val="21"/>
    </w:rPr>
  </w:style>
  <w:style w:type="character" w:customStyle="1" w:styleId="BalloonTextChar">
    <w:name w:val="Balloon Text Char"/>
    <w:locked/>
    <w:rsid w:val="009F5DA6"/>
    <w:rPr>
      <w:sz w:val="18"/>
    </w:rPr>
  </w:style>
  <w:style w:type="character" w:customStyle="1" w:styleId="FootnoteTextChar">
    <w:name w:val="Footnote Text Char"/>
    <w:locked/>
    <w:rsid w:val="009F5DA6"/>
    <w:rPr>
      <w:rFonts w:ascii="Times New Roman" w:eastAsia="宋体" w:hAnsi="Times New Roman" w:cs="Times New Roman"/>
      <w:sz w:val="18"/>
      <w:szCs w:val="18"/>
    </w:rPr>
  </w:style>
  <w:style w:type="character" w:customStyle="1" w:styleId="BodyTextFirstIndentChar">
    <w:name w:val="Body Text First Indent Char"/>
    <w:locked/>
    <w:rsid w:val="009F5DA6"/>
    <w:rPr>
      <w:rFonts w:ascii="Times New Roman" w:eastAsia="宋体" w:hAnsi="Times New Roman" w:cs="Times New Roman"/>
      <w:sz w:val="24"/>
      <w:szCs w:val="24"/>
      <w:lang w:val="en-US" w:eastAsia="zh-CN" w:bidi="ar-SA"/>
    </w:rPr>
  </w:style>
  <w:style w:type="character" w:customStyle="1" w:styleId="HTMLPreformattedChar">
    <w:name w:val="HTML Preformatted Char"/>
    <w:locked/>
    <w:rsid w:val="009F5DA6"/>
    <w:rPr>
      <w:rFonts w:ascii="Courier New" w:eastAsia="宋体" w:hAnsi="Courier New" w:cs="Courier New"/>
      <w:sz w:val="20"/>
      <w:szCs w:val="20"/>
    </w:rPr>
  </w:style>
  <w:style w:type="character" w:customStyle="1" w:styleId="TitleChar">
    <w:name w:val="Title Char"/>
    <w:locked/>
    <w:rsid w:val="009F5DA6"/>
    <w:rPr>
      <w:rFonts w:ascii="Arial" w:eastAsia="宋体" w:hAnsi="Arial" w:cs="Arial"/>
      <w:b/>
      <w:bCs/>
      <w:sz w:val="32"/>
      <w:szCs w:val="32"/>
    </w:rPr>
  </w:style>
  <w:style w:type="character" w:customStyle="1" w:styleId="CommentSubjectChar">
    <w:name w:val="Comment Subject Char"/>
    <w:locked/>
    <w:rsid w:val="009F5DA6"/>
    <w:rPr>
      <w:rFonts w:ascii="Times New Roman" w:eastAsia="宋体" w:hAnsi="Times New Roman" w:cs="Times New Roman"/>
      <w:b/>
      <w:bCs/>
      <w:sz w:val="24"/>
      <w:szCs w:val="24"/>
    </w:rPr>
  </w:style>
  <w:style w:type="character" w:customStyle="1" w:styleId="font11">
    <w:name w:val="font11"/>
    <w:rsid w:val="009F5DA6"/>
    <w:rPr>
      <w:rFonts w:ascii="宋体" w:eastAsia="宋体" w:hAnsi="宋体"/>
      <w:color w:val="000000"/>
      <w:sz w:val="18"/>
      <w:u w:val="none"/>
    </w:rPr>
  </w:style>
  <w:style w:type="character" w:customStyle="1" w:styleId="font01">
    <w:name w:val="font01"/>
    <w:rsid w:val="009F5DA6"/>
    <w:rPr>
      <w:rFonts w:ascii="宋体" w:eastAsia="宋体" w:hAnsi="宋体"/>
      <w:color w:val="000000"/>
      <w:sz w:val="22"/>
      <w:u w:val="none"/>
    </w:rPr>
  </w:style>
  <w:style w:type="character" w:customStyle="1" w:styleId="2Char11">
    <w:name w:val="正文文本 2 Char1"/>
    <w:uiPriority w:val="99"/>
    <w:semiHidden/>
    <w:rsid w:val="009F5DA6"/>
    <w:rPr>
      <w:rFonts w:ascii="Arial" w:hAnsi="Arial"/>
      <w:kern w:val="2"/>
      <w:sz w:val="24"/>
      <w:szCs w:val="24"/>
    </w:rPr>
  </w:style>
  <w:style w:type="character" w:customStyle="1" w:styleId="Char24">
    <w:name w:val="日期 Char2"/>
    <w:uiPriority w:val="99"/>
    <w:semiHidden/>
    <w:rsid w:val="009F5DA6"/>
    <w:rPr>
      <w:rFonts w:ascii="Arial" w:hAnsi="Arial"/>
      <w:kern w:val="2"/>
      <w:sz w:val="24"/>
      <w:szCs w:val="24"/>
    </w:rPr>
  </w:style>
  <w:style w:type="character" w:customStyle="1" w:styleId="HTMLChar10">
    <w:name w:val="HTML 地址 Char1"/>
    <w:uiPriority w:val="99"/>
    <w:semiHidden/>
    <w:rsid w:val="009F5DA6"/>
    <w:rPr>
      <w:rFonts w:ascii="Arial" w:hAnsi="Arial"/>
      <w:i/>
      <w:iCs/>
      <w:kern w:val="2"/>
      <w:sz w:val="24"/>
      <w:szCs w:val="24"/>
    </w:rPr>
  </w:style>
  <w:style w:type="paragraph" w:customStyle="1" w:styleId="TOCHeading1">
    <w:name w:val="TOC Heading1"/>
    <w:basedOn w:val="10"/>
    <w:next w:val="aff3"/>
    <w:rsid w:val="009F5DA6"/>
    <w:pPr>
      <w:keepLines/>
      <w:pageBreakBefore w:val="0"/>
      <w:widowControl/>
      <w:numPr>
        <w:numId w:val="0"/>
      </w:numPr>
      <w:spacing w:before="480" w:beforeAutospacing="0" w:after="0" w:afterAutospacing="0" w:line="276" w:lineRule="auto"/>
      <w:jc w:val="left"/>
      <w:outlineLvl w:val="9"/>
    </w:pPr>
    <w:rPr>
      <w:rFonts w:ascii="Cambria" w:hAnsi="Cambria"/>
      <w:color w:val="365F91"/>
      <w:kern w:val="0"/>
      <w:sz w:val="28"/>
      <w:szCs w:val="28"/>
    </w:rPr>
  </w:style>
  <w:style w:type="paragraph" w:customStyle="1" w:styleId="ListParagraph1">
    <w:name w:val="List Paragraph1"/>
    <w:basedOn w:val="aff3"/>
    <w:rsid w:val="009F5DA6"/>
    <w:pPr>
      <w:spacing w:line="240" w:lineRule="auto"/>
      <w:ind w:firstLineChars="200" w:firstLine="420"/>
    </w:pPr>
    <w:rPr>
      <w:rFonts w:ascii="Times New Roman" w:hAnsi="Times New Roman"/>
    </w:rPr>
  </w:style>
  <w:style w:type="paragraph" w:customStyle="1" w:styleId="et2">
    <w:name w:val="et2"/>
    <w:basedOn w:val="aff3"/>
    <w:rsid w:val="009F5DA6"/>
    <w:pPr>
      <w:widowControl/>
      <w:spacing w:before="100" w:beforeAutospacing="1" w:after="100" w:afterAutospacing="1" w:line="240" w:lineRule="auto"/>
      <w:jc w:val="left"/>
      <w:textAlignment w:val="center"/>
    </w:pPr>
    <w:rPr>
      <w:rFonts w:ascii="宋体" w:hAnsi="宋体" w:cs="宋体"/>
      <w:color w:val="000000"/>
      <w:kern w:val="0"/>
      <w:sz w:val="22"/>
      <w:szCs w:val="22"/>
    </w:rPr>
  </w:style>
  <w:style w:type="paragraph" w:customStyle="1" w:styleId="et3">
    <w:name w:val="et3"/>
    <w:basedOn w:val="aff3"/>
    <w:rsid w:val="009F5DA6"/>
    <w:pPr>
      <w:widowControl/>
      <w:spacing w:before="100" w:beforeAutospacing="1" w:after="100" w:afterAutospacing="1" w:line="240" w:lineRule="auto"/>
      <w:jc w:val="left"/>
      <w:textAlignment w:val="center"/>
    </w:pPr>
    <w:rPr>
      <w:rFonts w:ascii="宋体" w:hAnsi="宋体" w:cs="宋体"/>
      <w:color w:val="000000"/>
      <w:kern w:val="0"/>
      <w:sz w:val="22"/>
      <w:szCs w:val="22"/>
    </w:rPr>
  </w:style>
  <w:style w:type="paragraph" w:customStyle="1" w:styleId="et5">
    <w:name w:val="et5"/>
    <w:basedOn w:val="aff3"/>
    <w:rsid w:val="009F5DA6"/>
    <w:pPr>
      <w:widowControl/>
      <w:spacing w:before="100" w:beforeAutospacing="1" w:after="100" w:afterAutospacing="1" w:line="240" w:lineRule="auto"/>
      <w:jc w:val="left"/>
      <w:textAlignment w:val="center"/>
    </w:pPr>
    <w:rPr>
      <w:rFonts w:ascii="宋体" w:hAnsi="宋体" w:cs="宋体"/>
      <w:color w:val="000000"/>
      <w:kern w:val="0"/>
      <w:sz w:val="22"/>
      <w:szCs w:val="22"/>
    </w:rPr>
  </w:style>
  <w:style w:type="paragraph" w:customStyle="1" w:styleId="et6">
    <w:name w:val="et6"/>
    <w:basedOn w:val="aff3"/>
    <w:rsid w:val="009F5DA6"/>
    <w:pPr>
      <w:widowControl/>
      <w:spacing w:before="100" w:beforeAutospacing="1" w:after="100" w:afterAutospacing="1" w:line="240" w:lineRule="auto"/>
      <w:jc w:val="left"/>
      <w:textAlignment w:val="center"/>
    </w:pPr>
    <w:rPr>
      <w:rFonts w:ascii="宋体" w:hAnsi="宋体" w:cs="宋体"/>
      <w:color w:val="000000"/>
      <w:kern w:val="0"/>
      <w:sz w:val="22"/>
      <w:szCs w:val="22"/>
    </w:rPr>
  </w:style>
  <w:style w:type="paragraph" w:customStyle="1" w:styleId="xl178">
    <w:name w:val="xl178"/>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宋体" w:hAnsi="宋体" w:cs="宋体"/>
      <w:kern w:val="0"/>
      <w:sz w:val="18"/>
      <w:szCs w:val="18"/>
    </w:rPr>
  </w:style>
  <w:style w:type="paragraph" w:customStyle="1" w:styleId="xl179">
    <w:name w:val="xl179"/>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180">
    <w:name w:val="xl180"/>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18"/>
      <w:szCs w:val="18"/>
    </w:rPr>
  </w:style>
  <w:style w:type="paragraph" w:customStyle="1" w:styleId="xl181">
    <w:name w:val="xl181"/>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hAnsi="Calibri" w:cs="宋体"/>
      <w:kern w:val="0"/>
      <w:sz w:val="18"/>
      <w:szCs w:val="18"/>
    </w:rPr>
  </w:style>
  <w:style w:type="paragraph" w:customStyle="1" w:styleId="xl182">
    <w:name w:val="xl182"/>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hAnsi="Calibri" w:cs="宋体"/>
      <w:kern w:val="0"/>
      <w:sz w:val="18"/>
      <w:szCs w:val="18"/>
    </w:rPr>
  </w:style>
  <w:style w:type="paragraph" w:customStyle="1" w:styleId="xl183">
    <w:name w:val="xl183"/>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184">
    <w:name w:val="xl184"/>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宋体" w:hAnsi="宋体" w:cs="宋体"/>
      <w:kern w:val="0"/>
      <w:sz w:val="18"/>
      <w:szCs w:val="18"/>
    </w:rPr>
  </w:style>
  <w:style w:type="paragraph" w:customStyle="1" w:styleId="xl185">
    <w:name w:val="xl185"/>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18"/>
      <w:szCs w:val="18"/>
    </w:rPr>
  </w:style>
  <w:style w:type="paragraph" w:customStyle="1" w:styleId="xl186">
    <w:name w:val="xl186"/>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18"/>
      <w:szCs w:val="18"/>
    </w:rPr>
  </w:style>
  <w:style w:type="paragraph" w:customStyle="1" w:styleId="xl187">
    <w:name w:val="xl187"/>
    <w:basedOn w:val="aff3"/>
    <w:rsid w:val="009F5DA6"/>
    <w:pPr>
      <w:widowControl/>
      <w:pBdr>
        <w:left w:val="single" w:sz="8" w:space="0" w:color="auto"/>
        <w:bottom w:val="single" w:sz="8" w:space="0" w:color="auto"/>
        <w:right w:val="single" w:sz="8" w:space="0" w:color="auto"/>
      </w:pBdr>
      <w:spacing w:before="100" w:beforeAutospacing="1" w:after="100" w:afterAutospacing="1" w:line="240" w:lineRule="auto"/>
      <w:textAlignment w:val="top"/>
    </w:pPr>
    <w:rPr>
      <w:rFonts w:ascii="宋体" w:hAnsi="宋体" w:cs="宋体"/>
      <w:color w:val="000000"/>
      <w:kern w:val="0"/>
      <w:szCs w:val="21"/>
    </w:rPr>
  </w:style>
  <w:style w:type="paragraph" w:customStyle="1" w:styleId="xl188">
    <w:name w:val="xl188"/>
    <w:basedOn w:val="aff3"/>
    <w:rsid w:val="009F5DA6"/>
    <w:pPr>
      <w:widowControl/>
      <w:pBdr>
        <w:top w:val="single" w:sz="8" w:space="0" w:color="auto"/>
        <w:left w:val="single" w:sz="8" w:space="0" w:color="auto"/>
        <w:right w:val="single" w:sz="8" w:space="0" w:color="auto"/>
      </w:pBdr>
      <w:spacing w:before="100" w:beforeAutospacing="1" w:after="100" w:afterAutospacing="1" w:line="240" w:lineRule="auto"/>
      <w:jc w:val="center"/>
    </w:pPr>
    <w:rPr>
      <w:rFonts w:ascii="宋体" w:hAnsi="宋体" w:cs="宋体"/>
      <w:color w:val="000000"/>
      <w:kern w:val="0"/>
      <w:szCs w:val="21"/>
    </w:rPr>
  </w:style>
  <w:style w:type="paragraph" w:customStyle="1" w:styleId="xl189">
    <w:name w:val="xl189"/>
    <w:basedOn w:val="aff3"/>
    <w:rsid w:val="009F5DA6"/>
    <w:pPr>
      <w:widowControl/>
      <w:pBdr>
        <w:left w:val="single" w:sz="8" w:space="0" w:color="auto"/>
        <w:right w:val="single" w:sz="8" w:space="0" w:color="auto"/>
      </w:pBdr>
      <w:spacing w:before="100" w:beforeAutospacing="1" w:after="100" w:afterAutospacing="1" w:line="240" w:lineRule="auto"/>
      <w:jc w:val="center"/>
    </w:pPr>
    <w:rPr>
      <w:rFonts w:ascii="宋体" w:hAnsi="宋体" w:cs="宋体"/>
      <w:color w:val="000000"/>
      <w:kern w:val="0"/>
      <w:szCs w:val="21"/>
    </w:rPr>
  </w:style>
  <w:style w:type="paragraph" w:customStyle="1" w:styleId="xl190">
    <w:name w:val="xl190"/>
    <w:basedOn w:val="aff3"/>
    <w:rsid w:val="009F5DA6"/>
    <w:pPr>
      <w:widowControl/>
      <w:pBdr>
        <w:top w:val="single" w:sz="8" w:space="0" w:color="auto"/>
        <w:bottom w:val="single" w:sz="8" w:space="0" w:color="auto"/>
        <w:right w:val="single" w:sz="8" w:space="0" w:color="auto"/>
      </w:pBdr>
      <w:spacing w:before="100" w:beforeAutospacing="1" w:after="100" w:afterAutospacing="1" w:line="240" w:lineRule="auto"/>
      <w:jc w:val="left"/>
    </w:pPr>
    <w:rPr>
      <w:rFonts w:ascii="宋体" w:hAnsi="宋体" w:cs="宋体"/>
      <w:color w:val="000000"/>
      <w:kern w:val="0"/>
      <w:szCs w:val="21"/>
    </w:rPr>
  </w:style>
  <w:style w:type="paragraph" w:customStyle="1" w:styleId="xl191">
    <w:name w:val="xl191"/>
    <w:basedOn w:val="aff3"/>
    <w:rsid w:val="009F5DA6"/>
    <w:pPr>
      <w:widowControl/>
      <w:pBdr>
        <w:top w:val="single" w:sz="8" w:space="0" w:color="auto"/>
        <w:bottom w:val="single" w:sz="8" w:space="0" w:color="auto"/>
        <w:right w:val="single" w:sz="8" w:space="0" w:color="auto"/>
      </w:pBdr>
      <w:spacing w:before="100" w:beforeAutospacing="1" w:after="100" w:afterAutospacing="1" w:line="240" w:lineRule="auto"/>
    </w:pPr>
    <w:rPr>
      <w:rFonts w:ascii="宋体" w:hAnsi="宋体" w:cs="宋体"/>
      <w:color w:val="000000"/>
      <w:kern w:val="0"/>
      <w:sz w:val="24"/>
    </w:rPr>
  </w:style>
  <w:style w:type="paragraph" w:customStyle="1" w:styleId="xl192">
    <w:name w:val="xl192"/>
    <w:basedOn w:val="aff3"/>
    <w:rsid w:val="009F5DA6"/>
    <w:pPr>
      <w:widowControl/>
      <w:pBdr>
        <w:top w:val="single" w:sz="8" w:space="0" w:color="auto"/>
        <w:bottom w:val="single" w:sz="8" w:space="0" w:color="auto"/>
        <w:right w:val="single" w:sz="8" w:space="0" w:color="auto"/>
      </w:pBdr>
      <w:spacing w:before="100" w:beforeAutospacing="1" w:after="100" w:afterAutospacing="1" w:line="240" w:lineRule="auto"/>
    </w:pPr>
    <w:rPr>
      <w:rFonts w:ascii="宋体" w:hAnsi="宋体" w:cs="宋体"/>
      <w:color w:val="000000"/>
      <w:kern w:val="0"/>
      <w:sz w:val="24"/>
    </w:rPr>
  </w:style>
  <w:style w:type="paragraph" w:customStyle="1" w:styleId="xl193">
    <w:name w:val="xl193"/>
    <w:basedOn w:val="aff3"/>
    <w:rsid w:val="009F5DA6"/>
    <w:pPr>
      <w:widowControl/>
      <w:pBdr>
        <w:bottom w:val="single" w:sz="8" w:space="0" w:color="auto"/>
        <w:right w:val="single" w:sz="8" w:space="0" w:color="auto"/>
      </w:pBdr>
      <w:spacing w:before="100" w:beforeAutospacing="1" w:after="100" w:afterAutospacing="1" w:line="240" w:lineRule="auto"/>
      <w:jc w:val="left"/>
    </w:pPr>
    <w:rPr>
      <w:rFonts w:ascii="宋体" w:hAnsi="宋体" w:cs="宋体"/>
      <w:color w:val="000000"/>
      <w:kern w:val="0"/>
      <w:szCs w:val="21"/>
    </w:rPr>
  </w:style>
  <w:style w:type="paragraph" w:customStyle="1" w:styleId="xl194">
    <w:name w:val="xl194"/>
    <w:basedOn w:val="aff3"/>
    <w:rsid w:val="009F5DA6"/>
    <w:pPr>
      <w:widowControl/>
      <w:pBdr>
        <w:top w:val="single" w:sz="8" w:space="0" w:color="auto"/>
        <w:left w:val="single" w:sz="8" w:space="0" w:color="auto"/>
        <w:right w:val="single" w:sz="8" w:space="0" w:color="auto"/>
      </w:pBdr>
      <w:spacing w:before="100" w:beforeAutospacing="1" w:after="100" w:afterAutospacing="1" w:line="240" w:lineRule="auto"/>
      <w:jc w:val="center"/>
    </w:pPr>
    <w:rPr>
      <w:rFonts w:ascii="宋体" w:hAnsi="宋体" w:cs="宋体"/>
      <w:color w:val="000000"/>
      <w:kern w:val="0"/>
      <w:sz w:val="24"/>
    </w:rPr>
  </w:style>
  <w:style w:type="paragraph" w:customStyle="1" w:styleId="xl195">
    <w:name w:val="xl195"/>
    <w:basedOn w:val="aff3"/>
    <w:rsid w:val="009F5DA6"/>
    <w:pPr>
      <w:widowControl/>
      <w:pBdr>
        <w:left w:val="single" w:sz="8" w:space="0" w:color="auto"/>
        <w:right w:val="single" w:sz="8" w:space="0" w:color="auto"/>
      </w:pBdr>
      <w:spacing w:before="100" w:beforeAutospacing="1" w:after="100" w:afterAutospacing="1" w:line="240" w:lineRule="auto"/>
      <w:jc w:val="center"/>
    </w:pPr>
    <w:rPr>
      <w:rFonts w:ascii="宋体" w:hAnsi="宋体" w:cs="宋体"/>
      <w:color w:val="000000"/>
      <w:kern w:val="0"/>
      <w:sz w:val="24"/>
    </w:rPr>
  </w:style>
  <w:style w:type="paragraph" w:customStyle="1" w:styleId="xl196">
    <w:name w:val="xl196"/>
    <w:basedOn w:val="aff3"/>
    <w:rsid w:val="009F5DA6"/>
    <w:pPr>
      <w:widowControl/>
      <w:pBdr>
        <w:left w:val="single" w:sz="8" w:space="0" w:color="auto"/>
        <w:bottom w:val="single" w:sz="8" w:space="0" w:color="auto"/>
        <w:right w:val="single" w:sz="8" w:space="0" w:color="auto"/>
      </w:pBdr>
      <w:spacing w:before="100" w:beforeAutospacing="1" w:after="100" w:afterAutospacing="1" w:line="240" w:lineRule="auto"/>
      <w:jc w:val="center"/>
    </w:pPr>
    <w:rPr>
      <w:rFonts w:ascii="宋体" w:hAnsi="宋体" w:cs="宋体"/>
      <w:color w:val="000000"/>
      <w:kern w:val="0"/>
      <w:sz w:val="24"/>
    </w:rPr>
  </w:style>
  <w:style w:type="paragraph" w:customStyle="1" w:styleId="xl197">
    <w:name w:val="xl197"/>
    <w:basedOn w:val="aff3"/>
    <w:rsid w:val="009F5DA6"/>
    <w:pPr>
      <w:widowControl/>
      <w:spacing w:before="100" w:beforeAutospacing="1" w:after="100" w:afterAutospacing="1" w:line="240" w:lineRule="auto"/>
      <w:jc w:val="left"/>
    </w:pPr>
    <w:rPr>
      <w:rFonts w:ascii="宋体" w:hAnsi="宋体" w:cs="宋体"/>
      <w:kern w:val="0"/>
      <w:szCs w:val="21"/>
    </w:rPr>
  </w:style>
  <w:style w:type="paragraph" w:customStyle="1" w:styleId="xl198">
    <w:name w:val="xl198"/>
    <w:basedOn w:val="aff3"/>
    <w:rsid w:val="009F5DA6"/>
    <w:pPr>
      <w:widowControl/>
      <w:pBdr>
        <w:left w:val="single" w:sz="8" w:space="0" w:color="auto"/>
        <w:bottom w:val="single" w:sz="8" w:space="0" w:color="auto"/>
        <w:right w:val="single" w:sz="8" w:space="0" w:color="auto"/>
      </w:pBdr>
      <w:spacing w:before="100" w:beforeAutospacing="1" w:after="100" w:afterAutospacing="1" w:line="240" w:lineRule="auto"/>
      <w:jc w:val="center"/>
    </w:pPr>
    <w:rPr>
      <w:rFonts w:ascii="宋体" w:hAnsi="宋体" w:cs="宋体"/>
      <w:color w:val="000000"/>
      <w:kern w:val="0"/>
      <w:sz w:val="24"/>
    </w:rPr>
  </w:style>
  <w:style w:type="paragraph" w:customStyle="1" w:styleId="xl199">
    <w:name w:val="xl199"/>
    <w:basedOn w:val="aff3"/>
    <w:rsid w:val="009F5DA6"/>
    <w:pPr>
      <w:widowControl/>
      <w:spacing w:before="100" w:beforeAutospacing="1" w:after="100" w:afterAutospacing="1" w:line="240" w:lineRule="auto"/>
      <w:jc w:val="left"/>
    </w:pPr>
    <w:rPr>
      <w:rFonts w:ascii="宋体" w:hAnsi="宋体" w:cs="宋体"/>
      <w:kern w:val="0"/>
      <w:szCs w:val="21"/>
    </w:rPr>
  </w:style>
  <w:style w:type="table" w:customStyle="1" w:styleId="2ffa">
    <w:name w:val="表格样式2"/>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tblStylePr>
  </w:style>
  <w:style w:type="table" w:customStyle="1" w:styleId="2ffb">
    <w:name w:val="表格样式，首行标题2"/>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b w:val="0"/>
      </w:rPr>
      <w:tblPr/>
      <w:trPr>
        <w:tblHeader/>
      </w:trPr>
    </w:tblStylePr>
  </w:style>
  <w:style w:type="table" w:customStyle="1" w:styleId="2ffc">
    <w:name w:val="表格样式，小间距，首行标题2"/>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218">
    <w:name w:val="表格样式，小间距，首行标题21"/>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222">
    <w:name w:val="表格样式，小间距，首行标题22"/>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1ff7">
    <w:name w:val="表格样式1"/>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tblStylePr>
  </w:style>
  <w:style w:type="table" w:customStyle="1" w:styleId="1ff8">
    <w:name w:val="表格样式，首行标题1"/>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b w:val="0"/>
      </w:rPr>
      <w:tblPr/>
      <w:trPr>
        <w:tblHeader/>
      </w:trPr>
    </w:tblStylePr>
  </w:style>
  <w:style w:type="table" w:customStyle="1" w:styleId="1ff9">
    <w:name w:val="表格样式，小间距，首行标题1"/>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115">
    <w:name w:val="表格样式，小间距，首行标题11"/>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116">
    <w:name w:val="表格样式，首行标题11"/>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b w:val="0"/>
      </w:rPr>
      <w:tblPr/>
      <w:trPr>
        <w:tblHeader/>
      </w:trPr>
    </w:tblStylePr>
  </w:style>
  <w:style w:type="table" w:customStyle="1" w:styleId="124">
    <w:name w:val="表格样式，小间距，首行标题12"/>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117">
    <w:name w:val="表格样式11"/>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tblStylePr>
  </w:style>
  <w:style w:type="paragraph" w:customStyle="1" w:styleId="Numberedlist22">
    <w:name w:val="Numbered list 2.2"/>
    <w:basedOn w:val="21"/>
    <w:next w:val="aff3"/>
    <w:rsid w:val="009F5DA6"/>
    <w:pPr>
      <w:keepNext w:val="0"/>
      <w:keepLines w:val="0"/>
      <w:numPr>
        <w:ilvl w:val="0"/>
        <w:numId w:val="0"/>
      </w:numPr>
      <w:tabs>
        <w:tab w:val="left" w:pos="540"/>
        <w:tab w:val="left" w:pos="720"/>
      </w:tabs>
      <w:adjustRightInd w:val="0"/>
      <w:snapToGrid w:val="0"/>
      <w:spacing w:before="0" w:after="0" w:line="330" w:lineRule="exact"/>
      <w:ind w:left="718" w:hanging="576"/>
      <w:jc w:val="left"/>
    </w:pPr>
    <w:rPr>
      <w:rFonts w:ascii="Arial Unicode MS" w:eastAsia="黑体" w:hAnsi="Arial Unicode MS"/>
      <w:b w:val="0"/>
      <w:bCs w:val="0"/>
      <w:kern w:val="0"/>
      <w:sz w:val="21"/>
      <w:szCs w:val="21"/>
    </w:rPr>
  </w:style>
  <w:style w:type="table" w:customStyle="1" w:styleId="125">
    <w:name w:val="表格样式12"/>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tblStylePr>
  </w:style>
  <w:style w:type="table" w:customStyle="1" w:styleId="131">
    <w:name w:val="表格样式，小间距，首行标题13"/>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126">
    <w:name w:val="表格样式，首行标题12"/>
    <w:basedOn w:val="aff5"/>
    <w:uiPriority w:val="99"/>
    <w:qFormat/>
    <w:rsid w:val="009F5DA6"/>
    <w:pPr>
      <w:jc w:val="both"/>
    </w:pPr>
    <w:rPr>
      <w:rFonts w:ascii="Calibri" w:hAnsi="Calibri"/>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b w:val="0"/>
      </w:rPr>
      <w:tblPr/>
      <w:trPr>
        <w:tblHeader/>
      </w:trPr>
    </w:tblStylePr>
  </w:style>
  <w:style w:type="table" w:customStyle="1" w:styleId="141">
    <w:name w:val="表格样式，小间距，首行标题14"/>
    <w:basedOn w:val="aff5"/>
    <w:uiPriority w:val="99"/>
    <w:qFormat/>
    <w:rsid w:val="009F5DA6"/>
    <w:pPr>
      <w:jc w:val="both"/>
    </w:pPr>
    <w:rPr>
      <w:rFonts w:ascii="宋体" w:hAnsi="宋体"/>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 w:type="dxa"/>
        <w:bottom w:w="0" w:type="dxa"/>
        <w:right w:w="11" w:type="dxa"/>
      </w:tblCellMar>
    </w:tblPr>
    <w:tcPr>
      <w:vAlign w:val="center"/>
    </w:tcPr>
    <w:tblStylePr w:type="firstRow">
      <w:pPr>
        <w:jc w:val="center"/>
      </w:pPr>
      <w:rPr>
        <w:b w:val="0"/>
        <w:i w:val="0"/>
      </w:rPr>
      <w:tblPr/>
      <w:trPr>
        <w:tblHeader/>
      </w:trPr>
    </w:tblStylePr>
  </w:style>
  <w:style w:type="table" w:customStyle="1" w:styleId="1ffa">
    <w:name w:val="网格型1"/>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b">
    <w:name w:val="无列表1"/>
    <w:next w:val="aff6"/>
    <w:uiPriority w:val="99"/>
    <w:semiHidden/>
    <w:unhideWhenUsed/>
    <w:rsid w:val="009F5DA6"/>
  </w:style>
  <w:style w:type="paragraph" w:customStyle="1" w:styleId="New4">
    <w:name w:val="普通(网站) New"/>
    <w:basedOn w:val="aff3"/>
    <w:rsid w:val="009F5DA6"/>
    <w:pPr>
      <w:widowControl/>
      <w:spacing w:before="100" w:beforeAutospacing="1" w:after="100" w:afterAutospacing="1" w:line="240" w:lineRule="auto"/>
      <w:jc w:val="left"/>
    </w:pPr>
    <w:rPr>
      <w:rFonts w:ascii="宋体" w:hAnsi="宋体" w:cs="宋体"/>
      <w:kern w:val="0"/>
      <w:sz w:val="24"/>
    </w:rPr>
  </w:style>
  <w:style w:type="paragraph" w:customStyle="1" w:styleId="4NewNewNewNewNewNewNewNewNewNewNewNewNewNewNewNewNewNewNewNewNewNewNewNewNewNewNewNewNewNewNewNewNewNewNewNewNewNewNewNewNewNewNewNewNewNewNewNewNewNewNewNewNewNewNewNewNewNewNewNewNewNew">
    <w:name w:val="标题 4 New New New New New New New New New New New New New New New New New New New New New New New New New New New New New New New New New New New New New New New New New New New New New New New New New New New New New New New New New New New New New New"/>
    <w:next w:val="aff3"/>
    <w:rsid w:val="009F5DA6"/>
    <w:pPr>
      <w:keepNext/>
      <w:keepLines/>
      <w:tabs>
        <w:tab w:val="num" w:pos="1680"/>
      </w:tabs>
      <w:spacing w:before="280" w:after="290" w:line="376" w:lineRule="auto"/>
      <w:ind w:left="1680" w:hanging="420"/>
      <w:outlineLvl w:val="3"/>
    </w:pPr>
    <w:rPr>
      <w:rFonts w:ascii="Cambria" w:eastAsia="黑体" w:hAnsi="Cambria"/>
      <w:b/>
      <w:bCs/>
      <w:kern w:val="2"/>
      <w:sz w:val="28"/>
      <w:szCs w:val="28"/>
    </w:rPr>
  </w:style>
  <w:style w:type="character" w:customStyle="1" w:styleId="6Char0">
    <w:name w:val="6级正文 Char"/>
    <w:link w:val="66"/>
    <w:rsid w:val="009F5DA6"/>
    <w:rPr>
      <w:rFonts w:ascii="宋体" w:hAnsi="宋体"/>
      <w:spacing w:val="6"/>
      <w:kern w:val="2"/>
      <w:sz w:val="21"/>
      <w:szCs w:val="21"/>
    </w:rPr>
  </w:style>
  <w:style w:type="paragraph" w:customStyle="1" w:styleId="66">
    <w:name w:val="6级正文"/>
    <w:basedOn w:val="aff3"/>
    <w:link w:val="6Char0"/>
    <w:qFormat/>
    <w:rsid w:val="009F5DA6"/>
    <w:pPr>
      <w:ind w:firstLineChars="200" w:firstLine="444"/>
    </w:pPr>
    <w:rPr>
      <w:rFonts w:ascii="宋体" w:hAnsi="宋体"/>
      <w:spacing w:val="6"/>
      <w:szCs w:val="21"/>
    </w:rPr>
  </w:style>
  <w:style w:type="paragraph" w:customStyle="1" w:styleId="3h33rdlevel3l3Level3HeadH3heading3Heading">
    <w:name w:val="样式 标题 3二级节名h33rd level3l3Level 3 HeadH3heading 3Heading..."/>
    <w:basedOn w:val="30"/>
    <w:rsid w:val="009F5DA6"/>
    <w:pPr>
      <w:numPr>
        <w:ilvl w:val="0"/>
        <w:numId w:val="0"/>
      </w:numPr>
      <w:tabs>
        <w:tab w:val="num" w:pos="0"/>
      </w:tabs>
      <w:spacing w:after="120" w:line="416" w:lineRule="auto"/>
      <w:ind w:left="720" w:hanging="720"/>
    </w:pPr>
    <w:rPr>
      <w:rFonts w:ascii="Times New Roman" w:hAnsi="Times New Roman" w:cs="宋体"/>
      <w:color w:val="000000"/>
      <w:sz w:val="24"/>
      <w:szCs w:val="20"/>
    </w:rPr>
  </w:style>
  <w:style w:type="character" w:customStyle="1" w:styleId="Charf2">
    <w:name w:val="正文 Char"/>
    <w:link w:val="1d"/>
    <w:rsid w:val="009F5DA6"/>
    <w:rPr>
      <w:spacing w:val="20"/>
      <w:sz w:val="28"/>
    </w:rPr>
  </w:style>
  <w:style w:type="paragraph" w:customStyle="1" w:styleId="afffffffffffffff8">
    <w:name w:val="南网典设正文格式"/>
    <w:basedOn w:val="afff"/>
    <w:qFormat/>
    <w:rsid w:val="009F5DA6"/>
    <w:pPr>
      <w:adjustRightInd w:val="0"/>
      <w:snapToGrid w:val="0"/>
      <w:spacing w:after="0"/>
      <w:ind w:leftChars="0" w:left="0" w:firstLineChars="200" w:firstLine="200"/>
    </w:pPr>
    <w:rPr>
      <w:color w:val="000000"/>
      <w:kern w:val="0"/>
    </w:rPr>
  </w:style>
  <w:style w:type="numbering" w:customStyle="1" w:styleId="442717">
    <w:name w:val="项目符号442717"/>
    <w:basedOn w:val="aff6"/>
    <w:rsid w:val="009F5DA6"/>
    <w:pPr>
      <w:numPr>
        <w:numId w:val="85"/>
      </w:numPr>
    </w:pPr>
  </w:style>
  <w:style w:type="paragraph" w:customStyle="1" w:styleId="Char1CharCharChar">
    <w:name w:val="Char1 Char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character" w:customStyle="1" w:styleId="Charfff3">
    <w:name w:val="！正文（四号字） Char"/>
    <w:link w:val="afffffffffffffff9"/>
    <w:rsid w:val="009F5DA6"/>
    <w:rPr>
      <w:kern w:val="2"/>
      <w:sz w:val="24"/>
      <w:szCs w:val="28"/>
    </w:rPr>
  </w:style>
  <w:style w:type="paragraph" w:customStyle="1" w:styleId="2TimesNewRoman5020">
    <w:name w:val="样式 标题 2 + Times New Roman 四号 非加粗 段前: 5 磅 段后: 0 磅 行距: 固定值 20..."/>
    <w:basedOn w:val="21"/>
    <w:uiPriority w:val="99"/>
    <w:rsid w:val="009F5DA6"/>
    <w:pPr>
      <w:numPr>
        <w:ilvl w:val="0"/>
        <w:numId w:val="0"/>
      </w:numPr>
      <w:spacing w:before="100" w:after="0" w:line="400" w:lineRule="exact"/>
    </w:pPr>
    <w:rPr>
      <w:rFonts w:ascii="Times New Roman" w:eastAsia="黑体" w:hAnsi="Times New Roman" w:cs="宋体"/>
      <w:b w:val="0"/>
      <w:bCs w:val="0"/>
      <w:sz w:val="28"/>
      <w:szCs w:val="20"/>
    </w:rPr>
  </w:style>
  <w:style w:type="paragraph" w:customStyle="1" w:styleId="Char1CharCharCharCharCharCharCharCharCharCharCharCharCharCharCharCharCharCharChar">
    <w:name w:val="Char1 Char Char Char Char Char Char Char Char Char Char Char Char Char Char Char Char Char Char Char"/>
    <w:basedOn w:val="aff3"/>
    <w:rsid w:val="009F5DA6"/>
    <w:rPr>
      <w:rFonts w:ascii="Times New Roman" w:hAnsi="Times New Roman"/>
      <w:szCs w:val="20"/>
    </w:rPr>
  </w:style>
  <w:style w:type="paragraph" w:customStyle="1" w:styleId="2ffd">
    <w:name w:val="标2"/>
    <w:basedOn w:val="30"/>
    <w:uiPriority w:val="99"/>
    <w:rsid w:val="009F5DA6"/>
    <w:pPr>
      <w:numPr>
        <w:ilvl w:val="0"/>
        <w:numId w:val="0"/>
      </w:numPr>
      <w:spacing w:before="260" w:after="260"/>
      <w:ind w:firstLineChars="100" w:firstLine="297"/>
    </w:pPr>
    <w:rPr>
      <w:rFonts w:ascii="宋体" w:hAnsi="宋体"/>
      <w:color w:val="0000FF"/>
      <w:spacing w:val="-2"/>
    </w:rPr>
  </w:style>
  <w:style w:type="paragraph" w:customStyle="1" w:styleId="76">
    <w:name w:val="样式7"/>
    <w:basedOn w:val="aff3"/>
    <w:uiPriority w:val="99"/>
    <w:rsid w:val="009F5DA6"/>
    <w:pPr>
      <w:ind w:firstLineChars="200" w:firstLine="488"/>
    </w:pPr>
    <w:rPr>
      <w:rFonts w:ascii="楷体_GB2312" w:eastAsia="楷体_GB2312" w:hAnsi="宋体"/>
      <w:spacing w:val="2"/>
      <w:sz w:val="24"/>
    </w:rPr>
  </w:style>
  <w:style w:type="paragraph" w:customStyle="1" w:styleId="Char1CharCharCharCharCharCharCharCharCharCharCharCharCharChar">
    <w:name w:val="Char1 Char Char Char Char Char Char Char Char Char Char Char Char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2CharCharCharCharChar">
    <w:name w:val="Char2 Char Char Char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ParaCharCharCharCharCharCharCharCharCharCharCharCharCharChar">
    <w:name w:val="默认段落字体 Para Char Char Char Char Char Char Char Char Char Char Char Char Char Char"/>
    <w:basedOn w:val="affc"/>
    <w:rsid w:val="009F5DA6"/>
    <w:pPr>
      <w:spacing w:line="240" w:lineRule="auto"/>
    </w:pPr>
    <w:rPr>
      <w:rFonts w:ascii="Times New Roman" w:hAnsi="Times New Roman"/>
    </w:rPr>
  </w:style>
  <w:style w:type="paragraph" w:customStyle="1" w:styleId="1ffc">
    <w:name w:val="标题1"/>
    <w:basedOn w:val="6"/>
    <w:uiPriority w:val="99"/>
    <w:rsid w:val="009F5DA6"/>
    <w:pPr>
      <w:keepLines/>
      <w:numPr>
        <w:ilvl w:val="0"/>
        <w:numId w:val="0"/>
      </w:numPr>
      <w:tabs>
        <w:tab w:val="left" w:pos="2440"/>
        <w:tab w:val="center" w:pos="4193"/>
      </w:tabs>
      <w:spacing w:line="317" w:lineRule="auto"/>
      <w:jc w:val="center"/>
    </w:pPr>
    <w:rPr>
      <w:rFonts w:ascii="隶书" w:eastAsia="隶书" w:hAnsi="宋体"/>
      <w:b w:val="0"/>
      <w:bCs w:val="0"/>
      <w:color w:val="FF0000"/>
      <w:spacing w:val="2"/>
      <w:sz w:val="48"/>
      <w:szCs w:val="48"/>
    </w:rPr>
  </w:style>
  <w:style w:type="paragraph" w:customStyle="1" w:styleId="Char1CharCharCharCharCharCharCharCharCharCharCharCharCharCharCharCharChar">
    <w:name w:val="Char1 Char Char Char Char Char Char Char Char Char Char Char Char Char Char Char Char Char"/>
    <w:basedOn w:val="aff3"/>
    <w:rsid w:val="009F5DA6"/>
    <w:pPr>
      <w:widowControl/>
      <w:spacing w:before="100" w:beforeAutospacing="1" w:after="100" w:afterAutospacing="1" w:line="330" w:lineRule="atLeast"/>
      <w:ind w:left="360"/>
      <w:jc w:val="left"/>
    </w:pPr>
    <w:rPr>
      <w:rFonts w:ascii="ˎ̥" w:eastAsia="仿宋_GB2312" w:hAnsi="ˎ̥" w:cs="宋体"/>
      <w:color w:val="51585D"/>
      <w:kern w:val="0"/>
      <w:sz w:val="32"/>
      <w:szCs w:val="18"/>
    </w:rPr>
  </w:style>
  <w:style w:type="paragraph" w:customStyle="1" w:styleId="67">
    <w:name w:val="6'"/>
    <w:basedOn w:val="aff3"/>
    <w:uiPriority w:val="99"/>
    <w:rsid w:val="009F5DA6"/>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afffffffffffffffa">
    <w:name w:val="标题万宁"/>
    <w:basedOn w:val="1c"/>
    <w:uiPriority w:val="99"/>
    <w:rsid w:val="009F5DA6"/>
    <w:pPr>
      <w:keepNext/>
      <w:keepLines/>
      <w:tabs>
        <w:tab w:val="clear" w:pos="432"/>
      </w:tabs>
      <w:adjustRightInd/>
      <w:snapToGrid/>
      <w:spacing w:before="260" w:after="260" w:line="413" w:lineRule="auto"/>
      <w:ind w:left="0" w:firstLine="0"/>
      <w:jc w:val="center"/>
      <w:outlineLvl w:val="1"/>
    </w:pPr>
    <w:rPr>
      <w:rFonts w:ascii="黑体" w:eastAsia="黑体" w:hAnsi="宋体"/>
      <w:bCs/>
      <w:color w:val="FF0000"/>
      <w:spacing w:val="2"/>
      <w:kern w:val="2"/>
      <w:sz w:val="36"/>
      <w:szCs w:val="32"/>
    </w:rPr>
  </w:style>
  <w:style w:type="paragraph" w:customStyle="1" w:styleId="CharCharCharChar1">
    <w:name w:val="Char Char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1CharChar">
    <w:name w:val="Char1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afffffffffffffff9">
    <w:name w:val="！正文（四号字）"/>
    <w:link w:val="Charfff3"/>
    <w:rsid w:val="009F5DA6"/>
    <w:pPr>
      <w:snapToGrid w:val="0"/>
      <w:spacing w:line="360" w:lineRule="auto"/>
      <w:ind w:firstLineChars="200" w:firstLine="200"/>
      <w:jc w:val="both"/>
    </w:pPr>
    <w:rPr>
      <w:kern w:val="2"/>
      <w:sz w:val="24"/>
      <w:szCs w:val="28"/>
    </w:rPr>
  </w:style>
  <w:style w:type="paragraph" w:customStyle="1" w:styleId="86">
    <w:name w:val="样式8"/>
    <w:basedOn w:val="2f2"/>
    <w:uiPriority w:val="99"/>
    <w:rsid w:val="009F5DA6"/>
    <w:pPr>
      <w:autoSpaceDE/>
      <w:autoSpaceDN/>
      <w:adjustRightInd/>
      <w:snapToGrid/>
      <w:spacing w:before="0" w:after="0" w:line="480" w:lineRule="exact"/>
      <w:ind w:firstLineChars="200" w:firstLine="488"/>
      <w:jc w:val="both"/>
    </w:pPr>
    <w:rPr>
      <w:rFonts w:ascii="楷体_GB2312" w:eastAsia="楷体_GB2312" w:hAnsi="宋体"/>
      <w:spacing w:val="2"/>
    </w:rPr>
  </w:style>
  <w:style w:type="paragraph" w:customStyle="1" w:styleId="CharCharCharCharChar1Char">
    <w:name w:val="Char Char Char Char Char1 Char"/>
    <w:basedOn w:val="aff3"/>
    <w:rsid w:val="009F5DA6"/>
    <w:pPr>
      <w:spacing w:line="240" w:lineRule="auto"/>
    </w:pPr>
    <w:rPr>
      <w:rFonts w:ascii="Tahoma" w:hAnsi="Tahoma"/>
      <w:sz w:val="24"/>
      <w:szCs w:val="20"/>
    </w:rPr>
  </w:style>
  <w:style w:type="paragraph" w:customStyle="1" w:styleId="1ffd">
    <w:name w:val="标1"/>
    <w:basedOn w:val="1c"/>
    <w:uiPriority w:val="99"/>
    <w:rsid w:val="009F5DA6"/>
    <w:pPr>
      <w:keepNext/>
      <w:keepLines/>
      <w:tabs>
        <w:tab w:val="clear" w:pos="432"/>
      </w:tabs>
      <w:adjustRightInd/>
      <w:snapToGrid/>
      <w:spacing w:before="260" w:after="260" w:line="413" w:lineRule="auto"/>
      <w:ind w:left="0" w:firstLine="0"/>
      <w:jc w:val="center"/>
      <w:outlineLvl w:val="1"/>
    </w:pPr>
    <w:rPr>
      <w:rFonts w:ascii="楷体_GB2312" w:eastAsia="Times New Roman" w:hAnsi="宋体"/>
      <w:bCs/>
      <w:color w:val="FF0000"/>
      <w:spacing w:val="2"/>
      <w:kern w:val="2"/>
      <w:sz w:val="36"/>
      <w:szCs w:val="32"/>
    </w:rPr>
  </w:style>
  <w:style w:type="paragraph" w:customStyle="1" w:styleId="3f0">
    <w:name w:val="纯文本3"/>
    <w:basedOn w:val="aff3"/>
    <w:rsid w:val="009F5DA6"/>
    <w:pPr>
      <w:adjustRightInd w:val="0"/>
      <w:spacing w:line="240" w:lineRule="auto"/>
      <w:jc w:val="left"/>
      <w:textAlignment w:val="baseline"/>
    </w:pPr>
    <w:rPr>
      <w:rFonts w:ascii="宋体" w:hAnsi="Courier New"/>
      <w:sz w:val="24"/>
      <w:szCs w:val="20"/>
    </w:rPr>
  </w:style>
  <w:style w:type="paragraph" w:customStyle="1" w:styleId="94">
    <w:name w:val="样式9"/>
    <w:basedOn w:val="1c"/>
    <w:uiPriority w:val="99"/>
    <w:rsid w:val="009F5DA6"/>
    <w:pPr>
      <w:keepNext/>
      <w:keepLines/>
      <w:tabs>
        <w:tab w:val="clear" w:pos="432"/>
      </w:tabs>
      <w:adjustRightInd/>
      <w:snapToGrid/>
      <w:spacing w:before="260" w:after="260" w:line="413" w:lineRule="auto"/>
      <w:ind w:left="0" w:firstLine="0"/>
      <w:jc w:val="center"/>
      <w:outlineLvl w:val="1"/>
    </w:pPr>
    <w:rPr>
      <w:rFonts w:ascii="黑体" w:eastAsia="黑体" w:hAnsi="宋体"/>
      <w:bCs/>
      <w:color w:val="FF0000"/>
      <w:spacing w:val="2"/>
      <w:kern w:val="2"/>
      <w:sz w:val="36"/>
      <w:szCs w:val="32"/>
    </w:rPr>
  </w:style>
  <w:style w:type="paragraph" w:customStyle="1" w:styleId="Char1CharCharCharCharCharChar1">
    <w:name w:val="Char1 Char Char Char Char Char Char"/>
    <w:basedOn w:val="aff3"/>
    <w:rsid w:val="009F5DA6"/>
    <w:pPr>
      <w:spacing w:line="240" w:lineRule="auto"/>
    </w:pPr>
    <w:rPr>
      <w:rFonts w:ascii="Times New Roman" w:hAnsi="Times New Roman"/>
    </w:rPr>
  </w:style>
  <w:style w:type="paragraph" w:customStyle="1" w:styleId="378020">
    <w:name w:val="样式 标题 3 + (中文) 黑体 小四 非加粗 段前: 7.8 磅 段后: 0 磅 行距: 固定值 20 磅"/>
    <w:basedOn w:val="30"/>
    <w:uiPriority w:val="99"/>
    <w:rsid w:val="009F5DA6"/>
    <w:pPr>
      <w:numPr>
        <w:ilvl w:val="0"/>
        <w:numId w:val="0"/>
      </w:numPr>
      <w:spacing w:before="0" w:line="400" w:lineRule="exact"/>
    </w:pPr>
    <w:rPr>
      <w:rFonts w:ascii="Times New Roman" w:eastAsia="黑体" w:hAnsi="Times New Roman" w:cs="宋体"/>
      <w:b w:val="0"/>
      <w:bCs w:val="0"/>
      <w:sz w:val="24"/>
      <w:szCs w:val="20"/>
    </w:rPr>
  </w:style>
  <w:style w:type="paragraph" w:customStyle="1" w:styleId="Char1CharCharCharCharCharCharCharCharCharCharCharCharCharCharCharCharCharCharChar0">
    <w:name w:val="Char1 Char Char Char Char Char Char Char Char Char Char Char Char Char Char Char Char Char Char Char"/>
    <w:basedOn w:val="aff3"/>
    <w:rsid w:val="009F5DA6"/>
    <w:rPr>
      <w:rFonts w:ascii="Times New Roman" w:hAnsi="Times New Roman"/>
      <w:szCs w:val="20"/>
    </w:rPr>
  </w:style>
  <w:style w:type="paragraph" w:customStyle="1" w:styleId="Char1CharCharCharCharCharCharCharCharCharCharCharCharCharChar0">
    <w:name w:val="Char1 Char Char Char Char Char Char Char Char Char Char Char Char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2CharCharCharCharChar0">
    <w:name w:val="Char2 Char Char Char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1CharCharCharCharCharCharCharCharCharCharCharCharCharCharCharCharChar0">
    <w:name w:val="Char1 Char Char Char Char Char Char Char Char Char Char Char Char Char Char Char Char Char"/>
    <w:basedOn w:val="aff3"/>
    <w:rsid w:val="009F5DA6"/>
    <w:pPr>
      <w:widowControl/>
      <w:spacing w:before="100" w:beforeAutospacing="1" w:after="100" w:afterAutospacing="1" w:line="330" w:lineRule="atLeast"/>
      <w:ind w:left="360"/>
      <w:jc w:val="left"/>
    </w:pPr>
    <w:rPr>
      <w:rFonts w:ascii="ˎ̥" w:eastAsia="仿宋_GB2312" w:hAnsi="ˎ̥" w:cs="宋体"/>
      <w:color w:val="51585D"/>
      <w:kern w:val="0"/>
      <w:sz w:val="32"/>
      <w:szCs w:val="18"/>
    </w:rPr>
  </w:style>
  <w:style w:type="paragraph" w:customStyle="1" w:styleId="Char1CharCharChar0">
    <w:name w:val="Char1 Char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1CharChar0">
    <w:name w:val="Char1 Char Char"/>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CharCharCharChar1Char0">
    <w:name w:val="Char Char Char Char Char1 Char"/>
    <w:basedOn w:val="aff3"/>
    <w:rsid w:val="009F5DA6"/>
    <w:pPr>
      <w:spacing w:line="240" w:lineRule="auto"/>
    </w:pPr>
    <w:rPr>
      <w:rFonts w:ascii="Tahoma" w:hAnsi="Tahoma"/>
      <w:sz w:val="24"/>
      <w:szCs w:val="20"/>
    </w:rPr>
  </w:style>
  <w:style w:type="paragraph" w:customStyle="1" w:styleId="CharCharCharChar10">
    <w:name w:val="Char Char Char Char1"/>
    <w:basedOn w:val="aff3"/>
    <w:rsid w:val="009F5DA6"/>
    <w:pPr>
      <w:tabs>
        <w:tab w:val="left" w:pos="425"/>
      </w:tabs>
      <w:spacing w:line="240" w:lineRule="auto"/>
      <w:ind w:left="425" w:hanging="425"/>
    </w:pPr>
    <w:rPr>
      <w:rFonts w:ascii="仿宋_GB2312" w:eastAsia="仿宋_GB2312" w:hAnsi="宋体"/>
      <w:b/>
      <w:kern w:val="24"/>
      <w:sz w:val="32"/>
      <w:szCs w:val="32"/>
    </w:rPr>
  </w:style>
  <w:style w:type="character" w:customStyle="1" w:styleId="1ffe">
    <w:name w:val="访问过的超链接1"/>
    <w:uiPriority w:val="99"/>
    <w:unhideWhenUsed/>
    <w:rsid w:val="009F5DA6"/>
    <w:rPr>
      <w:color w:val="800080"/>
      <w:u w:val="single"/>
    </w:rPr>
  </w:style>
  <w:style w:type="paragraph" w:customStyle="1" w:styleId="afffffffffffffffb">
    <w:name w:val="标题  基准"/>
    <w:basedOn w:val="aff3"/>
    <w:next w:val="affff"/>
    <w:uiPriority w:val="99"/>
    <w:qFormat/>
    <w:rsid w:val="009F5DA6"/>
    <w:pPr>
      <w:spacing w:line="240" w:lineRule="auto"/>
    </w:pPr>
    <w:rPr>
      <w:rFonts w:ascii="Calibri" w:hAnsi="Calibri"/>
      <w:b/>
      <w:szCs w:val="21"/>
    </w:rPr>
  </w:style>
  <w:style w:type="paragraph" w:customStyle="1" w:styleId="afffffffffffffffc">
    <w:name w:val="特殊  基准"/>
    <w:basedOn w:val="aff3"/>
    <w:uiPriority w:val="99"/>
    <w:qFormat/>
    <w:rsid w:val="009F5DA6"/>
    <w:pPr>
      <w:spacing w:line="240" w:lineRule="auto"/>
      <w:ind w:firstLine="420"/>
    </w:pPr>
    <w:rPr>
      <w:rFonts w:ascii="Calibri" w:hAnsi="Calibri"/>
      <w:szCs w:val="21"/>
    </w:rPr>
  </w:style>
  <w:style w:type="paragraph" w:customStyle="1" w:styleId="afffffffffffffffd">
    <w:name w:val="特殊 居中"/>
    <w:basedOn w:val="afffffffffffffffc"/>
    <w:uiPriority w:val="99"/>
    <w:qFormat/>
    <w:rsid w:val="009F5DA6"/>
    <w:pPr>
      <w:ind w:firstLine="0"/>
      <w:jc w:val="center"/>
    </w:pPr>
  </w:style>
  <w:style w:type="paragraph" w:customStyle="1" w:styleId="afffffffffffffffe">
    <w:name w:val="特殊 居中 加重"/>
    <w:basedOn w:val="afffffffffffffffd"/>
    <w:uiPriority w:val="99"/>
    <w:qFormat/>
    <w:rsid w:val="009F5DA6"/>
    <w:rPr>
      <w:b/>
    </w:rPr>
  </w:style>
  <w:style w:type="paragraph" w:customStyle="1" w:styleId="affffffffffffffff">
    <w:name w:val="特殊 居右"/>
    <w:basedOn w:val="afffffffffffffffc"/>
    <w:uiPriority w:val="99"/>
    <w:qFormat/>
    <w:rsid w:val="009F5DA6"/>
    <w:pPr>
      <w:ind w:firstLine="0"/>
      <w:jc w:val="right"/>
    </w:pPr>
  </w:style>
  <w:style w:type="character" w:customStyle="1" w:styleId="affffffffffffffff0">
    <w:name w:val="特殊 加重"/>
    <w:uiPriority w:val="1"/>
    <w:qFormat/>
    <w:rsid w:val="009F5DA6"/>
    <w:rPr>
      <w:b/>
    </w:rPr>
  </w:style>
  <w:style w:type="paragraph" w:customStyle="1" w:styleId="affffffffffffffff1">
    <w:name w:val="内容"/>
    <w:basedOn w:val="affff"/>
    <w:link w:val="Charfff4"/>
    <w:qFormat/>
    <w:rsid w:val="009F5DA6"/>
    <w:pPr>
      <w:suppressAutoHyphens/>
      <w:autoSpaceDN w:val="0"/>
      <w:spacing w:after="0"/>
      <w:ind w:firstLineChars="200" w:firstLine="480"/>
      <w:textAlignment w:val="baseline"/>
    </w:pPr>
    <w:rPr>
      <w:kern w:val="3"/>
    </w:rPr>
  </w:style>
  <w:style w:type="character" w:customStyle="1" w:styleId="Charfff4">
    <w:name w:val="内容 Char"/>
    <w:link w:val="affffffffffffffff1"/>
    <w:rsid w:val="009F5DA6"/>
    <w:rPr>
      <w:rFonts w:ascii="宋体" w:hAnsi="宋体"/>
      <w:kern w:val="3"/>
      <w:sz w:val="24"/>
      <w:szCs w:val="21"/>
    </w:rPr>
  </w:style>
  <w:style w:type="paragraph" w:customStyle="1" w:styleId="Char1CharCharCharCharCharCharCharCharCharCharCharCharCharCharCharCharCharCharChar1">
    <w:name w:val="Char1 Char Char Char Char Char Char Char Char Char Char Char Char Char Char Char Char Char Char Char1"/>
    <w:basedOn w:val="aff3"/>
    <w:uiPriority w:val="99"/>
    <w:rsid w:val="009F5DA6"/>
    <w:rPr>
      <w:rFonts w:ascii="Times New Roman" w:hAnsi="Times New Roman"/>
      <w:szCs w:val="20"/>
    </w:rPr>
  </w:style>
  <w:style w:type="paragraph" w:customStyle="1" w:styleId="Char1CharCharCharCharCharCharCharCharCharCharCharCharCharChar1">
    <w:name w:val="Char1 Char Char Char Char Char Char Char Char Char Char Char Char Char Char1"/>
    <w:basedOn w:val="aff3"/>
    <w:uiPriority w:val="99"/>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2CharCharCharCharChar1">
    <w:name w:val="Char2 Char Char Char Char Char1"/>
    <w:basedOn w:val="aff3"/>
    <w:uiPriority w:val="99"/>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1CharCharCharCharCharCharCharCharCharCharCharCharCharCharCharCharChar1">
    <w:name w:val="Char1 Char Char Char Char Char Char Char Char Char Char Char Char Char Char Char Char Char1"/>
    <w:basedOn w:val="aff3"/>
    <w:uiPriority w:val="99"/>
    <w:rsid w:val="009F5DA6"/>
    <w:pPr>
      <w:widowControl/>
      <w:spacing w:before="100" w:beforeAutospacing="1" w:after="100" w:afterAutospacing="1" w:line="330" w:lineRule="atLeast"/>
      <w:ind w:left="360"/>
      <w:jc w:val="left"/>
    </w:pPr>
    <w:rPr>
      <w:rFonts w:ascii="ˎ̥" w:eastAsia="仿宋_GB2312" w:hAnsi="ˎ̥" w:cs="宋体"/>
      <w:color w:val="51585D"/>
      <w:kern w:val="0"/>
      <w:sz w:val="32"/>
      <w:szCs w:val="18"/>
    </w:rPr>
  </w:style>
  <w:style w:type="paragraph" w:customStyle="1" w:styleId="Char1CharCharChar1">
    <w:name w:val="Char1 Char Char Char1"/>
    <w:basedOn w:val="aff3"/>
    <w:uiPriority w:val="99"/>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1CharChar1">
    <w:name w:val="Char1 Char Char1"/>
    <w:basedOn w:val="aff3"/>
    <w:uiPriority w:val="99"/>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110">
    <w:name w:val="Char11"/>
    <w:basedOn w:val="aff3"/>
    <w:rsid w:val="009F5DA6"/>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CharCharCharCharChar1Char1">
    <w:name w:val="Char Char Char Char Char1 Char1"/>
    <w:basedOn w:val="aff3"/>
    <w:uiPriority w:val="99"/>
    <w:rsid w:val="009F5DA6"/>
    <w:pPr>
      <w:spacing w:line="240" w:lineRule="auto"/>
    </w:pPr>
    <w:rPr>
      <w:rFonts w:ascii="Tahoma" w:hAnsi="Tahoma"/>
      <w:sz w:val="24"/>
      <w:szCs w:val="20"/>
    </w:rPr>
  </w:style>
  <w:style w:type="paragraph" w:customStyle="1" w:styleId="118">
    <w:name w:val="纯文本11"/>
    <w:basedOn w:val="aff3"/>
    <w:uiPriority w:val="99"/>
    <w:rsid w:val="009F5DA6"/>
    <w:pPr>
      <w:adjustRightInd w:val="0"/>
      <w:spacing w:line="240" w:lineRule="auto"/>
      <w:jc w:val="left"/>
      <w:textAlignment w:val="baseline"/>
    </w:pPr>
    <w:rPr>
      <w:rFonts w:ascii="宋体" w:hAnsi="Courier New"/>
      <w:sz w:val="24"/>
      <w:szCs w:val="20"/>
    </w:rPr>
  </w:style>
  <w:style w:type="paragraph" w:customStyle="1" w:styleId="Char1CharCharCharCharCharChar10">
    <w:name w:val="Char1 Char Char Char Char Char Char1"/>
    <w:basedOn w:val="aff3"/>
    <w:uiPriority w:val="99"/>
    <w:rsid w:val="009F5DA6"/>
    <w:pPr>
      <w:spacing w:line="240" w:lineRule="auto"/>
    </w:pPr>
    <w:rPr>
      <w:rFonts w:ascii="Times New Roman" w:hAnsi="Times New Roman"/>
    </w:rPr>
  </w:style>
  <w:style w:type="paragraph" w:customStyle="1" w:styleId="Covertext2">
    <w:name w:val="Cover text 2"/>
    <w:basedOn w:val="aff3"/>
    <w:uiPriority w:val="99"/>
    <w:rsid w:val="009F5DA6"/>
    <w:pPr>
      <w:widowControl/>
      <w:suppressAutoHyphens/>
      <w:autoSpaceDN w:val="0"/>
      <w:spacing w:before="120" w:after="120"/>
      <w:jc w:val="center"/>
      <w:textAlignment w:val="baseline"/>
    </w:pPr>
    <w:rPr>
      <w:rFonts w:eastAsia="Times New Roman" w:cs="Arial"/>
      <w:kern w:val="0"/>
      <w:sz w:val="40"/>
      <w:szCs w:val="40"/>
    </w:rPr>
  </w:style>
  <w:style w:type="paragraph" w:customStyle="1" w:styleId="StyleStyleHeading3GB231214ptNotBoldAutoLinespacing">
    <w:name w:val="Style Style Heading 3 + 仿宋_GB2312 14 pt Not Bold Auto Line spacing:..."/>
    <w:basedOn w:val="aff3"/>
    <w:uiPriority w:val="99"/>
    <w:rsid w:val="009F5DA6"/>
    <w:pPr>
      <w:keepNext/>
      <w:keepLines/>
      <w:widowControl/>
      <w:spacing w:before="200"/>
      <w:ind w:left="630"/>
      <w:jc w:val="left"/>
      <w:outlineLvl w:val="2"/>
    </w:pPr>
    <w:rPr>
      <w:rFonts w:ascii="仿宋_GB2312" w:eastAsia="仿宋_GB2312" w:hAnsi="仿宋_GB2312"/>
      <w:b/>
      <w:kern w:val="0"/>
      <w:sz w:val="28"/>
      <w:szCs w:val="20"/>
    </w:rPr>
  </w:style>
  <w:style w:type="paragraph" w:customStyle="1" w:styleId="affffffffffffffff2">
    <w:name w:val="合同正文"/>
    <w:basedOn w:val="aff3"/>
    <w:link w:val="Charfff5"/>
    <w:qFormat/>
    <w:rsid w:val="009F5DA6"/>
    <w:pPr>
      <w:spacing w:line="400" w:lineRule="exact"/>
      <w:ind w:firstLineChars="200" w:firstLine="480"/>
    </w:pPr>
    <w:rPr>
      <w:rFonts w:ascii="宋体" w:hAnsi="宋体"/>
      <w:sz w:val="24"/>
    </w:rPr>
  </w:style>
  <w:style w:type="character" w:customStyle="1" w:styleId="16Char">
    <w:name w:val="样式16 Char"/>
    <w:link w:val="161"/>
    <w:rsid w:val="009F5DA6"/>
    <w:rPr>
      <w:b/>
      <w:kern w:val="2"/>
      <w:sz w:val="21"/>
      <w:szCs w:val="24"/>
    </w:rPr>
  </w:style>
  <w:style w:type="paragraph" w:customStyle="1" w:styleId="affffffffffffffff3">
    <w:name w:val="合同标题"/>
    <w:basedOn w:val="affffffffffffffff2"/>
    <w:link w:val="Charfff6"/>
    <w:qFormat/>
    <w:rsid w:val="009F5DA6"/>
    <w:pPr>
      <w:spacing w:line="480" w:lineRule="auto"/>
    </w:pPr>
    <w:rPr>
      <w:b/>
    </w:rPr>
  </w:style>
  <w:style w:type="character" w:customStyle="1" w:styleId="Charfff5">
    <w:name w:val="合同正文 Char"/>
    <w:link w:val="affffffffffffffff2"/>
    <w:rsid w:val="009F5DA6"/>
    <w:rPr>
      <w:rFonts w:ascii="宋体" w:hAnsi="宋体"/>
      <w:kern w:val="2"/>
      <w:sz w:val="24"/>
      <w:szCs w:val="24"/>
    </w:rPr>
  </w:style>
  <w:style w:type="character" w:customStyle="1" w:styleId="Charfff6">
    <w:name w:val="合同标题 Char"/>
    <w:link w:val="affffffffffffffff3"/>
    <w:rsid w:val="009F5DA6"/>
    <w:rPr>
      <w:rFonts w:ascii="宋体" w:hAnsi="宋体"/>
      <w:b/>
      <w:kern w:val="2"/>
      <w:sz w:val="24"/>
      <w:szCs w:val="24"/>
    </w:rPr>
  </w:style>
  <w:style w:type="paragraph" w:customStyle="1" w:styleId="affffffffffffffff4">
    <w:name w:val="正文博"/>
    <w:basedOn w:val="aff3"/>
    <w:rsid w:val="009F5DA6"/>
    <w:pPr>
      <w:tabs>
        <w:tab w:val="left" w:pos="0"/>
      </w:tabs>
      <w:adjustRightInd w:val="0"/>
      <w:spacing w:line="240" w:lineRule="auto"/>
      <w:ind w:firstLineChars="200" w:firstLine="600"/>
      <w:jc w:val="left"/>
    </w:pPr>
    <w:rPr>
      <w:rFonts w:ascii="Times New Roman" w:eastAsia="仿宋_GB2312" w:hAnsi="Times New Roman"/>
      <w:kern w:val="0"/>
      <w:sz w:val="32"/>
    </w:rPr>
  </w:style>
  <w:style w:type="paragraph" w:customStyle="1" w:styleId="Heading81">
    <w:name w:val="Heading 81"/>
    <w:basedOn w:val="aff3"/>
    <w:next w:val="affe"/>
    <w:uiPriority w:val="99"/>
    <w:qFormat/>
    <w:rsid w:val="009F5DA6"/>
    <w:pPr>
      <w:keepNext/>
      <w:keepLines/>
      <w:spacing w:before="240" w:after="64" w:line="317" w:lineRule="auto"/>
      <w:outlineLvl w:val="7"/>
    </w:pPr>
    <w:rPr>
      <w:rFonts w:ascii="Calibri" w:hAnsi="Calibri"/>
      <w:i/>
      <w:szCs w:val="21"/>
    </w:rPr>
  </w:style>
  <w:style w:type="paragraph" w:customStyle="1" w:styleId="BPbodytext">
    <w:name w:val="BP body text"/>
    <w:basedOn w:val="aff3"/>
    <w:rsid w:val="009F5DA6"/>
    <w:pPr>
      <w:widowControl/>
      <w:spacing w:before="240" w:after="240"/>
      <w:ind w:right="284" w:firstLine="454"/>
    </w:pPr>
    <w:rPr>
      <w:rFonts w:cs="Arial"/>
      <w:kern w:val="0"/>
      <w:sz w:val="22"/>
    </w:rPr>
  </w:style>
  <w:style w:type="character" w:customStyle="1" w:styleId="2ffe">
    <w:name w:val="访问过的超链接2"/>
    <w:uiPriority w:val="99"/>
    <w:unhideWhenUsed/>
    <w:rsid w:val="009F5DA6"/>
    <w:rPr>
      <w:color w:val="800080"/>
      <w:u w:val="single"/>
    </w:rPr>
  </w:style>
  <w:style w:type="character" w:customStyle="1" w:styleId="3f1">
    <w:name w:val="访问过的超链接3"/>
    <w:uiPriority w:val="99"/>
    <w:unhideWhenUsed/>
    <w:rsid w:val="009F5DA6"/>
    <w:rPr>
      <w:color w:val="800080"/>
      <w:u w:val="single"/>
    </w:rPr>
  </w:style>
  <w:style w:type="paragraph" w:customStyle="1" w:styleId="5CharCharCharChar">
    <w:name w:val="5 Char Char Char Char"/>
    <w:basedOn w:val="aff3"/>
    <w:next w:val="affff1"/>
    <w:rsid w:val="009F5DA6"/>
    <w:pPr>
      <w:numPr>
        <w:ilvl w:val="1"/>
        <w:numId w:val="135"/>
      </w:numPr>
      <w:spacing w:line="480" w:lineRule="exact"/>
      <w:ind w:firstLineChars="200" w:firstLine="200"/>
    </w:pPr>
    <w:rPr>
      <w:rFonts w:ascii="Times New Roman" w:hAnsi="Times New Roman"/>
      <w:sz w:val="28"/>
    </w:rPr>
  </w:style>
  <w:style w:type="paragraph" w:customStyle="1" w:styleId="4bulletblbbH4h44listH4-Heading4l44l4Heading4">
    <w:name w:val="样式 标题 4bulletblbbH4h44listH4-Heading 4l4.4l4Heading 4..."/>
    <w:basedOn w:val="41"/>
    <w:rsid w:val="009F5DA6"/>
    <w:pPr>
      <w:keepLines w:val="0"/>
      <w:numPr>
        <w:ilvl w:val="0"/>
        <w:numId w:val="135"/>
      </w:numPr>
      <w:spacing w:before="260" w:after="260" w:line="372" w:lineRule="auto"/>
      <w:ind w:left="1680"/>
      <w:jc w:val="left"/>
    </w:pPr>
    <w:rPr>
      <w:rFonts w:ascii="Cambria" w:eastAsia="黑体" w:hAnsi="Cambria"/>
      <w:b w:val="0"/>
      <w:color w:val="000000"/>
      <w:sz w:val="24"/>
      <w:szCs w:val="28"/>
    </w:rPr>
  </w:style>
  <w:style w:type="paragraph" w:customStyle="1" w:styleId="CharChar1CharCharCharChar0">
    <w:name w:val="Char Char1 Char Char Char Char"/>
    <w:basedOn w:val="aff3"/>
    <w:autoRedefine/>
    <w:rsid w:val="009F5DA6"/>
    <w:rPr>
      <w:rFonts w:ascii="Times New Roman" w:hAnsi="Times New Roman"/>
    </w:rPr>
  </w:style>
  <w:style w:type="paragraph" w:customStyle="1" w:styleId="CharCharCharCharCharChar3">
    <w:name w:val="字元 Char Char Char Char Char Char"/>
    <w:basedOn w:val="aff3"/>
    <w:rsid w:val="009F5DA6"/>
    <w:pPr>
      <w:spacing w:line="240" w:lineRule="auto"/>
    </w:pPr>
    <w:rPr>
      <w:rFonts w:ascii="Tahoma" w:hAnsi="Tahoma"/>
      <w:sz w:val="24"/>
      <w:szCs w:val="20"/>
    </w:rPr>
  </w:style>
  <w:style w:type="paragraph" w:customStyle="1" w:styleId="CharChar21">
    <w:name w:val="Char Char2"/>
    <w:basedOn w:val="aff3"/>
    <w:rsid w:val="009F5DA6"/>
    <w:pPr>
      <w:spacing w:line="240" w:lineRule="auto"/>
      <w:jc w:val="center"/>
    </w:pPr>
    <w:rPr>
      <w:rFonts w:ascii="Tahoma" w:hAnsi="Tahoma"/>
      <w:sz w:val="24"/>
    </w:rPr>
  </w:style>
  <w:style w:type="paragraph" w:customStyle="1" w:styleId="CharCharCharCharCharCharCharCharCharChar1CharCharCharChar10">
    <w:name w:val="Char Char Char Char Char Char Char Char Char Char1 Char Char Char Char1"/>
    <w:basedOn w:val="aff3"/>
    <w:autoRedefine/>
    <w:rsid w:val="009F5DA6"/>
    <w:pPr>
      <w:ind w:firstLineChars="200" w:firstLine="200"/>
    </w:pPr>
    <w:rPr>
      <w:rFonts w:ascii="Times New Roman" w:hAnsi="Times New Roman"/>
    </w:rPr>
  </w:style>
  <w:style w:type="paragraph" w:customStyle="1" w:styleId="font10">
    <w:name w:val="font10"/>
    <w:basedOn w:val="aff3"/>
    <w:rsid w:val="009F5DA6"/>
    <w:pPr>
      <w:widowControl/>
      <w:spacing w:before="100" w:beforeAutospacing="1" w:after="100" w:afterAutospacing="1" w:line="240" w:lineRule="auto"/>
      <w:jc w:val="left"/>
    </w:pPr>
    <w:rPr>
      <w:rFonts w:ascii="宋体" w:hAnsi="宋体" w:cs="宋体"/>
      <w:kern w:val="0"/>
      <w:sz w:val="20"/>
      <w:szCs w:val="20"/>
    </w:rPr>
  </w:style>
  <w:style w:type="paragraph" w:customStyle="1" w:styleId="font12">
    <w:name w:val="font12"/>
    <w:basedOn w:val="aff3"/>
    <w:rsid w:val="009F5DA6"/>
    <w:pPr>
      <w:widowControl/>
      <w:spacing w:before="100" w:beforeAutospacing="1" w:after="100" w:afterAutospacing="1" w:line="240" w:lineRule="auto"/>
      <w:jc w:val="left"/>
    </w:pPr>
    <w:rPr>
      <w:rFonts w:ascii="宋体" w:hAnsi="宋体" w:cs="宋体"/>
      <w:kern w:val="0"/>
      <w:sz w:val="18"/>
      <w:szCs w:val="18"/>
    </w:rPr>
  </w:style>
  <w:style w:type="paragraph" w:customStyle="1" w:styleId="xl1372">
    <w:name w:val="xl1372"/>
    <w:basedOn w:val="aff3"/>
    <w:rsid w:val="009F5DA6"/>
    <w:pPr>
      <w:widowControl/>
      <w:spacing w:before="100" w:beforeAutospacing="1" w:after="100" w:afterAutospacing="1" w:line="240" w:lineRule="auto"/>
      <w:jc w:val="left"/>
    </w:pPr>
    <w:rPr>
      <w:rFonts w:ascii="宋体" w:hAnsi="宋体" w:cs="宋体"/>
      <w:kern w:val="0"/>
      <w:sz w:val="18"/>
      <w:szCs w:val="18"/>
    </w:rPr>
  </w:style>
  <w:style w:type="paragraph" w:customStyle="1" w:styleId="xl1373">
    <w:name w:val="xl1373"/>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74">
    <w:name w:val="xl1374"/>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75">
    <w:name w:val="xl1375"/>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76">
    <w:name w:val="xl1376"/>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77">
    <w:name w:val="xl1377"/>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78">
    <w:name w:val="xl1378"/>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79">
    <w:name w:val="xl1379"/>
    <w:basedOn w:val="aff3"/>
    <w:rsid w:val="009F5DA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80">
    <w:name w:val="xl1380"/>
    <w:basedOn w:val="aff3"/>
    <w:rsid w:val="009F5DA6"/>
    <w:pPr>
      <w:widowControl/>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pPr>
    <w:rPr>
      <w:rFonts w:ascii="宋体" w:hAnsi="宋体" w:cs="宋体"/>
      <w:b/>
      <w:bCs/>
      <w:kern w:val="0"/>
      <w:sz w:val="18"/>
      <w:szCs w:val="18"/>
    </w:rPr>
  </w:style>
  <w:style w:type="paragraph" w:customStyle="1" w:styleId="xl1381">
    <w:name w:val="xl1381"/>
    <w:basedOn w:val="aff3"/>
    <w:rsid w:val="009F5DA6"/>
    <w:pPr>
      <w:widowControl/>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宋体" w:hAnsi="宋体" w:cs="宋体"/>
      <w:b/>
      <w:bCs/>
      <w:kern w:val="0"/>
      <w:sz w:val="18"/>
      <w:szCs w:val="18"/>
    </w:rPr>
  </w:style>
  <w:style w:type="paragraph" w:customStyle="1" w:styleId="xl1382">
    <w:name w:val="xl1382"/>
    <w:basedOn w:val="aff3"/>
    <w:rsid w:val="009F5DA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83">
    <w:name w:val="xl1383"/>
    <w:basedOn w:val="aff3"/>
    <w:rsid w:val="009F5DA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1384">
    <w:name w:val="xl1384"/>
    <w:basedOn w:val="aff3"/>
    <w:rsid w:val="009F5DA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1385">
    <w:name w:val="xl1385"/>
    <w:basedOn w:val="aff3"/>
    <w:rsid w:val="009F5DA6"/>
    <w:pPr>
      <w:widowControl/>
      <w:shd w:val="clear" w:color="000000" w:fill="FFFFFF"/>
      <w:spacing w:before="100" w:beforeAutospacing="1" w:after="100" w:afterAutospacing="1" w:line="240" w:lineRule="auto"/>
      <w:jc w:val="left"/>
      <w:textAlignment w:val="bottom"/>
    </w:pPr>
    <w:rPr>
      <w:rFonts w:ascii="宋体" w:hAnsi="宋体" w:cs="宋体"/>
      <w:kern w:val="0"/>
      <w:sz w:val="18"/>
      <w:szCs w:val="18"/>
    </w:rPr>
  </w:style>
  <w:style w:type="paragraph" w:customStyle="1" w:styleId="xl1386">
    <w:name w:val="xl1386"/>
    <w:basedOn w:val="aff3"/>
    <w:rsid w:val="009F5DA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1387">
    <w:name w:val="xl1387"/>
    <w:basedOn w:val="aff3"/>
    <w:rsid w:val="009F5DA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宋体" w:hAnsi="宋体" w:cs="宋体"/>
      <w:color w:val="000000"/>
      <w:kern w:val="0"/>
      <w:sz w:val="18"/>
      <w:szCs w:val="18"/>
    </w:rPr>
  </w:style>
  <w:style w:type="paragraph" w:customStyle="1" w:styleId="xl1388">
    <w:name w:val="xl1388"/>
    <w:basedOn w:val="aff3"/>
    <w:rsid w:val="009F5DA6"/>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宋体" w:hAnsi="宋体" w:cs="宋体"/>
      <w:kern w:val="0"/>
      <w:sz w:val="20"/>
      <w:szCs w:val="20"/>
    </w:rPr>
  </w:style>
  <w:style w:type="paragraph" w:customStyle="1" w:styleId="xl1389">
    <w:name w:val="xl1389"/>
    <w:basedOn w:val="aff3"/>
    <w:rsid w:val="009F5DA6"/>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宋体" w:hAnsi="宋体" w:cs="宋体"/>
      <w:color w:val="000000"/>
      <w:kern w:val="0"/>
      <w:sz w:val="20"/>
      <w:szCs w:val="20"/>
    </w:rPr>
  </w:style>
  <w:style w:type="paragraph" w:customStyle="1" w:styleId="xl1390">
    <w:name w:val="xl1390"/>
    <w:basedOn w:val="aff3"/>
    <w:rsid w:val="009F5DA6"/>
    <w:pPr>
      <w:widowControl/>
      <w:shd w:val="clear" w:color="000000" w:fill="00FF00"/>
      <w:spacing w:before="100" w:beforeAutospacing="1" w:after="100" w:afterAutospacing="1" w:line="240" w:lineRule="auto"/>
      <w:jc w:val="left"/>
      <w:textAlignment w:val="bottom"/>
    </w:pPr>
    <w:rPr>
      <w:rFonts w:ascii="宋体" w:hAnsi="宋体" w:cs="宋体"/>
      <w:kern w:val="0"/>
      <w:sz w:val="24"/>
    </w:rPr>
  </w:style>
  <w:style w:type="paragraph" w:customStyle="1" w:styleId="xl1391">
    <w:name w:val="xl1391"/>
    <w:basedOn w:val="aff3"/>
    <w:rsid w:val="009F5DA6"/>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宋体" w:hAnsi="宋体" w:cs="宋体"/>
      <w:kern w:val="0"/>
      <w:sz w:val="20"/>
      <w:szCs w:val="20"/>
    </w:rPr>
  </w:style>
  <w:style w:type="paragraph" w:customStyle="1" w:styleId="xl1392">
    <w:name w:val="xl1392"/>
    <w:basedOn w:val="aff3"/>
    <w:rsid w:val="009F5DA6"/>
    <w:pPr>
      <w:widowControl/>
      <w:shd w:val="clear" w:color="000000" w:fill="00FF00"/>
      <w:spacing w:before="100" w:beforeAutospacing="1" w:after="100" w:afterAutospacing="1" w:line="240" w:lineRule="auto"/>
      <w:jc w:val="left"/>
      <w:textAlignment w:val="bottom"/>
    </w:pPr>
    <w:rPr>
      <w:rFonts w:ascii="宋体" w:hAnsi="宋体" w:cs="宋体"/>
      <w:kern w:val="0"/>
      <w:sz w:val="24"/>
    </w:rPr>
  </w:style>
  <w:style w:type="paragraph" w:customStyle="1" w:styleId="xl1393">
    <w:name w:val="xl1393"/>
    <w:basedOn w:val="aff3"/>
    <w:rsid w:val="009F5DA6"/>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宋体" w:hAnsi="宋体" w:cs="宋体"/>
      <w:kern w:val="0"/>
      <w:sz w:val="20"/>
      <w:szCs w:val="20"/>
    </w:rPr>
  </w:style>
  <w:style w:type="paragraph" w:customStyle="1" w:styleId="1-74">
    <w:name w:val="标题1-7月4日"/>
    <w:basedOn w:val="10"/>
    <w:qFormat/>
    <w:rsid w:val="009F5DA6"/>
    <w:pPr>
      <w:keepLines/>
      <w:pageBreakBefore w:val="0"/>
      <w:numPr>
        <w:numId w:val="136"/>
      </w:numPr>
      <w:spacing w:before="120" w:beforeAutospacing="0" w:after="120" w:afterAutospacing="0"/>
    </w:pPr>
    <w:rPr>
      <w:rFonts w:ascii="Times New Roman" w:hAnsi="Times New Roman"/>
      <w:sz w:val="30"/>
    </w:rPr>
  </w:style>
  <w:style w:type="paragraph" w:customStyle="1" w:styleId="CM82">
    <w:name w:val="CM82"/>
    <w:basedOn w:val="aff3"/>
    <w:next w:val="aff3"/>
    <w:rsid w:val="009F5DA6"/>
    <w:pPr>
      <w:autoSpaceDE w:val="0"/>
      <w:autoSpaceDN w:val="0"/>
      <w:adjustRightInd w:val="0"/>
      <w:spacing w:after="360" w:line="240" w:lineRule="auto"/>
      <w:jc w:val="left"/>
    </w:pPr>
    <w:rPr>
      <w:rFonts w:ascii="宋体" w:hAnsi="Times New Roman"/>
      <w:kern w:val="0"/>
      <w:sz w:val="24"/>
      <w:szCs w:val="20"/>
    </w:rPr>
  </w:style>
  <w:style w:type="paragraph" w:customStyle="1" w:styleId="GEDIN">
    <w:name w:val="GEDI正文N"/>
    <w:basedOn w:val="aff3"/>
    <w:link w:val="GEDINChar"/>
    <w:qFormat/>
    <w:rsid w:val="009F5DA6"/>
    <w:pPr>
      <w:numPr>
        <w:numId w:val="137"/>
      </w:numPr>
      <w:adjustRightInd w:val="0"/>
      <w:snapToGrid w:val="0"/>
      <w:spacing w:line="480" w:lineRule="exact"/>
    </w:pPr>
    <w:rPr>
      <w:rFonts w:ascii="Times New Roman" w:hAnsi="宋体"/>
      <w:sz w:val="24"/>
      <w:szCs w:val="20"/>
    </w:rPr>
  </w:style>
  <w:style w:type="numbering" w:customStyle="1" w:styleId="44">
    <w:name w:val="项目符号44"/>
    <w:basedOn w:val="aff6"/>
    <w:rsid w:val="009F5DA6"/>
    <w:pPr>
      <w:numPr>
        <w:numId w:val="213"/>
      </w:numPr>
    </w:pPr>
  </w:style>
  <w:style w:type="paragraph" w:customStyle="1" w:styleId="GEDI1">
    <w:name w:val="GEDI正文(无编号)"/>
    <w:basedOn w:val="aff3"/>
    <w:link w:val="GEDIChar1"/>
    <w:qFormat/>
    <w:rsid w:val="009F5DA6"/>
    <w:pPr>
      <w:adjustRightInd w:val="0"/>
      <w:snapToGrid w:val="0"/>
      <w:spacing w:line="480" w:lineRule="exact"/>
      <w:ind w:left="420"/>
    </w:pPr>
    <w:rPr>
      <w:rFonts w:ascii="Times New Roman" w:hAnsi="宋体"/>
      <w:sz w:val="24"/>
      <w:szCs w:val="20"/>
    </w:rPr>
  </w:style>
  <w:style w:type="character" w:customStyle="1" w:styleId="GEDIChar1">
    <w:name w:val="GEDI正文(无编号) Char"/>
    <w:link w:val="GEDI1"/>
    <w:rsid w:val="009F5DA6"/>
    <w:rPr>
      <w:rFonts w:hAnsi="宋体"/>
      <w:kern w:val="2"/>
      <w:sz w:val="24"/>
    </w:rPr>
  </w:style>
  <w:style w:type="paragraph" w:customStyle="1" w:styleId="CharCharCharCharCharCharCharCharCharCharCharCharChar0">
    <w:name w:val="Char Char Char Char Char Char Char Char Char Char Char Char Char"/>
    <w:basedOn w:val="aff3"/>
    <w:rsid w:val="009F5DA6"/>
    <w:pPr>
      <w:spacing w:line="240" w:lineRule="auto"/>
    </w:pPr>
    <w:rPr>
      <w:rFonts w:ascii="Tahoma" w:hAnsi="Tahoma"/>
      <w:sz w:val="24"/>
      <w:szCs w:val="20"/>
    </w:rPr>
  </w:style>
  <w:style w:type="character" w:customStyle="1" w:styleId="MCSYSTEM">
    <w:name w:val="MC SYSTEM"/>
    <w:semiHidden/>
    <w:rsid w:val="009F5DA6"/>
    <w:rPr>
      <w:rFonts w:ascii="Arial" w:eastAsia="宋体" w:hAnsi="Arial" w:cs="Arial"/>
      <w:color w:val="auto"/>
      <w:sz w:val="18"/>
      <w:szCs w:val="20"/>
    </w:rPr>
  </w:style>
  <w:style w:type="paragraph" w:customStyle="1" w:styleId="Char40">
    <w:name w:val="Char4"/>
    <w:basedOn w:val="aff3"/>
    <w:rsid w:val="009F5DA6"/>
    <w:pPr>
      <w:spacing w:line="240" w:lineRule="auto"/>
    </w:pPr>
    <w:rPr>
      <w:rFonts w:ascii="Tahoma" w:hAnsi="Tahoma"/>
      <w:sz w:val="24"/>
      <w:szCs w:val="20"/>
    </w:rPr>
  </w:style>
  <w:style w:type="paragraph" w:customStyle="1" w:styleId="4ALTZ1Char">
    <w:name w:val="样式 正文缩进正文（首行缩进两字）四号特点标题4表正文正文非缩进缩进ALT+Z段1正文不缩进特点 Char..."/>
    <w:basedOn w:val="affe"/>
    <w:link w:val="4ALTZ1CharChar"/>
    <w:rsid w:val="009F5DA6"/>
    <w:pPr>
      <w:ind w:firstLineChars="200" w:firstLine="480"/>
    </w:pPr>
    <w:rPr>
      <w:rFonts w:ascii="宋体" w:hAnsi="宋体"/>
      <w:szCs w:val="20"/>
    </w:rPr>
  </w:style>
  <w:style w:type="character" w:customStyle="1" w:styleId="4ALTZ1CharChar">
    <w:name w:val="样式 正文缩进正文（首行缩进两字）四号特点标题4表正文正文非缩进缩进ALT+Z段1正文不缩进特点 Char... Char"/>
    <w:link w:val="4ALTZ1Char"/>
    <w:rsid w:val="009F5DA6"/>
    <w:rPr>
      <w:rFonts w:ascii="宋体" w:hAnsi="宋体"/>
      <w:kern w:val="2"/>
      <w:sz w:val="24"/>
    </w:rPr>
  </w:style>
  <w:style w:type="paragraph" w:customStyle="1" w:styleId="CharCharCharCharCharCharCharCharCharCharChar">
    <w:name w:val="Char Char Char Char Char Char Char Char Char Char Char"/>
    <w:basedOn w:val="aff3"/>
    <w:rsid w:val="009F5DA6"/>
    <w:pPr>
      <w:spacing w:line="240" w:lineRule="auto"/>
    </w:pPr>
    <w:rPr>
      <w:rFonts w:ascii="Times New Roman" w:hAnsi="Times New Roman"/>
      <w:szCs w:val="20"/>
    </w:rPr>
  </w:style>
  <w:style w:type="paragraph" w:customStyle="1" w:styleId="CharCharCharCharCharCharCharCharCharChar1CharCharCharChar12">
    <w:name w:val="Char Char Char Char Char Char Char Char Char Char1 Char Char Char Char12"/>
    <w:basedOn w:val="aff3"/>
    <w:autoRedefine/>
    <w:rsid w:val="009F5DA6"/>
    <w:pPr>
      <w:numPr>
        <w:ilvl w:val="2"/>
        <w:numId w:val="138"/>
      </w:numPr>
      <w:tabs>
        <w:tab w:val="clear" w:pos="709"/>
      </w:tabs>
      <w:ind w:left="0" w:firstLine="0"/>
    </w:pPr>
    <w:rPr>
      <w:rFonts w:ascii="Times New Roman" w:hAnsi="Times New Roman"/>
    </w:rPr>
  </w:style>
  <w:style w:type="paragraph" w:customStyle="1" w:styleId="3H3h33rdlevelKop3V13Level-3headingheading3b3">
    <w:name w:val="样式 标题 3H3h33rd levelKop 3V13Level-3 headingheading3b3一..."/>
    <w:basedOn w:val="30"/>
    <w:autoRedefine/>
    <w:rsid w:val="009F5DA6"/>
    <w:pPr>
      <w:numPr>
        <w:ilvl w:val="1"/>
        <w:numId w:val="138"/>
      </w:numPr>
      <w:tabs>
        <w:tab w:val="clear" w:pos="567"/>
        <w:tab w:val="num" w:pos="709"/>
      </w:tabs>
      <w:spacing w:before="0"/>
      <w:ind w:left="709" w:hanging="709"/>
    </w:pPr>
    <w:rPr>
      <w:rFonts w:eastAsia="黑体" w:cs="宋体"/>
    </w:rPr>
  </w:style>
  <w:style w:type="paragraph" w:customStyle="1" w:styleId="2H2h2l22ndlevel2Header2Titre2Heading2Hidden1">
    <w:name w:val="样式 标题 2H2h2l22nd level2Header 2节Titre2Heading 2 Hidden...1"/>
    <w:basedOn w:val="21"/>
    <w:autoRedefine/>
    <w:rsid w:val="009F5DA6"/>
    <w:pPr>
      <w:numPr>
        <w:ilvl w:val="3"/>
        <w:numId w:val="138"/>
      </w:numPr>
      <w:tabs>
        <w:tab w:val="clear" w:pos="851"/>
        <w:tab w:val="num" w:pos="567"/>
      </w:tabs>
      <w:spacing w:before="240" w:after="240" w:line="360" w:lineRule="auto"/>
      <w:ind w:left="567" w:hanging="567"/>
    </w:pPr>
    <w:rPr>
      <w:rFonts w:ascii="Arial" w:eastAsia="黑体" w:hAnsi="Arial" w:cs="Arial"/>
    </w:rPr>
  </w:style>
  <w:style w:type="paragraph" w:customStyle="1" w:styleId="CharChar3CharChar">
    <w:name w:val="Char Char3 Char Char"/>
    <w:basedOn w:val="aff3"/>
    <w:rsid w:val="009F5DA6"/>
    <w:rPr>
      <w:rFonts w:ascii="Tahoma" w:hAnsi="Tahoma"/>
      <w:sz w:val="24"/>
      <w:szCs w:val="20"/>
    </w:rPr>
  </w:style>
  <w:style w:type="numbering" w:customStyle="1" w:styleId="119">
    <w:name w:val="无列表11"/>
    <w:next w:val="aff6"/>
    <w:semiHidden/>
    <w:rsid w:val="009F5DA6"/>
  </w:style>
  <w:style w:type="paragraph" w:customStyle="1" w:styleId="GB23122">
    <w:name w:val="样式 样式 宋体_GB2312 小四 + 首行缩进:  2 字符"/>
    <w:basedOn w:val="aff3"/>
    <w:rsid w:val="009F5DA6"/>
    <w:pPr>
      <w:snapToGrid w:val="0"/>
      <w:ind w:firstLineChars="200" w:firstLine="200"/>
    </w:pPr>
    <w:rPr>
      <w:rFonts w:ascii="仿宋_GB2312" w:hAnsi="仿宋_GB2312" w:cs="宋体"/>
      <w:kern w:val="0"/>
      <w:sz w:val="24"/>
      <w:szCs w:val="20"/>
    </w:rPr>
  </w:style>
  <w:style w:type="paragraph" w:customStyle="1" w:styleId="CharChar1CharCharCharCharCharCharCharChar">
    <w:name w:val="Char Char1 Char Char Char Char Char Char Char Char"/>
    <w:basedOn w:val="aff3"/>
    <w:autoRedefine/>
    <w:rsid w:val="009F5DA6"/>
    <w:pPr>
      <w:widowControl/>
      <w:spacing w:after="160" w:line="240" w:lineRule="exact"/>
      <w:jc w:val="left"/>
    </w:pPr>
    <w:rPr>
      <w:rFonts w:ascii="Verdana" w:hAnsi="Verdana"/>
      <w:kern w:val="0"/>
      <w:sz w:val="18"/>
      <w:szCs w:val="20"/>
      <w:lang w:eastAsia="en-US"/>
    </w:rPr>
  </w:style>
  <w:style w:type="paragraph" w:customStyle="1" w:styleId="CharChar1CharCharChar">
    <w:name w:val="Char Char1 Char Char Char"/>
    <w:basedOn w:val="affc"/>
    <w:autoRedefine/>
    <w:rsid w:val="009F5DA6"/>
    <w:pPr>
      <w:spacing w:line="240" w:lineRule="auto"/>
      <w:jc w:val="center"/>
    </w:pPr>
    <w:rPr>
      <w:rFonts w:ascii="Tahoma" w:hAnsi="Tahoma"/>
      <w:sz w:val="24"/>
    </w:rPr>
  </w:style>
  <w:style w:type="paragraph" w:customStyle="1" w:styleId="affffffffffffffff5">
    <w:name w:val="商业信用"/>
    <w:basedOn w:val="aff3"/>
    <w:autoRedefine/>
    <w:rsid w:val="009F5DA6"/>
    <w:pPr>
      <w:spacing w:line="240" w:lineRule="auto"/>
      <w:jc w:val="left"/>
    </w:pPr>
    <w:rPr>
      <w:rFonts w:ascii="Times New Roman" w:hAnsi="Times New Roman" w:cs="宋体"/>
      <w:b/>
      <w:szCs w:val="20"/>
    </w:rPr>
  </w:style>
  <w:style w:type="paragraph" w:customStyle="1" w:styleId="affffffffffffffff6">
    <w:name w:val="新世纪"/>
    <w:basedOn w:val="aff3"/>
    <w:rsid w:val="009F5DA6"/>
    <w:pPr>
      <w:spacing w:line="240" w:lineRule="auto"/>
      <w:jc w:val="center"/>
    </w:pPr>
    <w:rPr>
      <w:rFonts w:ascii="华文中宋" w:eastAsia="华文中宋" w:hAnsi="华文中宋" w:cs="宋体"/>
      <w:sz w:val="32"/>
      <w:szCs w:val="20"/>
    </w:rPr>
  </w:style>
  <w:style w:type="character" w:customStyle="1" w:styleId="Charff8">
    <w:name w:val="注意事项 Char"/>
    <w:link w:val="afffffffff4"/>
    <w:rsid w:val="009F5DA6"/>
    <w:rPr>
      <w:rFonts w:ascii="Segoe UI" w:hAnsi="宋体"/>
      <w:b/>
      <w:bCs/>
      <w:kern w:val="2"/>
      <w:sz w:val="24"/>
      <w:szCs w:val="24"/>
    </w:rPr>
  </w:style>
  <w:style w:type="character" w:customStyle="1" w:styleId="CharChar60">
    <w:name w:val="Char Char6"/>
    <w:rsid w:val="009F5DA6"/>
    <w:rPr>
      <w:rFonts w:eastAsia="宋体"/>
      <w:b/>
      <w:bCs/>
      <w:kern w:val="2"/>
      <w:sz w:val="32"/>
      <w:szCs w:val="32"/>
      <w:lang w:val="en-US" w:eastAsia="zh-CN" w:bidi="ar-SA"/>
    </w:rPr>
  </w:style>
  <w:style w:type="character" w:customStyle="1" w:styleId="2CharChar0">
    <w:name w:val="正文缩进2字 Char Char"/>
    <w:rsid w:val="009F5DA6"/>
    <w:rPr>
      <w:rFonts w:ascii="Segoe UI" w:eastAsia="宋体" w:hAnsi="宋体" w:cs="Latha"/>
      <w:kern w:val="2"/>
      <w:sz w:val="24"/>
      <w:szCs w:val="24"/>
      <w:lang w:val="en-US" w:eastAsia="zh-CN" w:bidi="ar-SA"/>
    </w:rPr>
  </w:style>
  <w:style w:type="character" w:customStyle="1" w:styleId="hilite1">
    <w:name w:val="hilite1"/>
    <w:rsid w:val="009F5DA6"/>
  </w:style>
  <w:style w:type="paragraph" w:customStyle="1" w:styleId="affffffffffffffff7">
    <w:name w:val="正文（首行缩进）"/>
    <w:basedOn w:val="aff3"/>
    <w:rsid w:val="009F5DA6"/>
    <w:pPr>
      <w:ind w:firstLineChars="200" w:firstLine="200"/>
    </w:pPr>
    <w:rPr>
      <w:rFonts w:ascii="宋体" w:hAnsi="Times New Roman"/>
      <w:sz w:val="24"/>
    </w:rPr>
  </w:style>
  <w:style w:type="paragraph" w:customStyle="1" w:styleId="ParaCharCharCharCharCharCharCharCharChar">
    <w:name w:val="默认段落字体 Para Char Char Char Char Char Char Char Char Char"/>
    <w:basedOn w:val="aff3"/>
    <w:rsid w:val="009F5DA6"/>
    <w:pPr>
      <w:spacing w:line="240" w:lineRule="auto"/>
    </w:pPr>
    <w:rPr>
      <w:rFonts w:ascii="Tahoma" w:hAnsi="Tahoma"/>
      <w:sz w:val="24"/>
      <w:szCs w:val="20"/>
    </w:rPr>
  </w:style>
  <w:style w:type="paragraph" w:customStyle="1" w:styleId="CM81">
    <w:name w:val="CM81"/>
    <w:basedOn w:val="aff3"/>
    <w:next w:val="aff3"/>
    <w:rsid w:val="009F5DA6"/>
    <w:pPr>
      <w:autoSpaceDE w:val="0"/>
      <w:autoSpaceDN w:val="0"/>
      <w:adjustRightInd w:val="0"/>
      <w:spacing w:after="240" w:line="240" w:lineRule="auto"/>
      <w:jc w:val="left"/>
    </w:pPr>
    <w:rPr>
      <w:rFonts w:ascii="宋体" w:hAnsi="Times New Roman"/>
      <w:kern w:val="0"/>
      <w:sz w:val="24"/>
    </w:rPr>
  </w:style>
  <w:style w:type="paragraph" w:customStyle="1" w:styleId="CM75">
    <w:name w:val="CM75"/>
    <w:basedOn w:val="Default"/>
    <w:next w:val="Default"/>
    <w:rsid w:val="009F5DA6"/>
    <w:pPr>
      <w:spacing w:after="298"/>
    </w:pPr>
    <w:rPr>
      <w:rFonts w:ascii="宋体" w:eastAsia="宋体" w:cs="Times New Roman"/>
      <w:color w:val="auto"/>
    </w:rPr>
  </w:style>
  <w:style w:type="paragraph" w:customStyle="1" w:styleId="CM84">
    <w:name w:val="CM84"/>
    <w:basedOn w:val="Default"/>
    <w:next w:val="Default"/>
    <w:rsid w:val="009F5DA6"/>
    <w:pPr>
      <w:spacing w:after="108"/>
    </w:pPr>
    <w:rPr>
      <w:rFonts w:ascii="宋体" w:eastAsia="宋体" w:cs="Times New Roman"/>
      <w:color w:val="auto"/>
    </w:rPr>
  </w:style>
  <w:style w:type="character" w:customStyle="1" w:styleId="SoDAField">
    <w:name w:val="SoDA Field"/>
    <w:rsid w:val="009F5DA6"/>
    <w:rPr>
      <w:color w:val="0000FF"/>
    </w:rPr>
  </w:style>
  <w:style w:type="character" w:customStyle="1" w:styleId="1Char3">
    <w:name w:val="多级有序排列(1 Char"/>
    <w:aliases w:val="1) Char,a) Char Char,a) Char"/>
    <w:link w:val="1ff5"/>
    <w:rsid w:val="009F5DA6"/>
    <w:rPr>
      <w:rFonts w:ascii="Arial" w:hAnsi="Arial"/>
      <w:sz w:val="21"/>
      <w:szCs w:val="24"/>
    </w:rPr>
  </w:style>
  <w:style w:type="paragraph" w:customStyle="1" w:styleId="MMTopic3">
    <w:name w:val="MM Topic 3"/>
    <w:basedOn w:val="30"/>
    <w:rsid w:val="009F5DA6"/>
    <w:pPr>
      <w:numPr>
        <w:ilvl w:val="0"/>
        <w:numId w:val="0"/>
      </w:numPr>
      <w:tabs>
        <w:tab w:val="num" w:pos="1418"/>
        <w:tab w:val="num" w:pos="3360"/>
      </w:tabs>
      <w:spacing w:before="260" w:after="260" w:line="416" w:lineRule="auto"/>
      <w:ind w:left="3360" w:hanging="420"/>
    </w:pPr>
    <w:rPr>
      <w:rFonts w:ascii="Times New Roman" w:hAnsi="Times New Roman"/>
    </w:rPr>
  </w:style>
  <w:style w:type="paragraph" w:customStyle="1" w:styleId="MMTopic4">
    <w:name w:val="MM Topic 4"/>
    <w:basedOn w:val="41"/>
    <w:rsid w:val="009F5DA6"/>
    <w:pPr>
      <w:numPr>
        <w:ilvl w:val="0"/>
        <w:numId w:val="0"/>
      </w:numPr>
      <w:tabs>
        <w:tab w:val="num" w:pos="1984"/>
        <w:tab w:val="num" w:pos="3780"/>
      </w:tabs>
      <w:spacing w:before="280" w:after="290" w:line="376" w:lineRule="auto"/>
      <w:ind w:left="3780" w:hanging="420"/>
    </w:pPr>
    <w:rPr>
      <w:rFonts w:eastAsia="黑体"/>
      <w:sz w:val="28"/>
      <w:szCs w:val="28"/>
    </w:rPr>
  </w:style>
  <w:style w:type="paragraph" w:customStyle="1" w:styleId="MMTopic5">
    <w:name w:val="MM Topic 5"/>
    <w:basedOn w:val="5"/>
    <w:rsid w:val="009F5DA6"/>
    <w:pPr>
      <w:numPr>
        <w:ilvl w:val="0"/>
        <w:numId w:val="0"/>
      </w:numPr>
      <w:tabs>
        <w:tab w:val="num" w:pos="720"/>
        <w:tab w:val="num" w:pos="2551"/>
      </w:tabs>
      <w:spacing w:before="280" w:after="290" w:line="376" w:lineRule="auto"/>
      <w:ind w:left="720" w:hanging="360"/>
    </w:pPr>
    <w:rPr>
      <w:rFonts w:ascii="Times New Roman" w:hAnsi="Times New Roman"/>
    </w:rPr>
  </w:style>
  <w:style w:type="paragraph" w:customStyle="1" w:styleId="MMTopic6">
    <w:name w:val="MM Topic 6"/>
    <w:basedOn w:val="6"/>
    <w:rsid w:val="009F5DA6"/>
    <w:pPr>
      <w:keepLines/>
      <w:numPr>
        <w:ilvl w:val="0"/>
        <w:numId w:val="0"/>
      </w:numPr>
      <w:tabs>
        <w:tab w:val="num" w:pos="720"/>
        <w:tab w:val="num" w:pos="3260"/>
      </w:tabs>
      <w:ind w:left="720" w:hanging="360"/>
    </w:pPr>
    <w:rPr>
      <w:rFonts w:eastAsia="黑体"/>
    </w:rPr>
  </w:style>
  <w:style w:type="paragraph" w:customStyle="1" w:styleId="MMTopic7">
    <w:name w:val="MM Topic 7"/>
    <w:basedOn w:val="7"/>
    <w:rsid w:val="009F5DA6"/>
    <w:pPr>
      <w:numPr>
        <w:ilvl w:val="0"/>
        <w:numId w:val="0"/>
      </w:numPr>
      <w:tabs>
        <w:tab w:val="num" w:pos="720"/>
        <w:tab w:val="num" w:pos="3827"/>
      </w:tabs>
      <w:spacing w:after="64" w:line="320" w:lineRule="auto"/>
      <w:ind w:left="720" w:hanging="360"/>
    </w:pPr>
    <w:rPr>
      <w:rFonts w:ascii="Times New Roman" w:hAnsi="Times New Roman"/>
      <w:sz w:val="24"/>
    </w:rPr>
  </w:style>
  <w:style w:type="paragraph" w:customStyle="1" w:styleId="MMTopic8">
    <w:name w:val="MM Topic 8"/>
    <w:basedOn w:val="8"/>
    <w:rsid w:val="009F5DA6"/>
    <w:pPr>
      <w:numPr>
        <w:ilvl w:val="0"/>
        <w:numId w:val="0"/>
      </w:numPr>
      <w:tabs>
        <w:tab w:val="num" w:pos="720"/>
      </w:tabs>
      <w:spacing w:line="320" w:lineRule="auto"/>
      <w:ind w:left="720" w:hanging="360"/>
    </w:pPr>
    <w:rPr>
      <w:sz w:val="24"/>
    </w:rPr>
  </w:style>
  <w:style w:type="paragraph" w:customStyle="1" w:styleId="MMTopic9">
    <w:name w:val="MM Topic 9"/>
    <w:basedOn w:val="9"/>
    <w:rsid w:val="009F5DA6"/>
    <w:pPr>
      <w:numPr>
        <w:ilvl w:val="0"/>
        <w:numId w:val="0"/>
      </w:numPr>
      <w:tabs>
        <w:tab w:val="num" w:pos="360"/>
      </w:tabs>
      <w:ind w:left="360" w:hanging="360"/>
    </w:pPr>
  </w:style>
  <w:style w:type="paragraph" w:customStyle="1" w:styleId="affffffffffffffff8">
    <w:name w:val="居中标题"/>
    <w:basedOn w:val="aff3"/>
    <w:rsid w:val="009F5DA6"/>
    <w:pPr>
      <w:spacing w:line="240" w:lineRule="auto"/>
      <w:jc w:val="center"/>
    </w:pPr>
    <w:rPr>
      <w:rFonts w:ascii="Times New Roman" w:hAnsi="Times New Roman"/>
      <w:b/>
      <w:spacing w:val="60"/>
      <w:sz w:val="44"/>
      <w:szCs w:val="32"/>
    </w:rPr>
  </w:style>
  <w:style w:type="paragraph" w:customStyle="1" w:styleId="MMTitle">
    <w:name w:val="MM Title"/>
    <w:basedOn w:val="afff8"/>
    <w:rsid w:val="009F5DA6"/>
    <w:pPr>
      <w:tabs>
        <w:tab w:val="left" w:pos="2745"/>
      </w:tabs>
    </w:pPr>
    <w:rPr>
      <w:rFonts w:ascii="Arial" w:hAnsi="Arial"/>
      <w:b w:val="0"/>
      <w:bCs w:val="0"/>
      <w:kern w:val="44"/>
      <w:sz w:val="44"/>
      <w:szCs w:val="44"/>
    </w:rPr>
  </w:style>
  <w:style w:type="paragraph" w:customStyle="1" w:styleId="affffffffffffffff9">
    <w:name w:val="填表说明"/>
    <w:basedOn w:val="aff3"/>
    <w:rsid w:val="009F5DA6"/>
    <w:pPr>
      <w:spacing w:line="240" w:lineRule="auto"/>
    </w:pPr>
    <w:rPr>
      <w:rFonts w:ascii="Times New Roman" w:hAnsi="Times New Roman"/>
      <w:sz w:val="18"/>
    </w:rPr>
  </w:style>
  <w:style w:type="paragraph" w:customStyle="1" w:styleId="affffffffffffffffa">
    <w:name w:val="文档标题"/>
    <w:basedOn w:val="aff3"/>
    <w:rsid w:val="009F5DA6"/>
    <w:pPr>
      <w:spacing w:line="240" w:lineRule="auto"/>
      <w:jc w:val="center"/>
    </w:pPr>
    <w:rPr>
      <w:rFonts w:ascii="Times New Roman" w:eastAsia="黑体" w:hAnsi="Times New Roman"/>
      <w:b/>
      <w:sz w:val="72"/>
    </w:rPr>
  </w:style>
  <w:style w:type="character" w:customStyle="1" w:styleId="affffffffffffffffb">
    <w:name w:val="样式 加粗"/>
    <w:rsid w:val="009F5DA6"/>
    <w:rPr>
      <w:bCs/>
    </w:rPr>
  </w:style>
  <w:style w:type="paragraph" w:customStyle="1" w:styleId="2MSMincho">
    <w:name w:val="样式 标题 2 + (西文) 宋体 (中文) MS Mincho"/>
    <w:basedOn w:val="21"/>
    <w:rsid w:val="009F5DA6"/>
    <w:pPr>
      <w:keepNext w:val="0"/>
      <w:keepLines w:val="0"/>
      <w:numPr>
        <w:numId w:val="0"/>
      </w:numPr>
      <w:tabs>
        <w:tab w:val="num" w:pos="576"/>
        <w:tab w:val="left" w:pos="630"/>
      </w:tabs>
      <w:spacing w:before="0" w:after="0"/>
      <w:ind w:left="576" w:hanging="576"/>
    </w:pPr>
    <w:rPr>
      <w:rFonts w:ascii="宋体" w:eastAsia="宋体" w:hAnsi="宋体"/>
      <w:b w:val="0"/>
      <w:bCs w:val="0"/>
      <w:sz w:val="21"/>
      <w:szCs w:val="20"/>
      <w:lang w:eastAsia="ja-JP"/>
    </w:rPr>
  </w:style>
  <w:style w:type="character" w:customStyle="1" w:styleId="CharChar8">
    <w:name w:val="图表索引 Char Char"/>
    <w:rsid w:val="009F5DA6"/>
    <w:rPr>
      <w:rFonts w:ascii="Arial" w:hAnsi="Arial"/>
      <w:color w:val="0000FF"/>
      <w:sz w:val="21"/>
      <w:szCs w:val="24"/>
      <w:u w:val="single"/>
    </w:rPr>
  </w:style>
  <w:style w:type="paragraph" w:styleId="affffffffffffffffc">
    <w:name w:val="List"/>
    <w:basedOn w:val="aff3"/>
    <w:rsid w:val="009F5DA6"/>
    <w:pPr>
      <w:widowControl/>
      <w:spacing w:line="240" w:lineRule="auto"/>
      <w:jc w:val="left"/>
    </w:pPr>
    <w:rPr>
      <w:kern w:val="0"/>
      <w:sz w:val="20"/>
      <w:szCs w:val="20"/>
    </w:rPr>
  </w:style>
  <w:style w:type="paragraph" w:customStyle="1" w:styleId="CharCharCharCharChar">
    <w:name w:val="图表索引 Char Char Char Char Char"/>
    <w:basedOn w:val="1b"/>
    <w:next w:val="aff3"/>
    <w:link w:val="CharCharCharCharCharChar4"/>
    <w:rsid w:val="009F5DA6"/>
    <w:pPr>
      <w:widowControl/>
      <w:adjustRightInd/>
      <w:snapToGrid/>
      <w:spacing w:before="0" w:after="0" w:line="240" w:lineRule="auto"/>
      <w:ind w:firstLineChars="0" w:firstLine="0"/>
      <w:jc w:val="left"/>
    </w:pPr>
    <w:rPr>
      <w:rFonts w:ascii="Arial" w:hAnsi="Arial"/>
      <w:b/>
      <w:bCs/>
      <w:color w:val="0000FF"/>
      <w:sz w:val="21"/>
      <w:szCs w:val="24"/>
      <w:u w:val="single"/>
    </w:rPr>
  </w:style>
  <w:style w:type="character" w:customStyle="1" w:styleId="CharCharCharCharCharChar4">
    <w:name w:val="图表索引 Char Char Char Char Char Char"/>
    <w:link w:val="CharCharCharCharChar"/>
    <w:rsid w:val="009F5DA6"/>
    <w:rPr>
      <w:rFonts w:ascii="Arial" w:hAnsi="Arial"/>
      <w:b/>
      <w:bCs/>
      <w:color w:val="0000FF"/>
      <w:kern w:val="2"/>
      <w:sz w:val="21"/>
      <w:szCs w:val="24"/>
      <w:u w:val="single"/>
    </w:rPr>
  </w:style>
  <w:style w:type="paragraph" w:customStyle="1" w:styleId="TitlePageTopBorder">
    <w:name w:val="TitlePage_TopBorder"/>
    <w:basedOn w:val="TitlePageHeader"/>
    <w:next w:val="TitlePageHeader"/>
    <w:rsid w:val="009F5DA6"/>
    <w:pPr>
      <w:pBdr>
        <w:top w:val="single" w:sz="18" w:space="1" w:color="auto"/>
      </w:pBdr>
      <w:spacing w:beforeLines="50" w:afterLines="50" w:line="240" w:lineRule="auto"/>
      <w:ind w:firstLine="0"/>
    </w:pPr>
    <w:rPr>
      <w:rFonts w:ascii="Futura Bk" w:hAnsi="Futura Bk"/>
      <w:lang w:val="en-GB"/>
    </w:rPr>
  </w:style>
  <w:style w:type="paragraph" w:customStyle="1" w:styleId="CharCharCharCharChar1CharCharCharCharCharCharChar">
    <w:name w:val="Char Char Char Char Char1 Char Char Char Char Char Char Char"/>
    <w:basedOn w:val="affc"/>
    <w:autoRedefine/>
    <w:rsid w:val="009F5DA6"/>
    <w:pPr>
      <w:numPr>
        <w:numId w:val="140"/>
      </w:numPr>
      <w:tabs>
        <w:tab w:val="clear" w:pos="720"/>
      </w:tabs>
      <w:spacing w:line="240" w:lineRule="auto"/>
      <w:ind w:left="0" w:firstLine="0"/>
    </w:pPr>
    <w:rPr>
      <w:rFonts w:ascii="Tahoma" w:hAnsi="Tahoma"/>
      <w:sz w:val="24"/>
    </w:rPr>
  </w:style>
  <w:style w:type="paragraph" w:customStyle="1" w:styleId="af8">
    <w:name w:val="附图标题"/>
    <w:basedOn w:val="aff3"/>
    <w:next w:val="affe"/>
    <w:link w:val="Charfff7"/>
    <w:rsid w:val="009F5DA6"/>
    <w:pPr>
      <w:numPr>
        <w:numId w:val="139"/>
      </w:numPr>
      <w:spacing w:afterLines="100" w:line="240" w:lineRule="auto"/>
      <w:jc w:val="center"/>
    </w:pPr>
    <w:rPr>
      <w:rFonts w:eastAsia="黑体"/>
      <w:b/>
      <w:sz w:val="18"/>
    </w:rPr>
  </w:style>
  <w:style w:type="character" w:customStyle="1" w:styleId="Charfff7">
    <w:name w:val="附图标题 Char"/>
    <w:link w:val="af8"/>
    <w:rsid w:val="009F5DA6"/>
    <w:rPr>
      <w:rFonts w:ascii="Arial" w:eastAsia="黑体" w:hAnsi="Arial"/>
      <w:b/>
      <w:kern w:val="2"/>
      <w:sz w:val="18"/>
      <w:szCs w:val="24"/>
    </w:rPr>
  </w:style>
  <w:style w:type="paragraph" w:customStyle="1" w:styleId="1fff">
    <w:name w:val="项目编号1"/>
    <w:basedOn w:val="aff3"/>
    <w:rsid w:val="009F5DA6"/>
    <w:pPr>
      <w:widowControl/>
      <w:tabs>
        <w:tab w:val="num" w:pos="1800"/>
      </w:tabs>
      <w:spacing w:line="240" w:lineRule="auto"/>
      <w:jc w:val="left"/>
    </w:pPr>
    <w:rPr>
      <w:kern w:val="0"/>
      <w:szCs w:val="21"/>
    </w:rPr>
  </w:style>
  <w:style w:type="paragraph" w:customStyle="1" w:styleId="affffffffffffffffd">
    <w:name w:val="第一级有序排列"/>
    <w:link w:val="Charfff8"/>
    <w:rsid w:val="009F5DA6"/>
    <w:pPr>
      <w:tabs>
        <w:tab w:val="num" w:pos="420"/>
      </w:tabs>
      <w:spacing w:line="360" w:lineRule="auto"/>
      <w:ind w:left="420" w:hanging="420"/>
    </w:pPr>
    <w:rPr>
      <w:rFonts w:ascii="Arial" w:hAnsi="Arial"/>
      <w:sz w:val="21"/>
      <w:szCs w:val="24"/>
    </w:rPr>
  </w:style>
  <w:style w:type="character" w:customStyle="1" w:styleId="Charfff8">
    <w:name w:val="第一级有序排列 Char"/>
    <w:link w:val="affffffffffffffffd"/>
    <w:rsid w:val="009F5DA6"/>
    <w:rPr>
      <w:rFonts w:ascii="Arial" w:hAnsi="Arial"/>
      <w:sz w:val="21"/>
      <w:szCs w:val="24"/>
    </w:rPr>
  </w:style>
  <w:style w:type="paragraph" w:customStyle="1" w:styleId="affffffffffffffffe">
    <w:name w:val="第二级有序排列"/>
    <w:link w:val="CharChar9"/>
    <w:rsid w:val="009F5DA6"/>
    <w:pPr>
      <w:tabs>
        <w:tab w:val="num" w:pos="720"/>
      </w:tabs>
      <w:spacing w:line="360" w:lineRule="auto"/>
    </w:pPr>
    <w:rPr>
      <w:rFonts w:ascii="Arial" w:hAnsi="Arial"/>
      <w:sz w:val="21"/>
      <w:szCs w:val="24"/>
    </w:rPr>
  </w:style>
  <w:style w:type="character" w:customStyle="1" w:styleId="CharChar9">
    <w:name w:val="第二级有序排列 Char Char"/>
    <w:link w:val="affffffffffffffffe"/>
    <w:rsid w:val="009F5DA6"/>
    <w:rPr>
      <w:rFonts w:ascii="Arial" w:hAnsi="Arial"/>
      <w:sz w:val="21"/>
      <w:szCs w:val="24"/>
    </w:rPr>
  </w:style>
  <w:style w:type="paragraph" w:customStyle="1" w:styleId="NCS">
    <w:name w:val="NCS 正文"/>
    <w:basedOn w:val="aff3"/>
    <w:rsid w:val="009F5DA6"/>
    <w:pPr>
      <w:widowControl/>
      <w:spacing w:afterLines="50"/>
      <w:ind w:firstLineChars="200" w:firstLine="200"/>
      <w:jc w:val="left"/>
    </w:pPr>
    <w:rPr>
      <w:rFonts w:ascii="Times New Roman" w:hAnsi="Times New Roman"/>
      <w:kern w:val="0"/>
      <w:sz w:val="24"/>
    </w:rPr>
  </w:style>
  <w:style w:type="paragraph" w:customStyle="1" w:styleId="afffffffffffffffff">
    <w:name w:val="参考资料"/>
    <w:basedOn w:val="aff3"/>
    <w:autoRedefine/>
    <w:rsid w:val="009F5DA6"/>
    <w:pPr>
      <w:widowControl/>
      <w:tabs>
        <w:tab w:val="left" w:pos="851"/>
      </w:tabs>
      <w:autoSpaceDE w:val="0"/>
      <w:autoSpaceDN w:val="0"/>
      <w:adjustRightInd w:val="0"/>
      <w:spacing w:before="120" w:line="300" w:lineRule="atLeast"/>
      <w:jc w:val="left"/>
      <w:textAlignment w:val="bottom"/>
    </w:pPr>
    <w:rPr>
      <w:rFonts w:ascii="宋体" w:hAnsi="宋体"/>
      <w:color w:val="000000"/>
      <w:kern w:val="0"/>
      <w:szCs w:val="21"/>
    </w:rPr>
  </w:style>
  <w:style w:type="character" w:customStyle="1" w:styleId="content1">
    <w:name w:val="content1"/>
    <w:rsid w:val="009F5DA6"/>
    <w:rPr>
      <w:strike w:val="0"/>
      <w:dstrike w:val="0"/>
      <w:color w:val="000000"/>
      <w:sz w:val="21"/>
      <w:szCs w:val="21"/>
      <w:u w:val="none"/>
      <w:effect w:val="none"/>
    </w:rPr>
  </w:style>
  <w:style w:type="character" w:customStyle="1" w:styleId="large1">
    <w:name w:val="large1"/>
    <w:rsid w:val="009F5DA6"/>
    <w:rPr>
      <w:rFonts w:ascii="宋体" w:eastAsia="宋体" w:hAnsi="宋体" w:hint="eastAsia"/>
      <w:sz w:val="22"/>
      <w:szCs w:val="22"/>
    </w:rPr>
  </w:style>
  <w:style w:type="character" w:customStyle="1" w:styleId="md1">
    <w:name w:val="md1"/>
    <w:rsid w:val="009F5DA6"/>
    <w:rPr>
      <w:sz w:val="22"/>
      <w:szCs w:val="22"/>
    </w:rPr>
  </w:style>
  <w:style w:type="paragraph" w:customStyle="1" w:styleId="ad">
    <w:name w:val="段落续"/>
    <w:basedOn w:val="afff7"/>
    <w:next w:val="afff7"/>
    <w:rsid w:val="009F5DA6"/>
    <w:pPr>
      <w:widowControl w:val="0"/>
      <w:numPr>
        <w:ilvl w:val="3"/>
        <w:numId w:val="141"/>
      </w:numPr>
      <w:tabs>
        <w:tab w:val="clear" w:pos="1440"/>
      </w:tabs>
      <w:spacing w:line="360" w:lineRule="auto"/>
      <w:ind w:firstLineChars="0"/>
    </w:pPr>
    <w:rPr>
      <w:rFonts w:ascii="Arial" w:hAnsi="Arial"/>
      <w:noProof w:val="0"/>
      <w:kern w:val="2"/>
      <w:szCs w:val="24"/>
    </w:rPr>
  </w:style>
  <w:style w:type="paragraph" w:customStyle="1" w:styleId="1fff0">
    <w:name w:val="标记 1"/>
    <w:basedOn w:val="afff7"/>
    <w:rsid w:val="009F5DA6"/>
    <w:pPr>
      <w:widowControl w:val="0"/>
      <w:spacing w:line="360" w:lineRule="auto"/>
      <w:ind w:firstLineChars="0" w:firstLine="0"/>
    </w:pPr>
    <w:rPr>
      <w:rFonts w:ascii="Arial" w:hAnsi="Arial"/>
      <w:noProof w:val="0"/>
      <w:kern w:val="2"/>
      <w:szCs w:val="24"/>
    </w:rPr>
  </w:style>
  <w:style w:type="paragraph" w:customStyle="1" w:styleId="PARAGRAPH">
    <w:name w:val="PARAGRAPH"/>
    <w:rsid w:val="009F5DA6"/>
    <w:pPr>
      <w:numPr>
        <w:numId w:val="141"/>
      </w:numPr>
      <w:tabs>
        <w:tab w:val="clear" w:pos="1080"/>
        <w:tab w:val="center" w:pos="4536"/>
        <w:tab w:val="right" w:pos="9072"/>
      </w:tabs>
      <w:spacing w:before="100" w:after="200"/>
      <w:ind w:left="0" w:firstLine="0"/>
      <w:jc w:val="both"/>
    </w:pPr>
    <w:rPr>
      <w:rFonts w:ascii="Arial" w:hAnsi="Arial"/>
      <w:spacing w:val="8"/>
      <w:lang w:val="en-GB"/>
    </w:rPr>
  </w:style>
  <w:style w:type="paragraph" w:customStyle="1" w:styleId="12">
    <w:name w:val="附件 1"/>
    <w:basedOn w:val="afff7"/>
    <w:next w:val="afff7"/>
    <w:rsid w:val="009F5DA6"/>
    <w:pPr>
      <w:widowControl w:val="0"/>
      <w:numPr>
        <w:ilvl w:val="1"/>
        <w:numId w:val="141"/>
      </w:numPr>
      <w:tabs>
        <w:tab w:val="clear" w:pos="680"/>
      </w:tabs>
      <w:spacing w:line="360" w:lineRule="auto"/>
      <w:ind w:left="0" w:firstLineChars="0" w:firstLine="0"/>
    </w:pPr>
    <w:rPr>
      <w:rFonts w:ascii="Arial" w:hAnsi="Arial"/>
      <w:noProof w:val="0"/>
      <w:kern w:val="2"/>
      <w:szCs w:val="24"/>
    </w:rPr>
  </w:style>
  <w:style w:type="paragraph" w:customStyle="1" w:styleId="afffffffffffffffff0">
    <w:name w:val="附件"/>
    <w:basedOn w:val="2"/>
    <w:rsid w:val="009F5DA6"/>
    <w:pPr>
      <w:numPr>
        <w:numId w:val="0"/>
      </w:numPr>
      <w:tabs>
        <w:tab w:val="clear" w:pos="360"/>
        <w:tab w:val="clear" w:pos="2160"/>
        <w:tab w:val="num" w:pos="420"/>
        <w:tab w:val="num" w:pos="840"/>
        <w:tab w:val="num" w:pos="900"/>
        <w:tab w:val="num" w:pos="1260"/>
        <w:tab w:val="num" w:pos="1680"/>
      </w:tabs>
      <w:ind w:left="420" w:hanging="420"/>
      <w:jc w:val="center"/>
    </w:pPr>
    <w:rPr>
      <w:kern w:val="44"/>
      <w:sz w:val="32"/>
      <w:szCs w:val="28"/>
    </w:rPr>
  </w:style>
  <w:style w:type="character" w:customStyle="1" w:styleId="Reference">
    <w:name w:val="Reference"/>
    <w:rsid w:val="009F5DA6"/>
    <w:rPr>
      <w:rFonts w:ascii="Arial" w:hAnsi="Arial"/>
      <w:noProof/>
      <w:sz w:val="20"/>
    </w:rPr>
  </w:style>
  <w:style w:type="paragraph" w:customStyle="1" w:styleId="1fff1">
    <w:name w:val="附录 1"/>
    <w:basedOn w:val="10"/>
    <w:next w:val="afff7"/>
    <w:autoRedefine/>
    <w:rsid w:val="009F5DA6"/>
    <w:pPr>
      <w:keepNext w:val="0"/>
      <w:pageBreakBefore w:val="0"/>
      <w:numPr>
        <w:numId w:val="0"/>
      </w:numPr>
      <w:pBdr>
        <w:bottom w:val="single" w:sz="4" w:space="1" w:color="auto"/>
      </w:pBdr>
      <w:tabs>
        <w:tab w:val="num" w:pos="1080"/>
        <w:tab w:val="num" w:pos="2205"/>
      </w:tabs>
      <w:spacing w:before="0" w:beforeAutospacing="0" w:after="120" w:afterAutospacing="0" w:line="240" w:lineRule="auto"/>
      <w:ind w:left="907" w:hanging="907"/>
      <w:jc w:val="left"/>
    </w:pPr>
    <w:rPr>
      <w:rFonts w:ascii="Times New Roman" w:hAnsi="Times New Roman"/>
      <w:bCs w:val="0"/>
      <w:spacing w:val="20"/>
      <w:kern w:val="2"/>
      <w:sz w:val="21"/>
      <w:szCs w:val="20"/>
    </w:rPr>
  </w:style>
  <w:style w:type="paragraph" w:customStyle="1" w:styleId="A10">
    <w:name w:val="附录 A1"/>
    <w:basedOn w:val="afff7"/>
    <w:next w:val="afff7"/>
    <w:autoRedefine/>
    <w:rsid w:val="009F5DA6"/>
    <w:pPr>
      <w:widowControl w:val="0"/>
      <w:spacing w:line="360" w:lineRule="auto"/>
      <w:ind w:firstLineChars="0" w:firstLine="0"/>
    </w:pPr>
    <w:rPr>
      <w:rFonts w:ascii="Arial" w:hAnsi="Arial"/>
      <w:noProof w:val="0"/>
      <w:kern w:val="2"/>
      <w:szCs w:val="24"/>
    </w:rPr>
  </w:style>
  <w:style w:type="paragraph" w:customStyle="1" w:styleId="1fff2">
    <w:name w:val="段 1"/>
    <w:basedOn w:val="afff7"/>
    <w:next w:val="afff7"/>
    <w:rsid w:val="009F5DA6"/>
    <w:pPr>
      <w:widowControl w:val="0"/>
      <w:spacing w:line="360" w:lineRule="auto"/>
      <w:ind w:firstLineChars="0" w:firstLine="0"/>
    </w:pPr>
    <w:rPr>
      <w:rFonts w:ascii="Arial" w:hAnsi="Arial"/>
      <w:noProof w:val="0"/>
      <w:kern w:val="2"/>
      <w:szCs w:val="24"/>
    </w:rPr>
  </w:style>
  <w:style w:type="paragraph" w:customStyle="1" w:styleId="DiagramDocumentation">
    <w:name w:val="Diagram Documentation"/>
    <w:basedOn w:val="aff3"/>
    <w:rsid w:val="009F5DA6"/>
    <w:pPr>
      <w:widowControl/>
      <w:numPr>
        <w:numId w:val="142"/>
      </w:numPr>
      <w:tabs>
        <w:tab w:val="clear" w:pos="794"/>
      </w:tabs>
      <w:overflowPunct w:val="0"/>
      <w:autoSpaceDE w:val="0"/>
      <w:autoSpaceDN w:val="0"/>
      <w:adjustRightInd w:val="0"/>
      <w:spacing w:after="60" w:line="240" w:lineRule="auto"/>
      <w:ind w:left="284" w:firstLine="0"/>
      <w:jc w:val="left"/>
    </w:pPr>
    <w:rPr>
      <w:kern w:val="28"/>
      <w:sz w:val="20"/>
      <w:szCs w:val="20"/>
      <w:lang w:val="en-GB" w:eastAsia="en-US"/>
    </w:rPr>
  </w:style>
  <w:style w:type="paragraph" w:customStyle="1" w:styleId="ClassDocumentation">
    <w:name w:val="Class Documentation"/>
    <w:basedOn w:val="aff3"/>
    <w:rsid w:val="009F5DA6"/>
    <w:pPr>
      <w:widowControl/>
      <w:overflowPunct w:val="0"/>
      <w:autoSpaceDE w:val="0"/>
      <w:autoSpaceDN w:val="0"/>
      <w:adjustRightInd w:val="0"/>
      <w:spacing w:after="60" w:line="240" w:lineRule="auto"/>
      <w:ind w:left="284"/>
      <w:jc w:val="left"/>
    </w:pPr>
    <w:rPr>
      <w:kern w:val="28"/>
      <w:sz w:val="20"/>
      <w:szCs w:val="20"/>
      <w:lang w:val="en-GB" w:eastAsia="en-US"/>
    </w:rPr>
  </w:style>
  <w:style w:type="paragraph" w:customStyle="1" w:styleId="PackageDocumentation">
    <w:name w:val="Package Documentation"/>
    <w:basedOn w:val="aff3"/>
    <w:rsid w:val="009F5DA6"/>
    <w:pPr>
      <w:widowControl/>
      <w:tabs>
        <w:tab w:val="num" w:pos="900"/>
      </w:tabs>
      <w:overflowPunct w:val="0"/>
      <w:autoSpaceDE w:val="0"/>
      <w:autoSpaceDN w:val="0"/>
      <w:adjustRightInd w:val="0"/>
      <w:spacing w:after="60" w:line="240" w:lineRule="auto"/>
      <w:jc w:val="left"/>
    </w:pPr>
    <w:rPr>
      <w:kern w:val="28"/>
      <w:sz w:val="20"/>
      <w:szCs w:val="20"/>
      <w:lang w:val="en-GB" w:eastAsia="en-US"/>
    </w:rPr>
  </w:style>
  <w:style w:type="paragraph" w:customStyle="1" w:styleId="4205">
    <w:name w:val="样式 标题 4条 2 + 段前: 0.5 行"/>
    <w:basedOn w:val="41"/>
    <w:rsid w:val="009F5DA6"/>
    <w:pPr>
      <w:keepNext w:val="0"/>
      <w:keepLines w:val="0"/>
      <w:numPr>
        <w:ilvl w:val="0"/>
        <w:numId w:val="0"/>
      </w:numPr>
      <w:tabs>
        <w:tab w:val="num" w:pos="907"/>
      </w:tabs>
      <w:spacing w:beforeLines="50" w:after="120" w:line="240" w:lineRule="auto"/>
      <w:ind w:left="907" w:hanging="907"/>
      <w:jc w:val="left"/>
    </w:pPr>
    <w:rPr>
      <w:rFonts w:cs="宋体"/>
      <w:color w:val="000000"/>
      <w:kern w:val="0"/>
      <w:sz w:val="21"/>
      <w:szCs w:val="21"/>
    </w:rPr>
  </w:style>
  <w:style w:type="paragraph" w:customStyle="1" w:styleId="ALTZCharCharChar1">
    <w:name w:val="样式 正文缩进表正文正文非缩进特点ALT+Z正文缩进 Char正文（首行缩进两字） Char正文缩进 Char1 ..."/>
    <w:basedOn w:val="affe"/>
    <w:rsid w:val="009F5DA6"/>
    <w:pPr>
      <w:spacing w:afterLines="50"/>
      <w:ind w:firstLineChars="200" w:firstLine="200"/>
    </w:pPr>
    <w:rPr>
      <w:rFonts w:ascii="Times New Roman" w:hAnsi="Times New Roman" w:cs="宋体"/>
      <w:szCs w:val="20"/>
    </w:rPr>
  </w:style>
  <w:style w:type="paragraph" w:customStyle="1" w:styleId="a14">
    <w:name w:val="a14"/>
    <w:basedOn w:val="aff3"/>
    <w:rsid w:val="009F5DA6"/>
    <w:pPr>
      <w:widowControl/>
      <w:spacing w:before="100" w:beforeAutospacing="1" w:after="100" w:afterAutospacing="1" w:line="300" w:lineRule="atLeast"/>
      <w:ind w:firstLine="375"/>
      <w:jc w:val="left"/>
    </w:pPr>
    <w:rPr>
      <w:rFonts w:ascii="宋体" w:hAnsi="宋体" w:cs="宋体"/>
      <w:kern w:val="0"/>
      <w:szCs w:val="21"/>
    </w:rPr>
  </w:style>
  <w:style w:type="paragraph" w:customStyle="1" w:styleId="2fff">
    <w:name w:val="正文_首行缩进2字符"/>
    <w:basedOn w:val="aff3"/>
    <w:rsid w:val="009F5DA6"/>
    <w:pPr>
      <w:widowControl/>
      <w:spacing w:line="240" w:lineRule="auto"/>
      <w:ind w:firstLineChars="200" w:firstLine="200"/>
    </w:pPr>
    <w:rPr>
      <w:kern w:val="0"/>
      <w:szCs w:val="21"/>
      <w:lang w:val="en-GB" w:eastAsia="en-US"/>
    </w:rPr>
  </w:style>
  <w:style w:type="paragraph" w:customStyle="1" w:styleId="afffffffffffffffff1">
    <w:name w:val="正文_段前段后"/>
    <w:basedOn w:val="aff3"/>
    <w:rsid w:val="009F5DA6"/>
    <w:pPr>
      <w:widowControl/>
      <w:spacing w:beforeLines="50" w:afterLines="50" w:line="240" w:lineRule="auto"/>
    </w:pPr>
    <w:rPr>
      <w:kern w:val="0"/>
      <w:szCs w:val="21"/>
      <w:lang w:val="en-GB"/>
    </w:rPr>
  </w:style>
  <w:style w:type="paragraph" w:customStyle="1" w:styleId="2fff0">
    <w:name w:val="正文_首行缩进2字符_段前半行"/>
    <w:basedOn w:val="aff3"/>
    <w:link w:val="2Chara"/>
    <w:rsid w:val="009F5DA6"/>
    <w:pPr>
      <w:widowControl/>
      <w:spacing w:beforeLines="50" w:line="240" w:lineRule="auto"/>
      <w:ind w:firstLineChars="200" w:firstLine="200"/>
    </w:pPr>
    <w:rPr>
      <w:kern w:val="0"/>
      <w:szCs w:val="21"/>
      <w:lang w:val="en-GB" w:eastAsia="en-US"/>
    </w:rPr>
  </w:style>
  <w:style w:type="character" w:customStyle="1" w:styleId="2Chara">
    <w:name w:val="正文_首行缩进2字符_段前半行 Char"/>
    <w:link w:val="2fff0"/>
    <w:rsid w:val="009F5DA6"/>
    <w:rPr>
      <w:rFonts w:ascii="Arial" w:hAnsi="Arial"/>
      <w:sz w:val="21"/>
      <w:szCs w:val="21"/>
      <w:lang w:val="en-GB" w:eastAsia="en-US"/>
    </w:rPr>
  </w:style>
  <w:style w:type="paragraph" w:customStyle="1" w:styleId="2fff1">
    <w:name w:val="正文_首行缩进2字符_段前段后"/>
    <w:basedOn w:val="aff3"/>
    <w:rsid w:val="009F5DA6"/>
    <w:pPr>
      <w:widowControl/>
      <w:spacing w:beforeLines="50" w:afterLines="50" w:line="240" w:lineRule="auto"/>
      <w:ind w:firstLineChars="200" w:firstLine="200"/>
    </w:pPr>
    <w:rPr>
      <w:kern w:val="0"/>
      <w:szCs w:val="21"/>
      <w:lang w:val="en-GB"/>
    </w:rPr>
  </w:style>
  <w:style w:type="paragraph" w:customStyle="1" w:styleId="afffffffffffffffff2">
    <w:name w:val="正文_段前半行"/>
    <w:basedOn w:val="aff3"/>
    <w:rsid w:val="009F5DA6"/>
    <w:pPr>
      <w:widowControl/>
      <w:spacing w:beforeLines="50" w:line="240" w:lineRule="auto"/>
    </w:pPr>
    <w:rPr>
      <w:kern w:val="0"/>
      <w:szCs w:val="21"/>
      <w:lang w:val="en-GB" w:eastAsia="en-US"/>
    </w:rPr>
  </w:style>
  <w:style w:type="paragraph" w:customStyle="1" w:styleId="1Char4">
    <w:name w:val="正文文字1 Char"/>
    <w:basedOn w:val="aff3"/>
    <w:autoRedefine/>
    <w:rsid w:val="009F5DA6"/>
    <w:pPr>
      <w:tabs>
        <w:tab w:val="num" w:pos="136"/>
      </w:tabs>
      <w:ind w:left="562" w:hanging="426"/>
    </w:pPr>
    <w:rPr>
      <w:rFonts w:ascii="宋体" w:hAnsi="宋体"/>
      <w:szCs w:val="21"/>
    </w:rPr>
  </w:style>
  <w:style w:type="paragraph" w:customStyle="1" w:styleId="1fff3">
    <w:name w:val="正文文字1"/>
    <w:basedOn w:val="aff3"/>
    <w:autoRedefine/>
    <w:rsid w:val="009F5DA6"/>
    <w:rPr>
      <w:rFonts w:ascii="宋体" w:hAnsi="宋体"/>
      <w:szCs w:val="21"/>
    </w:rPr>
  </w:style>
  <w:style w:type="paragraph" w:customStyle="1" w:styleId="Charfff9">
    <w:name w:val="注意标题 Char"/>
    <w:basedOn w:val="aff3"/>
    <w:link w:val="CharChara"/>
    <w:rsid w:val="009F5DA6"/>
    <w:rPr>
      <w:b/>
      <w:sz w:val="22"/>
      <w:szCs w:val="21"/>
    </w:rPr>
  </w:style>
  <w:style w:type="character" w:customStyle="1" w:styleId="CharChara">
    <w:name w:val="注意标题 Char Char"/>
    <w:link w:val="Charfff9"/>
    <w:rsid w:val="009F5DA6"/>
    <w:rPr>
      <w:rFonts w:ascii="Arial" w:hAnsi="Arial"/>
      <w:b/>
      <w:kern w:val="2"/>
      <w:sz w:val="22"/>
      <w:szCs w:val="21"/>
    </w:rPr>
  </w:style>
  <w:style w:type="paragraph" w:customStyle="1" w:styleId="II">
    <w:name w:val="标题II"/>
    <w:basedOn w:val="21"/>
    <w:rsid w:val="009F5DA6"/>
    <w:pPr>
      <w:numPr>
        <w:numId w:val="0"/>
      </w:numPr>
      <w:tabs>
        <w:tab w:val="num" w:pos="576"/>
      </w:tabs>
      <w:spacing w:before="200" w:after="200" w:line="416" w:lineRule="auto"/>
      <w:ind w:left="576" w:hanging="576"/>
    </w:pPr>
    <w:rPr>
      <w:rFonts w:ascii="黑体" w:eastAsia="黑体" w:hAnsi="Arial"/>
      <w:b w:val="0"/>
      <w:sz w:val="28"/>
      <w:szCs w:val="28"/>
    </w:rPr>
  </w:style>
  <w:style w:type="character" w:customStyle="1" w:styleId="3zw">
    <w:name w:val="3zw"/>
    <w:rsid w:val="009F5DA6"/>
  </w:style>
  <w:style w:type="table" w:styleId="1fff4">
    <w:name w:val="Table Grid 1"/>
    <w:basedOn w:val="aff5"/>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h2Heading2HiddenHeading2CCBSheading22H21">
    <w:name w:val="样式 标题 2h2Heading 2 HiddenHeading 2 CCBSheading 2第一章 标题 2H2...1"/>
    <w:basedOn w:val="21"/>
    <w:autoRedefine/>
    <w:rsid w:val="009F5DA6"/>
    <w:pPr>
      <w:numPr>
        <w:numId w:val="0"/>
      </w:numPr>
      <w:tabs>
        <w:tab w:val="num" w:pos="576"/>
        <w:tab w:val="num" w:pos="756"/>
      </w:tabs>
      <w:topLinePunct/>
      <w:adjustRightInd w:val="0"/>
      <w:snapToGrid w:val="0"/>
      <w:spacing w:before="0" w:after="0" w:line="480" w:lineRule="atLeast"/>
      <w:ind w:left="756" w:hanging="576"/>
      <w:jc w:val="left"/>
      <w:textAlignment w:val="center"/>
    </w:pPr>
    <w:rPr>
      <w:rFonts w:ascii="宋体" w:eastAsia="宋体" w:hAnsi="宋体" w:cs="宋体"/>
      <w:color w:val="000000"/>
      <w:kern w:val="0"/>
      <w:sz w:val="28"/>
    </w:rPr>
  </w:style>
  <w:style w:type="character" w:customStyle="1" w:styleId="newsbody3">
    <w:name w:val="newsbody3"/>
    <w:rsid w:val="009F5DA6"/>
    <w:rPr>
      <w:sz w:val="21"/>
      <w:szCs w:val="21"/>
    </w:rPr>
  </w:style>
  <w:style w:type="paragraph" w:customStyle="1" w:styleId="III">
    <w:name w:val="标题III"/>
    <w:basedOn w:val="30"/>
    <w:rsid w:val="009F5DA6"/>
    <w:pPr>
      <w:numPr>
        <w:ilvl w:val="0"/>
        <w:numId w:val="0"/>
      </w:numPr>
      <w:spacing w:before="200" w:after="200" w:line="400" w:lineRule="exact"/>
    </w:pPr>
    <w:rPr>
      <w:rFonts w:ascii="黑体" w:hAnsi="宋体"/>
      <w:sz w:val="24"/>
      <w:szCs w:val="24"/>
    </w:rPr>
  </w:style>
  <w:style w:type="paragraph" w:customStyle="1" w:styleId="IIII">
    <w:name w:val="标题IIII"/>
    <w:basedOn w:val="41"/>
    <w:rsid w:val="009F5DA6"/>
    <w:pPr>
      <w:numPr>
        <w:ilvl w:val="0"/>
        <w:numId w:val="0"/>
      </w:numPr>
      <w:spacing w:before="200" w:after="200" w:line="400" w:lineRule="exact"/>
    </w:pPr>
    <w:rPr>
      <w:rFonts w:ascii="黑体" w:eastAsia="黑体" w:hAnsi="宋体"/>
      <w:b w:val="0"/>
      <w:sz w:val="24"/>
      <w:szCs w:val="24"/>
    </w:rPr>
  </w:style>
  <w:style w:type="paragraph" w:customStyle="1" w:styleId="CSS1">
    <w:name w:val="CSS1级正文"/>
    <w:basedOn w:val="afff2"/>
    <w:rsid w:val="009F5DA6"/>
    <w:pPr>
      <w:spacing w:line="240" w:lineRule="auto"/>
    </w:pPr>
    <w:rPr>
      <w:rFonts w:ascii="Times New Roman" w:hAnsi="Times New Roman"/>
      <w:szCs w:val="20"/>
    </w:rPr>
  </w:style>
  <w:style w:type="character" w:customStyle="1" w:styleId="CharCharb">
    <w:name w:val="标准正文 Char Char"/>
    <w:rsid w:val="009F5DA6"/>
    <w:rPr>
      <w:rFonts w:ascii="仿宋_GB2312" w:eastAsia="仿宋_GB2312"/>
      <w:kern w:val="2"/>
      <w:sz w:val="24"/>
    </w:rPr>
  </w:style>
  <w:style w:type="paragraph" w:customStyle="1" w:styleId="44DHCCPIM4H4h4FirstSubheadingbulletblbb">
    <w:name w:val="样式 标题 4标题 4，DHCC公司标题PIM 4H4h4First Subheadingbulletblbb..."/>
    <w:basedOn w:val="41"/>
    <w:autoRedefine/>
    <w:rsid w:val="009F5DA6"/>
    <w:pPr>
      <w:numPr>
        <w:ilvl w:val="0"/>
        <w:numId w:val="0"/>
      </w:numPr>
      <w:tabs>
        <w:tab w:val="num" w:pos="851"/>
      </w:tabs>
      <w:spacing w:before="240" w:after="240"/>
      <w:ind w:left="851" w:hanging="851"/>
    </w:pPr>
    <w:rPr>
      <w:rFonts w:eastAsia="黑体" w:cs="Arial"/>
      <w:sz w:val="28"/>
      <w:szCs w:val="28"/>
    </w:rPr>
  </w:style>
  <w:style w:type="paragraph" w:customStyle="1" w:styleId="3Char3">
    <w:name w:val="样式 标题 3 + (西文) 宋体 小四 Char"/>
    <w:basedOn w:val="30"/>
    <w:rsid w:val="009F5DA6"/>
    <w:pPr>
      <w:numPr>
        <w:ilvl w:val="0"/>
        <w:numId w:val="0"/>
      </w:numPr>
      <w:tabs>
        <w:tab w:val="num" w:pos="720"/>
      </w:tabs>
      <w:spacing w:before="260" w:after="260" w:line="416" w:lineRule="auto"/>
      <w:ind w:left="720" w:hanging="720"/>
    </w:pPr>
    <w:rPr>
      <w:rFonts w:ascii="宋体" w:eastAsia="黑体" w:hAnsi="宋体"/>
      <w:kern w:val="0"/>
      <w:sz w:val="21"/>
      <w:szCs w:val="21"/>
    </w:rPr>
  </w:style>
  <w:style w:type="paragraph" w:styleId="2fff2">
    <w:name w:val="List Continue 2"/>
    <w:basedOn w:val="aff3"/>
    <w:rsid w:val="009F5DA6"/>
    <w:pPr>
      <w:spacing w:after="120" w:line="240" w:lineRule="auto"/>
      <w:ind w:leftChars="400" w:left="840"/>
    </w:pPr>
    <w:rPr>
      <w:rFonts w:ascii="Times New Roman" w:hAnsi="Times New Roman"/>
    </w:rPr>
  </w:style>
  <w:style w:type="paragraph" w:customStyle="1" w:styleId="a">
    <w:name w:val="简单回函地址"/>
    <w:basedOn w:val="aff3"/>
    <w:rsid w:val="009F5DA6"/>
    <w:pPr>
      <w:numPr>
        <w:numId w:val="143"/>
      </w:numPr>
      <w:tabs>
        <w:tab w:val="clear" w:pos="1200"/>
      </w:tabs>
      <w:spacing w:line="240" w:lineRule="auto"/>
      <w:ind w:leftChars="0" w:left="0" w:firstLineChars="0" w:firstLine="0"/>
    </w:pPr>
    <w:rPr>
      <w:rFonts w:ascii="Times New Roman" w:hAnsi="Times New Roman"/>
    </w:rPr>
  </w:style>
  <w:style w:type="paragraph" w:customStyle="1" w:styleId="PP">
    <w:name w:val="PP 行"/>
    <w:basedOn w:val="afffd"/>
    <w:rsid w:val="009F5DA6"/>
    <w:pPr>
      <w:ind w:leftChars="2100" w:left="100"/>
    </w:pPr>
    <w:rPr>
      <w:rFonts w:eastAsia="宋体"/>
      <w:szCs w:val="24"/>
    </w:rPr>
  </w:style>
  <w:style w:type="paragraph" w:customStyle="1" w:styleId="afffffffffffffffff3">
    <w:name w:val="内部地址姓名"/>
    <w:basedOn w:val="aff3"/>
    <w:rsid w:val="009F5DA6"/>
    <w:pPr>
      <w:spacing w:line="240" w:lineRule="auto"/>
    </w:pPr>
    <w:rPr>
      <w:rFonts w:ascii="Times New Roman" w:hAnsi="Times New Roman"/>
    </w:rPr>
  </w:style>
  <w:style w:type="paragraph" w:customStyle="1" w:styleId="afffffffffffffffff4">
    <w:name w:val="正文格式一"/>
    <w:basedOn w:val="afff2"/>
    <w:rsid w:val="009F5DA6"/>
    <w:pPr>
      <w:spacing w:line="240" w:lineRule="auto"/>
    </w:pPr>
    <w:rPr>
      <w:rFonts w:ascii="Times New Roman" w:hAnsi="Times New Roman"/>
      <w:szCs w:val="20"/>
    </w:rPr>
  </w:style>
  <w:style w:type="paragraph" w:customStyle="1" w:styleId="bodycopy">
    <w:name w:val="bodycopy"/>
    <w:basedOn w:val="aff3"/>
    <w:rsid w:val="009F5DA6"/>
    <w:pPr>
      <w:widowControl/>
      <w:spacing w:before="100" w:beforeAutospacing="1" w:after="100" w:afterAutospacing="1" w:line="210" w:lineRule="atLeast"/>
      <w:jc w:val="left"/>
    </w:pPr>
    <w:rPr>
      <w:rFonts w:cs="Arial"/>
      <w:color w:val="000000"/>
      <w:kern w:val="0"/>
      <w:sz w:val="18"/>
      <w:szCs w:val="18"/>
    </w:rPr>
  </w:style>
  <w:style w:type="character" w:customStyle="1" w:styleId="m1">
    <w:name w:val="m1"/>
    <w:rsid w:val="009F5DA6"/>
    <w:rPr>
      <w:color w:val="0000FF"/>
    </w:rPr>
  </w:style>
  <w:style w:type="paragraph" w:customStyle="1" w:styleId="gfgfgf">
    <w:name w:val="gfgfgf"/>
    <w:basedOn w:val="aff3"/>
    <w:rsid w:val="009F5DA6"/>
    <w:pPr>
      <w:spacing w:afterLines="50"/>
      <w:ind w:firstLineChars="200" w:firstLine="480"/>
      <w:jc w:val="left"/>
    </w:pPr>
    <w:rPr>
      <w:rFonts w:ascii="宋体" w:hAnsi="宋体"/>
      <w:sz w:val="24"/>
    </w:rPr>
  </w:style>
  <w:style w:type="paragraph" w:customStyle="1" w:styleId="Char120">
    <w:name w:val="Char12"/>
    <w:basedOn w:val="aff3"/>
    <w:rsid w:val="009F5DA6"/>
    <w:rPr>
      <w:rFonts w:ascii="Times New Roman" w:hAnsi="Times New Roman"/>
      <w:sz w:val="24"/>
    </w:rPr>
  </w:style>
  <w:style w:type="paragraph" w:customStyle="1" w:styleId="afffffffffffffffff5">
    <w:name w:val="表格文本"/>
    <w:basedOn w:val="aff3"/>
    <w:link w:val="Charfffa"/>
    <w:rsid w:val="009F5DA6"/>
    <w:pPr>
      <w:widowControl/>
      <w:spacing w:line="240" w:lineRule="auto"/>
      <w:jc w:val="left"/>
    </w:pPr>
    <w:rPr>
      <w:kern w:val="0"/>
    </w:rPr>
  </w:style>
  <w:style w:type="character" w:customStyle="1" w:styleId="Charfffa">
    <w:name w:val="表格文本 Char"/>
    <w:link w:val="afffffffffffffffff5"/>
    <w:rsid w:val="009F5DA6"/>
    <w:rPr>
      <w:rFonts w:ascii="Arial" w:hAnsi="Arial"/>
      <w:sz w:val="21"/>
      <w:szCs w:val="24"/>
    </w:rPr>
  </w:style>
  <w:style w:type="paragraph" w:customStyle="1" w:styleId="MMNotes">
    <w:name w:val="MM Notes"/>
    <w:basedOn w:val="aff3"/>
    <w:link w:val="MMNotesChar"/>
    <w:rsid w:val="009F5DA6"/>
    <w:pPr>
      <w:widowControl/>
      <w:jc w:val="left"/>
    </w:pPr>
    <w:rPr>
      <w:kern w:val="0"/>
    </w:rPr>
  </w:style>
  <w:style w:type="character" w:customStyle="1" w:styleId="MMNotesChar">
    <w:name w:val="MM Notes Char"/>
    <w:link w:val="MMNotes"/>
    <w:rsid w:val="009F5DA6"/>
    <w:rPr>
      <w:rFonts w:ascii="Arial" w:hAnsi="Arial"/>
      <w:sz w:val="21"/>
      <w:szCs w:val="24"/>
    </w:rPr>
  </w:style>
  <w:style w:type="character" w:customStyle="1" w:styleId="verbl8">
    <w:name w:val="verbl8"/>
    <w:rsid w:val="009F5DA6"/>
  </w:style>
  <w:style w:type="paragraph" w:customStyle="1" w:styleId="CharCharChar1CharCharCharCharCharCharCharCharCharCharCharCharCharCharCharCharCharChar1CharCharCharCharCharCharCharCharCharCharCharCharCharCharCharCharChar">
    <w:name w:val="Char Char Char1 Char Char Char Char Char Char Char Char Char Char Char Char Char Char Char Char Char Char1 Char Char Char Char Char Char Char Char Char Char Char Char Char Char Char Char Char"/>
    <w:basedOn w:val="aff3"/>
    <w:autoRedefine/>
    <w:rsid w:val="009F5DA6"/>
    <w:rPr>
      <w:rFonts w:ascii="Tahoma" w:hAnsi="Tahoma"/>
      <w:sz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ff3"/>
    <w:autoRedefine/>
    <w:rsid w:val="009F5DA6"/>
    <w:rPr>
      <w:rFonts w:ascii="Times New Roman" w:hAnsi="Times New Roman"/>
    </w:rPr>
  </w:style>
  <w:style w:type="paragraph" w:customStyle="1" w:styleId="16">
    <w:name w:val="正文编号1"/>
    <w:basedOn w:val="aff3"/>
    <w:next w:val="aff3"/>
    <w:rsid w:val="009F5DA6"/>
    <w:pPr>
      <w:numPr>
        <w:numId w:val="144"/>
      </w:numPr>
    </w:pPr>
    <w:rPr>
      <w:rFonts w:ascii="Times New Roman" w:hAnsi="Times New Roman"/>
    </w:rPr>
  </w:style>
  <w:style w:type="paragraph" w:customStyle="1" w:styleId="23">
    <w:name w:val="正文编号2"/>
    <w:basedOn w:val="aff3"/>
    <w:next w:val="aff3"/>
    <w:rsid w:val="009F5DA6"/>
    <w:pPr>
      <w:numPr>
        <w:numId w:val="145"/>
      </w:numPr>
    </w:pPr>
    <w:rPr>
      <w:rFonts w:ascii="Times New Roman" w:hAnsi="Times New Roman"/>
    </w:rPr>
  </w:style>
  <w:style w:type="paragraph" w:customStyle="1" w:styleId="afffffffffffffffff6">
    <w:name w:val="正文加粗"/>
    <w:basedOn w:val="aff3"/>
    <w:next w:val="aff3"/>
    <w:link w:val="Charfffb"/>
    <w:rsid w:val="009F5DA6"/>
    <w:pPr>
      <w:ind w:firstLineChars="200" w:firstLine="480"/>
    </w:pPr>
    <w:rPr>
      <w:rFonts w:ascii="Times New Roman" w:hAnsi="Times New Roman"/>
      <w:b/>
    </w:rPr>
  </w:style>
  <w:style w:type="character" w:customStyle="1" w:styleId="Charfffb">
    <w:name w:val="正文加粗 Char"/>
    <w:link w:val="afffffffffffffffff6"/>
    <w:rsid w:val="009F5DA6"/>
    <w:rPr>
      <w:b/>
      <w:kern w:val="2"/>
      <w:sz w:val="21"/>
      <w:szCs w:val="24"/>
    </w:rPr>
  </w:style>
  <w:style w:type="paragraph" w:customStyle="1" w:styleId="afffffffffffffffff7">
    <w:name w:val="正文加粗加下划线"/>
    <w:basedOn w:val="afffffffffffffffff6"/>
    <w:next w:val="aff3"/>
    <w:link w:val="Charfffc"/>
    <w:rsid w:val="009F5DA6"/>
    <w:pPr>
      <w:ind w:firstLine="200"/>
    </w:pPr>
    <w:rPr>
      <w:u w:val="single"/>
    </w:rPr>
  </w:style>
  <w:style w:type="character" w:customStyle="1" w:styleId="Charfffc">
    <w:name w:val="正文加粗加下划线 Char"/>
    <w:link w:val="afffffffffffffffff7"/>
    <w:rsid w:val="009F5DA6"/>
    <w:rPr>
      <w:b/>
      <w:kern w:val="2"/>
      <w:sz w:val="21"/>
      <w:szCs w:val="24"/>
      <w:u w:val="single"/>
    </w:rPr>
  </w:style>
  <w:style w:type="paragraph" w:customStyle="1" w:styleId="a00">
    <w:name w:val="a0"/>
    <w:basedOn w:val="aff3"/>
    <w:rsid w:val="009F5DA6"/>
    <w:pPr>
      <w:widowControl/>
      <w:spacing w:before="100" w:beforeAutospacing="1" w:after="100" w:afterAutospacing="1" w:line="240" w:lineRule="auto"/>
      <w:jc w:val="left"/>
    </w:pPr>
    <w:rPr>
      <w:rFonts w:ascii="宋体" w:hAnsi="宋体" w:cs="宋体"/>
      <w:kern w:val="0"/>
    </w:rPr>
  </w:style>
  <w:style w:type="paragraph" w:customStyle="1" w:styleId="2fff3">
    <w:name w:val="缩进2字"/>
    <w:basedOn w:val="aff3"/>
    <w:autoRedefine/>
    <w:rsid w:val="009F5DA6"/>
    <w:pPr>
      <w:ind w:firstLineChars="225" w:firstLine="225"/>
    </w:pPr>
    <w:rPr>
      <w:rFonts w:ascii="Times New Roman" w:hAnsi="Times New Roman" w:cs="宋体"/>
      <w:szCs w:val="20"/>
    </w:rPr>
  </w:style>
  <w:style w:type="paragraph" w:customStyle="1" w:styleId="afffffffffffffffff8">
    <w:name w:val="正文样板"/>
    <w:basedOn w:val="affe"/>
    <w:rsid w:val="009F5DA6"/>
    <w:pPr>
      <w:ind w:firstLineChars="200" w:firstLine="480"/>
    </w:pPr>
    <w:rPr>
      <w:rFonts w:ascii="Times New Roman" w:eastAsia="Times New Roman" w:hAnsi="Times New Roman" w:cs="宋体"/>
      <w:szCs w:val="20"/>
    </w:rPr>
  </w:style>
  <w:style w:type="character" w:customStyle="1" w:styleId="Charfffd">
    <w:name w:val="正文样板 Char"/>
    <w:rsid w:val="009F5DA6"/>
    <w:rPr>
      <w:rFonts w:eastAsia="宋体" w:cs="宋体"/>
      <w:kern w:val="2"/>
      <w:sz w:val="24"/>
      <w:lang w:val="en-US" w:eastAsia="zh-CN" w:bidi="ar-SA"/>
    </w:rPr>
  </w:style>
  <w:style w:type="paragraph" w:customStyle="1" w:styleId="1fff5">
    <w:name w:val="1级列项"/>
    <w:basedOn w:val="affffffffffff4"/>
    <w:rsid w:val="009F5DA6"/>
    <w:pPr>
      <w:ind w:firstLineChars="0" w:firstLine="0"/>
    </w:pPr>
  </w:style>
  <w:style w:type="paragraph" w:customStyle="1" w:styleId="26">
    <w:name w:val="2级列项"/>
    <w:basedOn w:val="1fff5"/>
    <w:rsid w:val="009F5DA6"/>
    <w:pPr>
      <w:numPr>
        <w:numId w:val="146"/>
      </w:numPr>
      <w:tabs>
        <w:tab w:val="clear" w:pos="839"/>
        <w:tab w:val="num" w:pos="360"/>
        <w:tab w:val="num" w:pos="432"/>
        <w:tab w:val="num" w:pos="567"/>
      </w:tabs>
      <w:ind w:left="1304" w:firstLine="0"/>
    </w:pPr>
  </w:style>
  <w:style w:type="paragraph" w:customStyle="1" w:styleId="CharChar1CharChar1CharChar1">
    <w:name w:val="Char Char1 Char Char1 Char Char1"/>
    <w:basedOn w:val="aff3"/>
    <w:autoRedefine/>
    <w:rsid w:val="009F5DA6"/>
    <w:pPr>
      <w:spacing w:line="240" w:lineRule="auto"/>
    </w:pPr>
    <w:rPr>
      <w:rFonts w:ascii="Tahoma" w:hAnsi="Tahoma"/>
      <w:sz w:val="24"/>
    </w:rPr>
  </w:style>
  <w:style w:type="paragraph" w:customStyle="1" w:styleId="24854852CharChar">
    <w:name w:val="样式 样式 首行缩进:  2 字符 段前: 4.85 磅 段后: 4.85 磅 行距: 单倍行距 + 小四 首行缩进:  2 ... Char Char"/>
    <w:basedOn w:val="aff3"/>
    <w:rsid w:val="009F5DA6"/>
    <w:pPr>
      <w:ind w:firstLineChars="200" w:firstLine="480"/>
    </w:pPr>
    <w:rPr>
      <w:rFonts w:cs="宋体"/>
      <w:sz w:val="24"/>
    </w:rPr>
  </w:style>
  <w:style w:type="paragraph" w:customStyle="1" w:styleId="380">
    <w:name w:val="样式38"/>
    <w:basedOn w:val="aff3"/>
    <w:rsid w:val="009F5DA6"/>
    <w:pPr>
      <w:ind w:firstLineChars="200" w:firstLine="476"/>
    </w:pPr>
    <w:rPr>
      <w:rFonts w:cs="宋体"/>
      <w:sz w:val="24"/>
      <w:szCs w:val="20"/>
    </w:rPr>
  </w:style>
  <w:style w:type="character" w:customStyle="1" w:styleId="SG186-Char">
    <w:name w:val="SG186-正文 Char"/>
    <w:link w:val="SG186-"/>
    <w:rsid w:val="009F5DA6"/>
    <w:rPr>
      <w:rFonts w:ascii="宋体" w:hAnsi="宋体"/>
      <w:sz w:val="24"/>
    </w:rPr>
  </w:style>
  <w:style w:type="paragraph" w:customStyle="1" w:styleId="SG186-">
    <w:name w:val="SG186-正文"/>
    <w:basedOn w:val="aff3"/>
    <w:link w:val="SG186-Char"/>
    <w:rsid w:val="009F5DA6"/>
    <w:pPr>
      <w:numPr>
        <w:numId w:val="147"/>
      </w:numPr>
      <w:tabs>
        <w:tab w:val="clear" w:pos="817"/>
      </w:tabs>
      <w:ind w:left="0" w:firstLineChars="200" w:firstLine="480"/>
      <w:jc w:val="left"/>
    </w:pPr>
    <w:rPr>
      <w:rFonts w:ascii="宋体" w:hAnsi="宋体"/>
      <w:kern w:val="0"/>
      <w:sz w:val="24"/>
      <w:szCs w:val="20"/>
    </w:rPr>
  </w:style>
  <w:style w:type="paragraph" w:customStyle="1" w:styleId="00">
    <w:name w:val="样式 左侧:  0 厘米 首行缩进:  0 厘米"/>
    <w:basedOn w:val="aff3"/>
    <w:rsid w:val="009F5DA6"/>
    <w:rPr>
      <w:rFonts w:eastAsia="仿宋_GB2312"/>
      <w:sz w:val="28"/>
    </w:rPr>
  </w:style>
  <w:style w:type="paragraph" w:customStyle="1" w:styleId="2H2h22ndlevelTitre2l22Header2Level2He">
    <w:name w:val="样式 标题 2H2h22nd levelTitre2l22Header 2节标题一级节名Level 2 He..."/>
    <w:basedOn w:val="21"/>
    <w:autoRedefine/>
    <w:rsid w:val="009F5DA6"/>
    <w:pPr>
      <w:numPr>
        <w:numId w:val="0"/>
      </w:numPr>
      <w:tabs>
        <w:tab w:val="num" w:pos="576"/>
        <w:tab w:val="num" w:pos="756"/>
      </w:tabs>
      <w:spacing w:before="120" w:after="120" w:line="360" w:lineRule="auto"/>
      <w:ind w:left="756" w:hanging="576"/>
    </w:pPr>
    <w:rPr>
      <w:rFonts w:ascii="宋体" w:eastAsia="宋体" w:hAnsi="宋体" w:cs="宋体"/>
      <w:sz w:val="28"/>
      <w:szCs w:val="20"/>
    </w:rPr>
  </w:style>
  <w:style w:type="paragraph" w:customStyle="1" w:styleId="223">
    <w:name w:val="样式 方案正文 + 首行缩进:  2.2 字符"/>
    <w:basedOn w:val="afffffffffffff2"/>
    <w:rsid w:val="009F5DA6"/>
    <w:pPr>
      <w:ind w:firstLineChars="220" w:firstLine="220"/>
      <w:jc w:val="left"/>
    </w:pPr>
    <w:rPr>
      <w:rFonts w:ascii="Arial" w:hAnsi="Arial"/>
      <w:szCs w:val="20"/>
    </w:rPr>
  </w:style>
  <w:style w:type="paragraph" w:customStyle="1" w:styleId="afffffffffffffffff9">
    <w:name w:val="提示符"/>
    <w:basedOn w:val="aff3"/>
    <w:rsid w:val="009F5DA6"/>
    <w:rPr>
      <w:rFonts w:ascii="Times New Roman" w:eastAsia="仿宋_GB2312" w:hAnsi="Times New Roman"/>
      <w:sz w:val="32"/>
    </w:rPr>
  </w:style>
  <w:style w:type="paragraph" w:customStyle="1" w:styleId="3h3H3level3PIM3Level3HeadHeading3-oldsect12">
    <w:name w:val="标题 3h3H3level_3PIM 3Level 3 HeadHeading 3 - oldsect1.2..."/>
    <w:basedOn w:val="30"/>
    <w:next w:val="4ALTZ1Char"/>
    <w:rsid w:val="009F5DA6"/>
    <w:pPr>
      <w:numPr>
        <w:ilvl w:val="0"/>
        <w:numId w:val="0"/>
      </w:numPr>
      <w:tabs>
        <w:tab w:val="num" w:pos="620"/>
        <w:tab w:val="left" w:pos="840"/>
        <w:tab w:val="num" w:pos="1080"/>
      </w:tabs>
      <w:adjustRightInd w:val="0"/>
      <w:spacing w:before="240" w:after="160"/>
      <w:ind w:left="1080" w:hanging="720"/>
      <w:textAlignment w:val="baseline"/>
    </w:pPr>
    <w:rPr>
      <w:rFonts w:ascii="Palatino Linotype" w:hAnsi="Palatino Linotype" w:cs="宋体"/>
      <w:kern w:val="0"/>
      <w:sz w:val="28"/>
      <w:szCs w:val="20"/>
    </w:rPr>
  </w:style>
  <w:style w:type="paragraph" w:customStyle="1" w:styleId="1H1Heading0Fab-1PIM1h1Level1TopicHeadingHeadin">
    <w:name w:val="标题 1H1Heading 0Fab-1PIM 1h1Level 1 Topic HeadingHeadin..."/>
    <w:basedOn w:val="10"/>
    <w:next w:val="4ALTZ1Char"/>
    <w:rsid w:val="009F5DA6"/>
    <w:pPr>
      <w:pageBreakBefore w:val="0"/>
      <w:widowControl/>
      <w:numPr>
        <w:numId w:val="0"/>
      </w:numPr>
      <w:tabs>
        <w:tab w:val="num" w:pos="432"/>
      </w:tabs>
      <w:adjustRightInd w:val="0"/>
      <w:snapToGrid w:val="0"/>
      <w:spacing w:before="240" w:beforeAutospacing="0" w:after="160" w:afterAutospacing="0"/>
      <w:ind w:left="432" w:hanging="432"/>
      <w:jc w:val="left"/>
    </w:pPr>
    <w:rPr>
      <w:rFonts w:ascii="Palatino Linotype" w:hAnsi="Palatino Linotype" w:cs="宋体"/>
      <w:noProof/>
      <w:sz w:val="32"/>
      <w:szCs w:val="20"/>
    </w:rPr>
  </w:style>
  <w:style w:type="paragraph" w:customStyle="1" w:styleId="4ALTZ1Char1">
    <w:name w:val="样式 正文缩进正文（首行缩进两字）四号特点标题4表正文正文非缩进缩进ALT+Z段1正文不缩进特点 Char...1"/>
    <w:basedOn w:val="affe"/>
    <w:rsid w:val="009F5DA6"/>
    <w:pPr>
      <w:ind w:firstLine="0"/>
    </w:pPr>
    <w:rPr>
      <w:rFonts w:ascii="宋体" w:hAnsi="宋体" w:cs="宋体"/>
      <w:szCs w:val="20"/>
    </w:rPr>
  </w:style>
  <w:style w:type="paragraph" w:customStyle="1" w:styleId="afffffffffffffffffa">
    <w:name w:val="图片说明"/>
    <w:basedOn w:val="aff3"/>
    <w:link w:val="Charfffe"/>
    <w:rsid w:val="009F5DA6"/>
    <w:pPr>
      <w:spacing w:before="156"/>
      <w:ind w:firstLineChars="171" w:firstLine="412"/>
      <w:jc w:val="center"/>
    </w:pPr>
    <w:rPr>
      <w:b/>
      <w:bCs/>
      <w:sz w:val="24"/>
      <w:szCs w:val="21"/>
    </w:rPr>
  </w:style>
  <w:style w:type="character" w:customStyle="1" w:styleId="Charfffe">
    <w:name w:val="图片说明 Char"/>
    <w:link w:val="afffffffffffffffffa"/>
    <w:rsid w:val="009F5DA6"/>
    <w:rPr>
      <w:rFonts w:ascii="Arial" w:hAnsi="Arial"/>
      <w:b/>
      <w:bCs/>
      <w:kern w:val="2"/>
      <w:sz w:val="24"/>
      <w:szCs w:val="21"/>
    </w:rPr>
  </w:style>
  <w:style w:type="paragraph" w:customStyle="1" w:styleId="4H4Fab-4T5PIM4h4RefHeading1rh1Headingsqlsect">
    <w:name w:val="标题 4H4Fab-4T5PIM 4h4Ref Heading 1rh1Heading sqlsect ..."/>
    <w:basedOn w:val="41"/>
    <w:next w:val="4ALTZ1Char"/>
    <w:rsid w:val="009F5DA6"/>
    <w:pPr>
      <w:keepLines w:val="0"/>
      <w:numPr>
        <w:ilvl w:val="0"/>
        <w:numId w:val="0"/>
      </w:numPr>
      <w:tabs>
        <w:tab w:val="num" w:pos="864"/>
        <w:tab w:val="left" w:pos="1134"/>
        <w:tab w:val="left" w:pos="1701"/>
        <w:tab w:val="left" w:pos="2268"/>
      </w:tabs>
      <w:adjustRightInd w:val="0"/>
      <w:spacing w:before="160" w:after="160"/>
      <w:ind w:left="864" w:hanging="864"/>
      <w:textAlignment w:val="baseline"/>
    </w:pPr>
    <w:rPr>
      <w:rFonts w:ascii="Palatino Linotype" w:hAnsi="Palatino Linotype" w:cs="宋体"/>
      <w:kern w:val="0"/>
      <w:sz w:val="28"/>
      <w:szCs w:val="20"/>
    </w:rPr>
  </w:style>
  <w:style w:type="paragraph" w:customStyle="1" w:styleId="afffffffffffffffffb">
    <w:name w:val="缩进段落"/>
    <w:basedOn w:val="aff3"/>
    <w:rsid w:val="009F5DA6"/>
    <w:pPr>
      <w:spacing w:beforeLines="20" w:line="240" w:lineRule="auto"/>
      <w:ind w:firstLineChars="200" w:firstLine="200"/>
    </w:pPr>
    <w:rPr>
      <w:rFonts w:ascii="Times New Roman" w:hAnsi="Times New Roman"/>
    </w:rPr>
  </w:style>
  <w:style w:type="paragraph" w:styleId="afffffffffffffffffc">
    <w:name w:val="Closing"/>
    <w:basedOn w:val="aff3"/>
    <w:link w:val="Charffff"/>
    <w:rsid w:val="009F5DA6"/>
    <w:pPr>
      <w:spacing w:line="480" w:lineRule="exact"/>
      <w:ind w:leftChars="1800" w:left="100" w:firstLineChars="200" w:firstLine="200"/>
    </w:pPr>
    <w:rPr>
      <w:rFonts w:ascii="Times New Roman" w:hAnsi="Times New Roman"/>
      <w:sz w:val="24"/>
    </w:rPr>
  </w:style>
  <w:style w:type="character" w:customStyle="1" w:styleId="Charffff">
    <w:name w:val="结束语 Char"/>
    <w:basedOn w:val="aff4"/>
    <w:link w:val="afffffffffffffffffc"/>
    <w:rsid w:val="009F5DA6"/>
    <w:rPr>
      <w:kern w:val="2"/>
      <w:sz w:val="24"/>
      <w:szCs w:val="24"/>
    </w:rPr>
  </w:style>
  <w:style w:type="paragraph" w:styleId="49">
    <w:name w:val="List Bullet 4"/>
    <w:basedOn w:val="aff3"/>
    <w:autoRedefine/>
    <w:rsid w:val="009F5DA6"/>
    <w:pPr>
      <w:tabs>
        <w:tab w:val="num" w:pos="1620"/>
      </w:tabs>
      <w:spacing w:line="480" w:lineRule="exact"/>
      <w:ind w:left="1620" w:firstLineChars="200" w:hanging="360"/>
    </w:pPr>
    <w:rPr>
      <w:rFonts w:ascii="Times New Roman" w:hAnsi="Times New Roman"/>
      <w:sz w:val="24"/>
    </w:rPr>
  </w:style>
  <w:style w:type="paragraph" w:customStyle="1" w:styleId="20742">
    <w:name w:val="样式 样式 样式 正文文本缩进 2 + 宋体 首行缩进:  0.74 厘米 行距: 单倍行距 + 左侧:  2 字符 首行缩进:..."/>
    <w:basedOn w:val="aff3"/>
    <w:rsid w:val="009F5DA6"/>
    <w:pPr>
      <w:spacing w:after="120" w:line="480" w:lineRule="exact"/>
      <w:ind w:leftChars="200" w:left="200" w:firstLineChars="200" w:firstLine="200"/>
    </w:pPr>
    <w:rPr>
      <w:rFonts w:ascii="宋体" w:hAnsi="Times New Roman" w:cs="宋体"/>
      <w:sz w:val="24"/>
    </w:rPr>
  </w:style>
  <w:style w:type="paragraph" w:customStyle="1" w:styleId="2h2Heading2HiddenHeading2CCBSheading22H2">
    <w:name w:val="样式 标题 2h2Heading 2 HiddenHeading 2 CCBSheading 2第一章 标题 2H2..."/>
    <w:basedOn w:val="21"/>
    <w:autoRedefine/>
    <w:rsid w:val="009F5DA6"/>
    <w:pPr>
      <w:numPr>
        <w:numId w:val="0"/>
      </w:numPr>
      <w:tabs>
        <w:tab w:val="num" w:pos="576"/>
        <w:tab w:val="num" w:pos="840"/>
      </w:tabs>
      <w:topLinePunct/>
      <w:adjustRightInd w:val="0"/>
      <w:snapToGrid w:val="0"/>
      <w:spacing w:before="0" w:after="0" w:line="480" w:lineRule="atLeast"/>
      <w:ind w:left="100" w:hangingChars="100" w:hanging="100"/>
      <w:jc w:val="left"/>
      <w:textAlignment w:val="center"/>
    </w:pPr>
    <w:rPr>
      <w:rFonts w:ascii="Times New Roman" w:eastAsia="宋体" w:hAnsi="Times New Roman" w:cs="宋体"/>
      <w:color w:val="000000"/>
      <w:kern w:val="0"/>
      <w:sz w:val="28"/>
    </w:rPr>
  </w:style>
  <w:style w:type="paragraph" w:customStyle="1" w:styleId="212ndlevelh22Header2H2UNDERRUBRIK1-2sect12">
    <w:name w:val="样式 标题 2标题12nd levelh22Header 2H2UNDERRUBRIK 1-2sect 1.2..."/>
    <w:basedOn w:val="aff3"/>
    <w:rsid w:val="009F5DA6"/>
    <w:pPr>
      <w:numPr>
        <w:ilvl w:val="1"/>
        <w:numId w:val="151"/>
      </w:numPr>
      <w:spacing w:line="480" w:lineRule="exact"/>
      <w:ind w:firstLineChars="200" w:firstLine="200"/>
    </w:pPr>
    <w:rPr>
      <w:rFonts w:ascii="Times New Roman" w:hAnsi="Times New Roman"/>
      <w:sz w:val="24"/>
    </w:rPr>
  </w:style>
  <w:style w:type="paragraph" w:customStyle="1" w:styleId="3f2">
    <w:name w:val="样式 标题 3 + 宋体"/>
    <w:basedOn w:val="30"/>
    <w:next w:val="afff2"/>
    <w:autoRedefine/>
    <w:rsid w:val="009F5DA6"/>
    <w:pPr>
      <w:numPr>
        <w:ilvl w:val="0"/>
        <w:numId w:val="0"/>
      </w:numPr>
      <w:tabs>
        <w:tab w:val="num" w:pos="709"/>
        <w:tab w:val="num" w:pos="1260"/>
      </w:tabs>
      <w:topLinePunct/>
      <w:adjustRightInd w:val="0"/>
      <w:snapToGrid w:val="0"/>
      <w:spacing w:after="120" w:line="240" w:lineRule="auto"/>
      <w:ind w:left="709" w:hanging="709"/>
      <w:jc w:val="left"/>
      <w:textAlignment w:val="center"/>
    </w:pPr>
    <w:rPr>
      <w:rFonts w:ascii="宋体" w:hAnsi="宋体" w:cs="宋体"/>
      <w:szCs w:val="28"/>
      <w:lang w:val="sv-SE" w:eastAsia="zh-TW"/>
    </w:rPr>
  </w:style>
  <w:style w:type="paragraph" w:customStyle="1" w:styleId="127">
    <w:name w:val="样式 正文1 + 首行缩进:  2 字符"/>
    <w:basedOn w:val="aff3"/>
    <w:rsid w:val="009F5DA6"/>
    <w:pPr>
      <w:widowControl/>
      <w:overflowPunct w:val="0"/>
      <w:autoSpaceDE w:val="0"/>
      <w:autoSpaceDN w:val="0"/>
      <w:spacing w:before="100" w:beforeAutospacing="1" w:after="100" w:afterAutospacing="1"/>
      <w:ind w:firstLineChars="200" w:firstLine="200"/>
      <w:contextualSpacing/>
    </w:pPr>
    <w:rPr>
      <w:rFonts w:ascii="Book Antiqua" w:hAnsi="Book Antiqua" w:cs="宋体"/>
      <w:kern w:val="0"/>
      <w:sz w:val="28"/>
    </w:rPr>
  </w:style>
  <w:style w:type="paragraph" w:customStyle="1" w:styleId="afffffffffffffffffd">
    <w:name w:val="应答"/>
    <w:basedOn w:val="aff3"/>
    <w:rsid w:val="009F5DA6"/>
    <w:pPr>
      <w:widowControl/>
      <w:spacing w:before="240" w:after="120" w:line="288" w:lineRule="auto"/>
      <w:ind w:left="624" w:firstLineChars="200" w:hanging="624"/>
      <w:jc w:val="left"/>
    </w:pPr>
    <w:rPr>
      <w:rFonts w:ascii="Times New Roman" w:eastAsia="黑体" w:hAnsi="Times New Roman"/>
      <w:bCs/>
      <w:kern w:val="0"/>
    </w:rPr>
  </w:style>
  <w:style w:type="paragraph" w:customStyle="1" w:styleId="NormalCenered">
    <w:name w:val="Normal Cenered"/>
    <w:basedOn w:val="aff3"/>
    <w:rsid w:val="009F5DA6"/>
    <w:pPr>
      <w:widowControl/>
      <w:tabs>
        <w:tab w:val="left" w:pos="6660"/>
      </w:tabs>
      <w:spacing w:before="240" w:after="120" w:line="288" w:lineRule="auto"/>
      <w:ind w:firstLineChars="200" w:firstLine="200"/>
      <w:jc w:val="center"/>
    </w:pPr>
    <w:rPr>
      <w:rFonts w:ascii="Times New Roman" w:hAnsi="Times New Roman"/>
      <w:kern w:val="0"/>
    </w:rPr>
  </w:style>
  <w:style w:type="paragraph" w:customStyle="1" w:styleId="ListBullet1">
    <w:name w:val="List Bullet1"/>
    <w:basedOn w:val="aff3"/>
    <w:autoRedefine/>
    <w:rsid w:val="009F5DA6"/>
    <w:pPr>
      <w:widowControl/>
      <w:tabs>
        <w:tab w:val="num" w:pos="984"/>
      </w:tabs>
      <w:spacing w:before="240" w:after="120" w:line="288" w:lineRule="auto"/>
      <w:ind w:left="984" w:right="57" w:firstLineChars="200" w:hanging="360"/>
      <w:jc w:val="left"/>
    </w:pPr>
    <w:rPr>
      <w:rFonts w:ascii="Times New Roman" w:hAnsi="Times New Roman"/>
      <w:kern w:val="0"/>
    </w:rPr>
  </w:style>
  <w:style w:type="paragraph" w:customStyle="1" w:styleId="TableText0">
    <w:name w:val="Table Text"/>
    <w:basedOn w:val="aff3"/>
    <w:rsid w:val="009F5DA6"/>
    <w:pPr>
      <w:widowControl/>
      <w:spacing w:before="60" w:after="60" w:line="480" w:lineRule="exact"/>
      <w:ind w:firstLineChars="200" w:firstLine="200"/>
      <w:jc w:val="left"/>
    </w:pPr>
    <w:rPr>
      <w:rFonts w:ascii="Times New Roman" w:hAnsi="Times New Roman"/>
      <w:kern w:val="0"/>
    </w:rPr>
  </w:style>
  <w:style w:type="paragraph" w:customStyle="1" w:styleId="ListBullet2">
    <w:name w:val="List Bullet2"/>
    <w:basedOn w:val="ListBullet1"/>
    <w:autoRedefine/>
    <w:rsid w:val="009F5DA6"/>
    <w:pPr>
      <w:tabs>
        <w:tab w:val="clear" w:pos="984"/>
        <w:tab w:val="num" w:pos="720"/>
      </w:tabs>
      <w:spacing w:before="120"/>
      <w:ind w:left="720" w:right="340"/>
    </w:pPr>
  </w:style>
  <w:style w:type="paragraph" w:customStyle="1" w:styleId="Heading4forinserts">
    <w:name w:val="Heading4 for inserts"/>
    <w:basedOn w:val="41"/>
    <w:autoRedefine/>
    <w:rsid w:val="009F5DA6"/>
    <w:pPr>
      <w:numPr>
        <w:ilvl w:val="0"/>
        <w:numId w:val="0"/>
      </w:numPr>
      <w:tabs>
        <w:tab w:val="left" w:pos="900"/>
      </w:tabs>
      <w:topLinePunct/>
      <w:spacing w:before="240" w:after="60" w:line="288" w:lineRule="auto"/>
      <w:jc w:val="left"/>
      <w:textAlignment w:val="center"/>
    </w:pPr>
    <w:rPr>
      <w:rFonts w:ascii="Microsoft Sans Serif" w:eastAsia="仿宋_GB2312" w:hAnsi="Microsoft Sans Serif" w:cs="Microsoft Sans Serif"/>
      <w:kern w:val="0"/>
      <w:sz w:val="24"/>
      <w:szCs w:val="24"/>
      <w:lang w:val="sv-SE"/>
    </w:rPr>
  </w:style>
  <w:style w:type="paragraph" w:customStyle="1" w:styleId="Heading1">
    <w:name w:val="附录 Heading 1"/>
    <w:basedOn w:val="10"/>
    <w:autoRedefine/>
    <w:rsid w:val="009F5DA6"/>
    <w:pPr>
      <w:pageBreakBefore w:val="0"/>
      <w:numPr>
        <w:numId w:val="0"/>
      </w:numPr>
      <w:tabs>
        <w:tab w:val="num" w:pos="1440"/>
      </w:tabs>
      <w:topLinePunct/>
      <w:spacing w:before="480" w:beforeAutospacing="0" w:after="0" w:afterAutospacing="0" w:line="480" w:lineRule="auto"/>
      <w:jc w:val="center"/>
      <w:textAlignment w:val="center"/>
    </w:pPr>
    <w:rPr>
      <w:rFonts w:ascii="Microsoft Sans Serif" w:eastAsia="仿宋_GB2312" w:hAnsi="Microsoft Sans Serif" w:cs="Microsoft Sans Serif"/>
      <w:snapToGrid w:val="0"/>
      <w:kern w:val="32"/>
      <w:sz w:val="40"/>
      <w:szCs w:val="32"/>
    </w:rPr>
  </w:style>
  <w:style w:type="paragraph" w:customStyle="1" w:styleId="Heading2">
    <w:name w:val="附录 Heading 2"/>
    <w:basedOn w:val="21"/>
    <w:autoRedefine/>
    <w:rsid w:val="009F5DA6"/>
    <w:pPr>
      <w:keepLines w:val="0"/>
      <w:numPr>
        <w:numId w:val="0"/>
      </w:numPr>
      <w:tabs>
        <w:tab w:val="left" w:pos="0"/>
        <w:tab w:val="num" w:pos="576"/>
        <w:tab w:val="num" w:pos="840"/>
      </w:tabs>
      <w:topLinePunct/>
      <w:spacing w:before="480" w:after="0" w:line="288" w:lineRule="auto"/>
      <w:ind w:left="840" w:hanging="420"/>
      <w:jc w:val="left"/>
      <w:textAlignment w:val="center"/>
    </w:pPr>
    <w:rPr>
      <w:rFonts w:ascii="Microsoft Sans Serif" w:eastAsia="仿宋_GB2312" w:hAnsi="Microsoft Sans Serif" w:cs="Microsoft Sans Serif"/>
      <w:b w:val="0"/>
      <w:iCs/>
      <w:color w:val="000000"/>
      <w:kern w:val="0"/>
      <w:szCs w:val="28"/>
    </w:rPr>
  </w:style>
  <w:style w:type="paragraph" w:customStyle="1" w:styleId="Heading3">
    <w:name w:val="附录Heading 3"/>
    <w:basedOn w:val="30"/>
    <w:autoRedefine/>
    <w:rsid w:val="009F5DA6"/>
    <w:pPr>
      <w:keepLines w:val="0"/>
      <w:numPr>
        <w:ilvl w:val="0"/>
        <w:numId w:val="0"/>
      </w:numPr>
      <w:tabs>
        <w:tab w:val="left" w:pos="900"/>
        <w:tab w:val="num" w:pos="2160"/>
      </w:tabs>
      <w:topLinePunct/>
      <w:spacing w:before="240" w:after="120" w:line="288" w:lineRule="auto"/>
      <w:jc w:val="left"/>
      <w:textAlignment w:val="center"/>
    </w:pPr>
    <w:rPr>
      <w:rFonts w:ascii="Microsoft Sans Serif" w:hAnsi="Microsoft Sans Serif" w:cs="Arial"/>
      <w:sz w:val="26"/>
      <w:szCs w:val="26"/>
      <w:lang w:val="sv-SE"/>
    </w:rPr>
  </w:style>
  <w:style w:type="paragraph" w:customStyle="1" w:styleId="afffffffffffffffffe">
    <w:name w:val="需求"/>
    <w:basedOn w:val="afffffffffffffffffd"/>
    <w:rsid w:val="009F5DA6"/>
    <w:pPr>
      <w:ind w:left="567" w:firstLineChars="0" w:hanging="567"/>
    </w:pPr>
    <w:rPr>
      <w:rFonts w:eastAsia="仿宋_GB2312"/>
    </w:rPr>
  </w:style>
  <w:style w:type="paragraph" w:customStyle="1" w:styleId="ListBullet0">
    <w:name w:val="List Bullet0"/>
    <w:basedOn w:val="ListBullet2"/>
    <w:autoRedefine/>
    <w:rsid w:val="009F5DA6"/>
    <w:pPr>
      <w:tabs>
        <w:tab w:val="clear" w:pos="720"/>
        <w:tab w:val="num" w:pos="269"/>
      </w:tabs>
      <w:spacing w:before="0" w:after="0"/>
      <w:ind w:left="269" w:right="113"/>
    </w:pPr>
  </w:style>
  <w:style w:type="paragraph" w:customStyle="1" w:styleId="Highlight">
    <w:name w:val="Highlight"/>
    <w:basedOn w:val="aff3"/>
    <w:rsid w:val="009F5DA6"/>
    <w:pPr>
      <w:widowControl/>
      <w:spacing w:before="240" w:after="120" w:line="288" w:lineRule="auto"/>
      <w:ind w:firstLineChars="200" w:firstLine="454"/>
      <w:jc w:val="left"/>
    </w:pPr>
    <w:rPr>
      <w:rFonts w:ascii="Times New Roman" w:hAnsi="Times New Roman"/>
      <w:b/>
      <w:kern w:val="0"/>
      <w:u w:val="single"/>
    </w:rPr>
  </w:style>
  <w:style w:type="paragraph" w:customStyle="1" w:styleId="Notes">
    <w:name w:val="Notes"/>
    <w:basedOn w:val="aff3"/>
    <w:autoRedefine/>
    <w:rsid w:val="009F5DA6"/>
    <w:pPr>
      <w:widowControl/>
      <w:spacing w:before="120" w:line="480" w:lineRule="exact"/>
      <w:ind w:firstLineChars="200" w:firstLine="200"/>
      <w:jc w:val="left"/>
    </w:pPr>
    <w:rPr>
      <w:rFonts w:ascii="Times New Roman" w:hAnsi="Times New Roman"/>
      <w:kern w:val="0"/>
    </w:rPr>
  </w:style>
  <w:style w:type="paragraph" w:customStyle="1" w:styleId="affffffffffffffffff">
    <w:name w:val="标点正文"/>
    <w:basedOn w:val="aff3"/>
    <w:rsid w:val="009F5DA6"/>
    <w:pPr>
      <w:tabs>
        <w:tab w:val="num" w:pos="980"/>
      </w:tabs>
      <w:ind w:left="980" w:firstLineChars="200" w:hanging="420"/>
    </w:pPr>
    <w:rPr>
      <w:rFonts w:ascii="Times New Roman" w:hAnsi="Times New Roman"/>
      <w:sz w:val="28"/>
      <w:szCs w:val="28"/>
    </w:rPr>
  </w:style>
  <w:style w:type="paragraph" w:customStyle="1" w:styleId="affffffffffffffffff0">
    <w:name w:val="样式 宋体 小四"/>
    <w:basedOn w:val="41"/>
    <w:rsid w:val="009F5DA6"/>
    <w:pPr>
      <w:numPr>
        <w:ilvl w:val="0"/>
        <w:numId w:val="0"/>
      </w:numPr>
      <w:tabs>
        <w:tab w:val="left" w:pos="1168"/>
        <w:tab w:val="num" w:pos="1588"/>
      </w:tabs>
      <w:topLinePunct/>
      <w:spacing w:before="280" w:after="156" w:line="376" w:lineRule="auto"/>
      <w:ind w:left="1344" w:hanging="1287"/>
      <w:textAlignment w:val="center"/>
    </w:pPr>
    <w:rPr>
      <w:rFonts w:ascii="Times New Roman" w:eastAsia="黑体" w:hAnsi="Times New Roman"/>
      <w:sz w:val="28"/>
      <w:szCs w:val="24"/>
      <w:lang w:val="sv-SE"/>
    </w:rPr>
  </w:style>
  <w:style w:type="paragraph" w:customStyle="1" w:styleId="BodySingleChar">
    <w:name w:val="Body Single Char"/>
    <w:basedOn w:val="aff3"/>
    <w:rsid w:val="009F5DA6"/>
    <w:pPr>
      <w:widowControl/>
      <w:overflowPunct w:val="0"/>
      <w:autoSpaceDE w:val="0"/>
      <w:autoSpaceDN w:val="0"/>
      <w:spacing w:line="480" w:lineRule="exact"/>
      <w:ind w:firstLineChars="200" w:firstLine="200"/>
      <w:jc w:val="left"/>
      <w:textAlignment w:val="baseline"/>
    </w:pPr>
    <w:rPr>
      <w:rFonts w:cs="Arial"/>
      <w:kern w:val="0"/>
      <w:sz w:val="20"/>
    </w:rPr>
  </w:style>
  <w:style w:type="paragraph" w:customStyle="1" w:styleId="CCBMainText1">
    <w:name w:val="CCB Main Text 1"/>
    <w:basedOn w:val="aff3"/>
    <w:autoRedefine/>
    <w:rsid w:val="009F5DA6"/>
    <w:pPr>
      <w:widowControl/>
      <w:tabs>
        <w:tab w:val="left" w:pos="284"/>
      </w:tabs>
      <w:spacing w:before="240"/>
      <w:ind w:firstLineChars="200" w:firstLine="200"/>
      <w:jc w:val="left"/>
    </w:pPr>
    <w:rPr>
      <w:rFonts w:cs="Arial"/>
      <w:kern w:val="0"/>
      <w:sz w:val="22"/>
    </w:rPr>
  </w:style>
  <w:style w:type="paragraph" w:customStyle="1" w:styleId="411">
    <w:name w:val="标题 41"/>
    <w:basedOn w:val="aff3"/>
    <w:rsid w:val="009F5DA6"/>
    <w:pPr>
      <w:tabs>
        <w:tab w:val="num" w:pos="851"/>
      </w:tabs>
      <w:spacing w:line="480" w:lineRule="exact"/>
      <w:ind w:firstLineChars="200" w:firstLine="200"/>
    </w:pPr>
    <w:rPr>
      <w:rFonts w:ascii="Times New Roman" w:hAnsi="Times New Roman"/>
    </w:rPr>
  </w:style>
  <w:style w:type="paragraph" w:customStyle="1" w:styleId="510">
    <w:name w:val="标题 51"/>
    <w:basedOn w:val="aff3"/>
    <w:rsid w:val="009F5DA6"/>
    <w:pPr>
      <w:spacing w:line="480" w:lineRule="exact"/>
      <w:ind w:firstLineChars="200" w:firstLine="200"/>
    </w:pPr>
    <w:rPr>
      <w:rFonts w:ascii="Times New Roman" w:hAnsi="Times New Roman"/>
    </w:rPr>
  </w:style>
  <w:style w:type="paragraph" w:customStyle="1" w:styleId="610">
    <w:name w:val="标题 61"/>
    <w:basedOn w:val="aff3"/>
    <w:rsid w:val="009F5DA6"/>
    <w:pPr>
      <w:spacing w:line="480" w:lineRule="exact"/>
      <w:ind w:firstLineChars="200" w:firstLine="200"/>
    </w:pPr>
    <w:rPr>
      <w:rFonts w:ascii="Times New Roman" w:hAnsi="Times New Roman"/>
    </w:rPr>
  </w:style>
  <w:style w:type="paragraph" w:customStyle="1" w:styleId="affffffffffffffffff1">
    <w:name w:val="图题"/>
    <w:basedOn w:val="aff3"/>
    <w:next w:val="aff3"/>
    <w:autoRedefine/>
    <w:rsid w:val="009F5DA6"/>
    <w:pPr>
      <w:widowControl/>
      <w:tabs>
        <w:tab w:val="left" w:pos="0"/>
      </w:tabs>
      <w:autoSpaceDN w:val="0"/>
      <w:spacing w:line="300" w:lineRule="auto"/>
      <w:ind w:firstLineChars="171" w:firstLine="410"/>
      <w:jc w:val="center"/>
    </w:pPr>
    <w:rPr>
      <w:rFonts w:ascii="宋体" w:eastAsia="黑体" w:hAnsi="Times New Roman" w:cs="宋体"/>
      <w:kern w:val="0"/>
      <w:sz w:val="24"/>
      <w:lang w:val="zh-CN"/>
    </w:rPr>
  </w:style>
  <w:style w:type="paragraph" w:customStyle="1" w:styleId="Web12">
    <w:name w:val="普通(Web)12"/>
    <w:basedOn w:val="aff3"/>
    <w:rsid w:val="009F5DA6"/>
    <w:pPr>
      <w:widowControl/>
      <w:spacing w:line="480" w:lineRule="exact"/>
      <w:ind w:firstLineChars="200" w:firstLine="200"/>
      <w:jc w:val="left"/>
    </w:pPr>
    <w:rPr>
      <w:rFonts w:ascii="宋体" w:hAnsi="宋体" w:cs="宋体"/>
      <w:kern w:val="0"/>
      <w:sz w:val="24"/>
    </w:rPr>
  </w:style>
  <w:style w:type="paragraph" w:customStyle="1" w:styleId="3078">
    <w:name w:val="样式 样式3 + 右侧:  0.78 厘米"/>
    <w:basedOn w:val="aff3"/>
    <w:autoRedefine/>
    <w:rsid w:val="009F5DA6"/>
    <w:pPr>
      <w:ind w:firstLineChars="200" w:firstLine="482"/>
    </w:pPr>
    <w:rPr>
      <w:rFonts w:ascii="Times New Roman" w:hAnsi="Times New Roman"/>
      <w:b/>
      <w:bCs/>
      <w:sz w:val="24"/>
      <w:lang w:val="zh-CN"/>
    </w:rPr>
  </w:style>
  <w:style w:type="paragraph" w:customStyle="1" w:styleId="153">
    <w:name w:val="样式 列表编号 + 行距: 1.5 倍行距"/>
    <w:basedOn w:val="affffffffffffffffff2"/>
    <w:rsid w:val="009F5DA6"/>
    <w:pPr>
      <w:tabs>
        <w:tab w:val="clear" w:pos="1440"/>
        <w:tab w:val="num" w:pos="360"/>
      </w:tabs>
      <w:spacing w:line="360" w:lineRule="auto"/>
      <w:ind w:left="360" w:hangingChars="200" w:hanging="360"/>
      <w:contextualSpacing w:val="0"/>
    </w:pPr>
    <w:rPr>
      <w:rFonts w:cs="宋体"/>
      <w:b/>
      <w:sz w:val="24"/>
    </w:rPr>
  </w:style>
  <w:style w:type="paragraph" w:styleId="affffffffffffffffff2">
    <w:name w:val="List Number"/>
    <w:basedOn w:val="aff3"/>
    <w:rsid w:val="009F5DA6"/>
    <w:pPr>
      <w:tabs>
        <w:tab w:val="num" w:pos="1440"/>
      </w:tabs>
      <w:spacing w:line="480" w:lineRule="exact"/>
      <w:ind w:firstLineChars="200" w:firstLine="200"/>
      <w:contextualSpacing/>
    </w:pPr>
    <w:rPr>
      <w:rFonts w:ascii="Times New Roman" w:hAnsi="Times New Roman"/>
    </w:rPr>
  </w:style>
  <w:style w:type="paragraph" w:customStyle="1" w:styleId="my">
    <w:name w:val="my"/>
    <w:basedOn w:val="aff3"/>
    <w:rsid w:val="009F5DA6"/>
    <w:pPr>
      <w:ind w:firstLineChars="200" w:firstLine="200"/>
    </w:pPr>
    <w:rPr>
      <w:rFonts w:ascii="Times New Roman" w:hAnsi="Times New Roman"/>
      <w:sz w:val="24"/>
    </w:rPr>
  </w:style>
  <w:style w:type="paragraph" w:customStyle="1" w:styleId="StyleFirstline074cmLinespacing15lines">
    <w:name w:val="Style First line:  0.74 cm Line spacing:  1.5 lines"/>
    <w:basedOn w:val="aff3"/>
    <w:autoRedefine/>
    <w:rsid w:val="009F5DA6"/>
    <w:pPr>
      <w:spacing w:beforeLines="100" w:afterLines="50"/>
      <w:ind w:firstLineChars="200" w:firstLine="480"/>
    </w:pPr>
    <w:rPr>
      <w:rFonts w:ascii="宋体" w:hAnsi="宋体"/>
      <w:kern w:val="0"/>
      <w:sz w:val="24"/>
    </w:rPr>
  </w:style>
  <w:style w:type="paragraph" w:customStyle="1" w:styleId="GEDI2">
    <w:name w:val="GEDI一级标题"/>
    <w:basedOn w:val="10"/>
    <w:link w:val="GEDIChar2"/>
    <w:qFormat/>
    <w:rsid w:val="009F5DA6"/>
    <w:pPr>
      <w:keepLines/>
      <w:pageBreakBefore w:val="0"/>
      <w:numPr>
        <w:numId w:val="0"/>
      </w:numPr>
      <w:topLinePunct/>
      <w:adjustRightInd w:val="0"/>
      <w:snapToGrid w:val="0"/>
      <w:spacing w:before="0" w:beforeAutospacing="0" w:after="0" w:afterAutospacing="0" w:line="480" w:lineRule="atLeast"/>
      <w:jc w:val="center"/>
      <w:textAlignment w:val="center"/>
    </w:pPr>
    <w:rPr>
      <w:rFonts w:ascii="黑体" w:eastAsia="黑体" w:hAnsi="Times New Roman"/>
      <w:snapToGrid w:val="0"/>
      <w:kern w:val="0"/>
      <w:sz w:val="32"/>
      <w:szCs w:val="32"/>
    </w:rPr>
  </w:style>
  <w:style w:type="character" w:customStyle="1" w:styleId="GEDIChar2">
    <w:name w:val="GEDI一级标题 Char"/>
    <w:link w:val="GEDI2"/>
    <w:rsid w:val="009F5DA6"/>
    <w:rPr>
      <w:rFonts w:ascii="黑体" w:eastAsia="黑体"/>
      <w:b/>
      <w:bCs/>
      <w:snapToGrid w:val="0"/>
      <w:sz w:val="32"/>
      <w:szCs w:val="32"/>
    </w:rPr>
  </w:style>
  <w:style w:type="paragraph" w:customStyle="1" w:styleId="GEDI3">
    <w:name w:val="GEDI二级标题"/>
    <w:basedOn w:val="21"/>
    <w:link w:val="GEDIChar3"/>
    <w:qFormat/>
    <w:rsid w:val="009F5DA6"/>
    <w:pPr>
      <w:numPr>
        <w:numId w:val="0"/>
      </w:numPr>
      <w:tabs>
        <w:tab w:val="num" w:pos="576"/>
        <w:tab w:val="num" w:pos="840"/>
      </w:tabs>
      <w:topLinePunct/>
      <w:adjustRightInd w:val="0"/>
      <w:snapToGrid w:val="0"/>
      <w:spacing w:before="0" w:after="0" w:line="480" w:lineRule="atLeast"/>
      <w:ind w:left="840" w:hanging="420"/>
      <w:jc w:val="left"/>
      <w:textAlignment w:val="center"/>
    </w:pPr>
    <w:rPr>
      <w:rFonts w:ascii="Times New Roman" w:eastAsia="宋体" w:hAnsi="Times New Roman"/>
      <w:color w:val="000000"/>
      <w:kern w:val="0"/>
      <w:sz w:val="28"/>
    </w:rPr>
  </w:style>
  <w:style w:type="character" w:customStyle="1" w:styleId="GEDIChar3">
    <w:name w:val="GEDI二级标题 Char"/>
    <w:link w:val="GEDI3"/>
    <w:rsid w:val="009F5DA6"/>
    <w:rPr>
      <w:b/>
      <w:bCs/>
      <w:color w:val="000000"/>
      <w:sz w:val="28"/>
      <w:szCs w:val="32"/>
    </w:rPr>
  </w:style>
  <w:style w:type="paragraph" w:customStyle="1" w:styleId="GEDI4">
    <w:name w:val="GEDI三级标题"/>
    <w:basedOn w:val="30"/>
    <w:link w:val="GEDIChar4"/>
    <w:qFormat/>
    <w:rsid w:val="009F5DA6"/>
    <w:pPr>
      <w:numPr>
        <w:ilvl w:val="0"/>
        <w:numId w:val="0"/>
      </w:numPr>
      <w:topLinePunct/>
      <w:adjustRightInd w:val="0"/>
      <w:snapToGrid w:val="0"/>
      <w:spacing w:before="0" w:line="480" w:lineRule="atLeast"/>
      <w:jc w:val="left"/>
      <w:textAlignment w:val="center"/>
    </w:pPr>
    <w:rPr>
      <w:rFonts w:ascii="Times New Roman" w:hAnsi="Times New Roman"/>
      <w:sz w:val="28"/>
      <w:szCs w:val="28"/>
      <w:lang w:val="sv-SE"/>
    </w:rPr>
  </w:style>
  <w:style w:type="character" w:customStyle="1" w:styleId="GEDIChar4">
    <w:name w:val="GEDI三级标题 Char"/>
    <w:link w:val="GEDI4"/>
    <w:rsid w:val="009F5DA6"/>
    <w:rPr>
      <w:b/>
      <w:bCs/>
      <w:kern w:val="2"/>
      <w:sz w:val="28"/>
      <w:szCs w:val="28"/>
      <w:lang w:val="sv-SE"/>
    </w:rPr>
  </w:style>
  <w:style w:type="paragraph" w:customStyle="1" w:styleId="GEDI5">
    <w:name w:val="GEDI四级标题"/>
    <w:basedOn w:val="41"/>
    <w:link w:val="GEDIChar5"/>
    <w:qFormat/>
    <w:rsid w:val="009F5DA6"/>
    <w:pPr>
      <w:numPr>
        <w:ilvl w:val="0"/>
        <w:numId w:val="0"/>
      </w:numPr>
      <w:topLinePunct/>
      <w:adjustRightInd w:val="0"/>
      <w:snapToGrid w:val="0"/>
      <w:spacing w:before="0" w:line="480" w:lineRule="atLeast"/>
      <w:textAlignment w:val="center"/>
    </w:pPr>
    <w:rPr>
      <w:rFonts w:ascii="Times New Roman" w:hAnsi="Times New Roman"/>
      <w:kern w:val="0"/>
      <w:sz w:val="24"/>
      <w:szCs w:val="24"/>
      <w:lang w:val="sv-SE"/>
    </w:rPr>
  </w:style>
  <w:style w:type="character" w:customStyle="1" w:styleId="GEDIChar5">
    <w:name w:val="GEDI四级标题 Char"/>
    <w:link w:val="GEDI5"/>
    <w:rsid w:val="009F5DA6"/>
    <w:rPr>
      <w:b/>
      <w:bCs/>
      <w:sz w:val="24"/>
      <w:szCs w:val="24"/>
      <w:lang w:val="sv-SE"/>
    </w:rPr>
  </w:style>
  <w:style w:type="paragraph" w:customStyle="1" w:styleId="GEDI6">
    <w:name w:val="GEDI五级标题"/>
    <w:basedOn w:val="5"/>
    <w:link w:val="GEDIChar6"/>
    <w:qFormat/>
    <w:rsid w:val="009F5DA6"/>
    <w:pPr>
      <w:numPr>
        <w:ilvl w:val="0"/>
        <w:numId w:val="0"/>
      </w:numPr>
      <w:tabs>
        <w:tab w:val="num" w:pos="2100"/>
      </w:tabs>
      <w:topLinePunct/>
      <w:adjustRightInd w:val="0"/>
      <w:snapToGrid w:val="0"/>
      <w:spacing w:before="0" w:after="0" w:line="480" w:lineRule="atLeast"/>
      <w:ind w:left="2100" w:hanging="420"/>
      <w:textAlignment w:val="center"/>
    </w:pPr>
    <w:rPr>
      <w:rFonts w:ascii="Times New Roman" w:hAnsi="Times New Roman"/>
      <w:sz w:val="24"/>
    </w:rPr>
  </w:style>
  <w:style w:type="character" w:customStyle="1" w:styleId="GEDIChar6">
    <w:name w:val="GEDI五级标题 Char"/>
    <w:link w:val="GEDI6"/>
    <w:rsid w:val="009F5DA6"/>
    <w:rPr>
      <w:b/>
      <w:bCs/>
      <w:kern w:val="2"/>
      <w:sz w:val="24"/>
      <w:szCs w:val="28"/>
    </w:rPr>
  </w:style>
  <w:style w:type="paragraph" w:customStyle="1" w:styleId="GEDI7">
    <w:name w:val="GEDI二级项目编号"/>
    <w:basedOn w:val="aff3"/>
    <w:link w:val="GEDIChar7"/>
    <w:qFormat/>
    <w:rsid w:val="009F5DA6"/>
    <w:pPr>
      <w:adjustRightInd w:val="0"/>
      <w:snapToGrid w:val="0"/>
      <w:spacing w:line="480" w:lineRule="atLeast"/>
    </w:pPr>
    <w:rPr>
      <w:rFonts w:ascii="Times New Roman" w:hAnsi="Times New Roman"/>
      <w:sz w:val="24"/>
    </w:rPr>
  </w:style>
  <w:style w:type="character" w:customStyle="1" w:styleId="GEDIChar7">
    <w:name w:val="GEDI二级项目编号 Char"/>
    <w:link w:val="GEDI7"/>
    <w:rsid w:val="009F5DA6"/>
    <w:rPr>
      <w:kern w:val="2"/>
      <w:sz w:val="24"/>
      <w:szCs w:val="24"/>
    </w:rPr>
  </w:style>
  <w:style w:type="paragraph" w:customStyle="1" w:styleId="GEDI8">
    <w:name w:val="GEDI 数字)"/>
    <w:basedOn w:val="GEDI0"/>
    <w:link w:val="GEDIChar8"/>
    <w:qFormat/>
    <w:rsid w:val="009F5DA6"/>
    <w:pPr>
      <w:tabs>
        <w:tab w:val="num" w:pos="360"/>
      </w:tabs>
      <w:ind w:left="360" w:hanging="360"/>
    </w:pPr>
  </w:style>
  <w:style w:type="character" w:customStyle="1" w:styleId="GEDIChar8">
    <w:name w:val="GEDI 数字) Char"/>
    <w:link w:val="GEDI8"/>
    <w:rsid w:val="009F5DA6"/>
    <w:rPr>
      <w:kern w:val="2"/>
      <w:sz w:val="24"/>
      <w:szCs w:val="24"/>
    </w:rPr>
  </w:style>
  <w:style w:type="paragraph" w:customStyle="1" w:styleId="KPMGbodytext">
    <w:name w:val="KPMG body text"/>
    <w:basedOn w:val="aff3"/>
    <w:rsid w:val="009F5DA6"/>
    <w:pPr>
      <w:widowControl/>
      <w:tabs>
        <w:tab w:val="num" w:pos="1260"/>
      </w:tabs>
      <w:spacing w:before="120" w:after="120"/>
      <w:ind w:left="1260" w:firstLineChars="200" w:firstLine="576"/>
    </w:pPr>
    <w:rPr>
      <w:rFonts w:eastAsia="华文楷体"/>
      <w:kern w:val="0"/>
      <w:sz w:val="24"/>
    </w:rPr>
  </w:style>
  <w:style w:type="paragraph" w:customStyle="1" w:styleId="10215">
    <w:name w:val="样式 (西文) 宋体 (中文) 宋体 四号 黑色 两端对齐 首行缩进:  1.02 厘米 行距: 1.5 倍行距"/>
    <w:basedOn w:val="aff3"/>
    <w:rsid w:val="009F5DA6"/>
    <w:pPr>
      <w:widowControl/>
      <w:ind w:firstLineChars="200" w:firstLine="200"/>
    </w:pPr>
    <w:rPr>
      <w:rFonts w:ascii="宋体" w:hAnsi="宋体" w:cs="宋体"/>
      <w:color w:val="000000"/>
      <w:kern w:val="0"/>
      <w:sz w:val="28"/>
      <w:szCs w:val="20"/>
    </w:rPr>
  </w:style>
  <w:style w:type="paragraph" w:customStyle="1" w:styleId="102150">
    <w:name w:val="样式 (西文) 宋体 (中文) 宋体 四号 黑色 首行缩进:  1.02 厘米 行距: 1.5 倍行距"/>
    <w:basedOn w:val="aff3"/>
    <w:rsid w:val="009F5DA6"/>
    <w:pPr>
      <w:widowControl/>
      <w:ind w:firstLineChars="200" w:firstLine="200"/>
      <w:jc w:val="left"/>
    </w:pPr>
    <w:rPr>
      <w:rFonts w:ascii="宋体" w:hAnsi="宋体" w:cs="宋体"/>
      <w:color w:val="000000"/>
      <w:kern w:val="0"/>
      <w:sz w:val="28"/>
      <w:szCs w:val="20"/>
    </w:rPr>
  </w:style>
  <w:style w:type="paragraph" w:customStyle="1" w:styleId="1QCIheading1SectionHeadingChapterHeadlineh1III">
    <w:name w:val="样式 标题 1QCI heading 1Section HeadingChapter Headlineh1II+I..."/>
    <w:basedOn w:val="10"/>
    <w:rsid w:val="009F5DA6"/>
    <w:pPr>
      <w:widowControl/>
      <w:numPr>
        <w:numId w:val="0"/>
      </w:numPr>
      <w:tabs>
        <w:tab w:val="num" w:pos="1260"/>
      </w:tabs>
      <w:topLinePunct/>
      <w:adjustRightInd w:val="0"/>
      <w:snapToGrid w:val="0"/>
      <w:spacing w:before="240" w:beforeAutospacing="0" w:after="60" w:afterAutospacing="0"/>
      <w:ind w:left="1260" w:hanging="360"/>
      <w:jc w:val="center"/>
      <w:textAlignment w:val="center"/>
    </w:pPr>
    <w:rPr>
      <w:rFonts w:ascii="宋体" w:eastAsia="黑体" w:hAnsi="宋体" w:cs="Arial"/>
      <w:snapToGrid w:val="0"/>
      <w:color w:val="000000"/>
      <w:kern w:val="32"/>
      <w:sz w:val="30"/>
      <w:szCs w:val="32"/>
    </w:rPr>
  </w:style>
  <w:style w:type="paragraph" w:customStyle="1" w:styleId="22H2h2ABCLevelIforshoofd2Heading2-bioCare1">
    <w:name w:val="样式 标题 22H2h2A.B.C.Level I for #'shoofd 2Heading2-bioCare...1"/>
    <w:basedOn w:val="21"/>
    <w:rsid w:val="009F5DA6"/>
    <w:pPr>
      <w:keepNext w:val="0"/>
      <w:keepLines w:val="0"/>
      <w:widowControl/>
      <w:numPr>
        <w:numId w:val="0"/>
      </w:numPr>
      <w:tabs>
        <w:tab w:val="num" w:pos="576"/>
        <w:tab w:val="left" w:pos="720"/>
        <w:tab w:val="num" w:pos="1260"/>
      </w:tabs>
      <w:adjustRightInd w:val="0"/>
      <w:spacing w:before="240" w:after="60" w:line="360" w:lineRule="auto"/>
      <w:ind w:left="1260" w:hanging="360"/>
    </w:pPr>
    <w:rPr>
      <w:rFonts w:ascii="宋体" w:eastAsia="宋体" w:hAnsi="宋体" w:cs="Arial"/>
      <w:color w:val="000000"/>
      <w:kern w:val="0"/>
      <w:sz w:val="28"/>
      <w:szCs w:val="24"/>
    </w:rPr>
  </w:style>
  <w:style w:type="paragraph" w:customStyle="1" w:styleId="3h3SectionInternalHeadSideHeadH33mHead3123Le">
    <w:name w:val="样式 标题 3h3SectionInternal HeadSideHeadH33mHead 31.2.3.Le..."/>
    <w:basedOn w:val="30"/>
    <w:rsid w:val="009F5DA6"/>
    <w:pPr>
      <w:keepLines w:val="0"/>
      <w:widowControl/>
      <w:numPr>
        <w:ilvl w:val="0"/>
        <w:numId w:val="0"/>
      </w:numPr>
      <w:tabs>
        <w:tab w:val="num" w:pos="0"/>
        <w:tab w:val="num" w:pos="895"/>
      </w:tabs>
      <w:adjustRightInd w:val="0"/>
      <w:spacing w:before="240" w:after="60"/>
      <w:ind w:left="1418" w:hanging="1418"/>
    </w:pPr>
    <w:rPr>
      <w:rFonts w:ascii="宋体" w:hAnsi="宋体" w:cs="Arial"/>
      <w:color w:val="000000"/>
      <w:kern w:val="0"/>
      <w:sz w:val="28"/>
      <w:szCs w:val="26"/>
      <w:lang w:val="sv-SE"/>
    </w:rPr>
  </w:style>
  <w:style w:type="paragraph" w:customStyle="1" w:styleId="4h4Sub-sub-headerl4H4Level2-ah4subsubheadingL">
    <w:name w:val="样式 标题 4h4Sub-sub-headerl4H4Level 2 - ah4 sub sub headingL..."/>
    <w:basedOn w:val="41"/>
    <w:rsid w:val="009F5DA6"/>
    <w:pPr>
      <w:keepLines w:val="0"/>
      <w:widowControl/>
      <w:numPr>
        <w:ilvl w:val="0"/>
        <w:numId w:val="0"/>
      </w:numPr>
      <w:tabs>
        <w:tab w:val="num" w:pos="1984"/>
      </w:tabs>
      <w:spacing w:before="240" w:after="60"/>
      <w:ind w:left="1984" w:hanging="1984"/>
      <w:jc w:val="left"/>
    </w:pPr>
    <w:rPr>
      <w:rFonts w:ascii="宋体" w:hAnsi="宋体"/>
      <w:color w:val="000000"/>
      <w:kern w:val="0"/>
      <w:sz w:val="24"/>
      <w:szCs w:val="24"/>
      <w:lang w:val="sv-SE"/>
    </w:rPr>
  </w:style>
  <w:style w:type="paragraph" w:customStyle="1" w:styleId="5Level3-idashdsddRomanlistH5heading5">
    <w:name w:val="样式 标题 5Level 3 - idashdsddRoman listH5heading 5 + (西文) 宋体..."/>
    <w:basedOn w:val="5"/>
    <w:rsid w:val="009F5DA6"/>
    <w:pPr>
      <w:keepNext w:val="0"/>
      <w:keepLines w:val="0"/>
      <w:widowControl/>
      <w:numPr>
        <w:ilvl w:val="0"/>
        <w:numId w:val="148"/>
      </w:numPr>
      <w:tabs>
        <w:tab w:val="num" w:pos="2580"/>
      </w:tabs>
      <w:topLinePunct/>
      <w:adjustRightInd w:val="0"/>
      <w:snapToGrid w:val="0"/>
      <w:spacing w:before="240" w:after="60" w:line="360" w:lineRule="auto"/>
      <w:ind w:left="2580"/>
      <w:jc w:val="left"/>
      <w:textAlignment w:val="center"/>
    </w:pPr>
    <w:rPr>
      <w:rFonts w:ascii="宋体" w:hAnsi="宋体"/>
      <w:color w:val="000000"/>
      <w:kern w:val="0"/>
      <w:sz w:val="24"/>
      <w:szCs w:val="26"/>
    </w:rPr>
  </w:style>
  <w:style w:type="paragraph" w:customStyle="1" w:styleId="15192">
    <w:name w:val="样式 (西文) 宋体 (中文) 宋体 四号 黑色 行距: 1.5 倍行距 首行缩进:  1.92 字符"/>
    <w:basedOn w:val="aff3"/>
    <w:rsid w:val="009F5DA6"/>
    <w:pPr>
      <w:widowControl/>
      <w:ind w:firstLineChars="200" w:firstLine="200"/>
      <w:jc w:val="left"/>
    </w:pPr>
    <w:rPr>
      <w:rFonts w:ascii="宋体" w:hAnsi="宋体" w:cs="宋体"/>
      <w:color w:val="000000"/>
      <w:kern w:val="0"/>
      <w:sz w:val="28"/>
      <w:szCs w:val="20"/>
    </w:rPr>
  </w:style>
  <w:style w:type="paragraph" w:customStyle="1" w:styleId="Bullet2">
    <w:name w:val="*Bullet2"/>
    <w:rsid w:val="009F5DA6"/>
    <w:pPr>
      <w:tabs>
        <w:tab w:val="num" w:pos="1980"/>
      </w:tabs>
      <w:spacing w:before="80" w:after="200" w:line="280" w:lineRule="exact"/>
      <w:ind w:left="1980" w:hanging="420"/>
    </w:pPr>
    <w:rPr>
      <w:rFonts w:ascii="Arial" w:eastAsia="华文楷体" w:hAnsi="Arial"/>
      <w:noProof/>
      <w:sz w:val="24"/>
    </w:rPr>
  </w:style>
  <w:style w:type="paragraph" w:customStyle="1" w:styleId="102151">
    <w:name w:val="样式 宋体 四号 两端对齐 首行缩进:  1.02 厘米 行距: 1.5 倍行距"/>
    <w:basedOn w:val="aff3"/>
    <w:rsid w:val="009F5DA6"/>
    <w:pPr>
      <w:widowControl/>
      <w:ind w:firstLineChars="200" w:firstLine="200"/>
    </w:pPr>
    <w:rPr>
      <w:rFonts w:ascii="宋体" w:hAnsi="宋体" w:cs="宋体"/>
      <w:kern w:val="0"/>
      <w:sz w:val="28"/>
      <w:szCs w:val="20"/>
    </w:rPr>
  </w:style>
  <w:style w:type="paragraph" w:customStyle="1" w:styleId="102152">
    <w:name w:val="样式 宋体 四号 首行缩进:  1.02 厘米 行距: 1.5 倍行距"/>
    <w:basedOn w:val="aff3"/>
    <w:rsid w:val="009F5DA6"/>
    <w:pPr>
      <w:widowControl/>
      <w:ind w:firstLineChars="200" w:firstLine="200"/>
      <w:jc w:val="left"/>
    </w:pPr>
    <w:rPr>
      <w:rFonts w:ascii="宋体" w:hAnsi="宋体" w:cs="宋体"/>
      <w:kern w:val="0"/>
      <w:sz w:val="28"/>
      <w:szCs w:val="20"/>
    </w:rPr>
  </w:style>
  <w:style w:type="paragraph" w:customStyle="1" w:styleId="EPC">
    <w:name w:val="封面“EPC联合体”中文文字"/>
    <w:basedOn w:val="affffffffffff4"/>
    <w:link w:val="EPCCharChar"/>
    <w:semiHidden/>
    <w:rsid w:val="009F5DA6"/>
    <w:pPr>
      <w:spacing w:line="480" w:lineRule="exact"/>
      <w:ind w:firstLineChars="0" w:firstLine="0"/>
      <w:jc w:val="center"/>
    </w:pPr>
    <w:rPr>
      <w:rFonts w:hAnsi="宋体"/>
      <w:b/>
      <w:sz w:val="32"/>
      <w:szCs w:val="32"/>
    </w:rPr>
  </w:style>
  <w:style w:type="character" w:customStyle="1" w:styleId="EPCCharChar">
    <w:name w:val="封面“EPC联合体”中文文字 Char Char"/>
    <w:link w:val="EPC"/>
    <w:semiHidden/>
    <w:rsid w:val="009F5DA6"/>
    <w:rPr>
      <w:rFonts w:hAnsi="宋体"/>
      <w:b/>
      <w:kern w:val="2"/>
      <w:sz w:val="32"/>
      <w:szCs w:val="32"/>
    </w:rPr>
  </w:style>
  <w:style w:type="paragraph" w:customStyle="1" w:styleId="224">
    <w:name w:val="正文 左侧:  2 字符 + 首行缩进:  2 字符"/>
    <w:basedOn w:val="aff3"/>
    <w:rsid w:val="009F5DA6"/>
    <w:pPr>
      <w:ind w:firstLineChars="200" w:firstLine="480"/>
    </w:pPr>
    <w:rPr>
      <w:rFonts w:ascii="Times New Roman" w:hAnsi="Times New Roman" w:cs="宋体"/>
      <w:sz w:val="24"/>
      <w:szCs w:val="20"/>
    </w:rPr>
  </w:style>
  <w:style w:type="character" w:customStyle="1" w:styleId="CharChar1">
    <w:name w:val="正文格式 Char Char"/>
    <w:link w:val="affffff2"/>
    <w:rsid w:val="009F5DA6"/>
    <w:rPr>
      <w:sz w:val="24"/>
    </w:rPr>
  </w:style>
  <w:style w:type="paragraph" w:customStyle="1" w:styleId="affffffffffffffffff3">
    <w:name w:val="补充材料正文"/>
    <w:basedOn w:val="aff3"/>
    <w:link w:val="Charffff0"/>
    <w:rsid w:val="009F5DA6"/>
    <w:pPr>
      <w:ind w:firstLineChars="200" w:firstLine="200"/>
      <w:jc w:val="left"/>
    </w:pPr>
    <w:rPr>
      <w:rFonts w:ascii="微软雅黑" w:eastAsia="微软雅黑" w:hAnsi="微软雅黑"/>
      <w:kern w:val="0"/>
      <w:sz w:val="24"/>
      <w:szCs w:val="20"/>
    </w:rPr>
  </w:style>
  <w:style w:type="character" w:customStyle="1" w:styleId="Charffff0">
    <w:name w:val="补充材料正文 Char"/>
    <w:link w:val="affffffffffffffffff3"/>
    <w:rsid w:val="009F5DA6"/>
    <w:rPr>
      <w:rFonts w:ascii="微软雅黑" w:eastAsia="微软雅黑" w:hAnsi="微软雅黑"/>
      <w:sz w:val="24"/>
    </w:rPr>
  </w:style>
  <w:style w:type="paragraph" w:customStyle="1" w:styleId="affffffffffffffffff4">
    <w:name w:val="插入式样"/>
    <w:basedOn w:val="aff3"/>
    <w:link w:val="Charffff1"/>
    <w:autoRedefine/>
    <w:rsid w:val="009F5DA6"/>
    <w:pPr>
      <w:spacing w:line="240" w:lineRule="auto"/>
      <w:jc w:val="center"/>
    </w:pPr>
    <w:rPr>
      <w:rFonts w:ascii="宋体" w:hAnsi="宋体"/>
      <w:bCs/>
      <w:kern w:val="0"/>
      <w:sz w:val="24"/>
    </w:rPr>
  </w:style>
  <w:style w:type="character" w:customStyle="1" w:styleId="Charffff1">
    <w:name w:val="插入式样 Char"/>
    <w:link w:val="affffffffffffffffff4"/>
    <w:rsid w:val="009F5DA6"/>
    <w:rPr>
      <w:rFonts w:ascii="宋体" w:hAnsi="宋体"/>
      <w:bCs/>
      <w:sz w:val="24"/>
      <w:szCs w:val="24"/>
    </w:rPr>
  </w:style>
  <w:style w:type="paragraph" w:customStyle="1" w:styleId="3f3">
    <w:name w:val="指南正文3级"/>
    <w:basedOn w:val="affffffffffffffffff3"/>
    <w:link w:val="3Char4"/>
    <w:qFormat/>
    <w:rsid w:val="009F5DA6"/>
    <w:pPr>
      <w:ind w:left="900" w:firstLineChars="0" w:firstLine="0"/>
    </w:pPr>
  </w:style>
  <w:style w:type="character" w:customStyle="1" w:styleId="3Char4">
    <w:name w:val="指南正文3级 Char"/>
    <w:link w:val="3f3"/>
    <w:rsid w:val="009F5DA6"/>
    <w:rPr>
      <w:rFonts w:ascii="微软雅黑" w:eastAsia="微软雅黑" w:hAnsi="微软雅黑"/>
      <w:sz w:val="24"/>
    </w:rPr>
  </w:style>
  <w:style w:type="paragraph" w:customStyle="1" w:styleId="1fff6">
    <w:name w:val="指南正文1级"/>
    <w:basedOn w:val="aff3"/>
    <w:link w:val="1Char5"/>
    <w:qFormat/>
    <w:rsid w:val="009F5DA6"/>
    <w:pPr>
      <w:tabs>
        <w:tab w:val="num" w:pos="840"/>
      </w:tabs>
      <w:ind w:left="840"/>
      <w:jc w:val="left"/>
    </w:pPr>
    <w:rPr>
      <w:rFonts w:ascii="微软雅黑" w:eastAsia="微软雅黑" w:hAnsi="微软雅黑"/>
      <w:kern w:val="0"/>
      <w:sz w:val="24"/>
      <w:szCs w:val="20"/>
    </w:rPr>
  </w:style>
  <w:style w:type="character" w:customStyle="1" w:styleId="1Char5">
    <w:name w:val="指南正文1级 Char"/>
    <w:link w:val="1fff6"/>
    <w:rsid w:val="009F5DA6"/>
    <w:rPr>
      <w:rFonts w:ascii="微软雅黑" w:eastAsia="微软雅黑" w:hAnsi="微软雅黑"/>
      <w:sz w:val="24"/>
    </w:rPr>
  </w:style>
  <w:style w:type="paragraph" w:customStyle="1" w:styleId="affffffffffffffffff5">
    <w:name w:val="指南正文"/>
    <w:basedOn w:val="affffffffffffffffff3"/>
    <w:link w:val="Charffff2"/>
    <w:qFormat/>
    <w:rsid w:val="009F5DA6"/>
    <w:pPr>
      <w:ind w:firstLine="480"/>
    </w:pPr>
  </w:style>
  <w:style w:type="character" w:customStyle="1" w:styleId="Charffff2">
    <w:name w:val="指南正文 Char"/>
    <w:link w:val="affffffffffffffffff5"/>
    <w:rsid w:val="009F5DA6"/>
    <w:rPr>
      <w:rFonts w:ascii="微软雅黑" w:eastAsia="微软雅黑" w:hAnsi="微软雅黑"/>
      <w:sz w:val="24"/>
    </w:rPr>
  </w:style>
  <w:style w:type="paragraph" w:customStyle="1" w:styleId="affffffffffffffffff6">
    <w:name w:val="指南四级标题"/>
    <w:basedOn w:val="41"/>
    <w:link w:val="Charffff3"/>
    <w:qFormat/>
    <w:rsid w:val="009F5DA6"/>
    <w:pPr>
      <w:keepLines w:val="0"/>
      <w:numPr>
        <w:ilvl w:val="0"/>
        <w:numId w:val="0"/>
      </w:numPr>
      <w:tabs>
        <w:tab w:val="num" w:pos="900"/>
      </w:tabs>
      <w:spacing w:before="0"/>
      <w:ind w:left="862" w:hanging="862"/>
    </w:pPr>
    <w:rPr>
      <w:rFonts w:ascii="Cambria" w:hAnsi="Cambria"/>
      <w:b w:val="0"/>
      <w:kern w:val="0"/>
      <w:sz w:val="24"/>
      <w:szCs w:val="24"/>
    </w:rPr>
  </w:style>
  <w:style w:type="character" w:customStyle="1" w:styleId="Charffff3">
    <w:name w:val="指南四级标题 Char"/>
    <w:link w:val="affffffffffffffffff6"/>
    <w:rsid w:val="009F5DA6"/>
    <w:rPr>
      <w:rFonts w:ascii="Cambria" w:hAnsi="Cambria"/>
      <w:bCs/>
      <w:sz w:val="24"/>
      <w:szCs w:val="24"/>
    </w:rPr>
  </w:style>
  <w:style w:type="paragraph" w:customStyle="1" w:styleId="affffffffffffffffff7">
    <w:name w:val="指南正文二级"/>
    <w:basedOn w:val="afffffff4"/>
    <w:link w:val="Charffff4"/>
    <w:qFormat/>
    <w:rsid w:val="009F5DA6"/>
    <w:pPr>
      <w:tabs>
        <w:tab w:val="num" w:pos="900"/>
      </w:tabs>
      <w:spacing w:line="360" w:lineRule="auto"/>
      <w:ind w:leftChars="405" w:left="1274" w:hangingChars="202" w:hanging="424"/>
      <w:jc w:val="left"/>
    </w:pPr>
    <w:rPr>
      <w:rFonts w:ascii="宋体" w:hAnsi="宋体"/>
    </w:rPr>
  </w:style>
  <w:style w:type="character" w:customStyle="1" w:styleId="Charffff4">
    <w:name w:val="指南正文二级 Char"/>
    <w:link w:val="affffffffffffffffff7"/>
    <w:rsid w:val="009F5DA6"/>
    <w:rPr>
      <w:rFonts w:ascii="宋体" w:hAnsi="宋体"/>
      <w:kern w:val="2"/>
      <w:sz w:val="21"/>
      <w:szCs w:val="22"/>
    </w:rPr>
  </w:style>
  <w:style w:type="paragraph" w:customStyle="1" w:styleId="affffffffffffffffff8">
    <w:name w:val="指南正文一级"/>
    <w:basedOn w:val="aff3"/>
    <w:qFormat/>
    <w:rsid w:val="009F5DA6"/>
    <w:pPr>
      <w:ind w:left="840" w:hanging="420"/>
      <w:jc w:val="left"/>
    </w:pPr>
    <w:rPr>
      <w:rFonts w:ascii="微软雅黑" w:hAnsi="微软雅黑" w:cs="宋体"/>
      <w:kern w:val="0"/>
      <w:szCs w:val="20"/>
    </w:rPr>
  </w:style>
  <w:style w:type="paragraph" w:styleId="5a">
    <w:name w:val="List Number 5"/>
    <w:basedOn w:val="aff3"/>
    <w:rsid w:val="009F5DA6"/>
    <w:pPr>
      <w:tabs>
        <w:tab w:val="num" w:pos="620"/>
      </w:tabs>
      <w:ind w:left="620"/>
    </w:pPr>
    <w:rPr>
      <w:rFonts w:ascii="Times New Roman" w:hAnsi="Times New Roman"/>
      <w:sz w:val="24"/>
      <w:szCs w:val="20"/>
    </w:rPr>
  </w:style>
  <w:style w:type="paragraph" w:customStyle="1" w:styleId="affffffffffffffffff9">
    <w:name w:val="图中文字"/>
    <w:basedOn w:val="aff3"/>
    <w:link w:val="Charffff5"/>
    <w:rsid w:val="009F5DA6"/>
    <w:pPr>
      <w:spacing w:line="240" w:lineRule="auto"/>
    </w:pPr>
    <w:rPr>
      <w:rFonts w:ascii="Times New Roman" w:hAnsi="Times New Roman"/>
      <w:szCs w:val="21"/>
    </w:rPr>
  </w:style>
  <w:style w:type="character" w:customStyle="1" w:styleId="Charffff5">
    <w:name w:val="图中文字 Char"/>
    <w:link w:val="affffffffffffffffff9"/>
    <w:rsid w:val="009F5DA6"/>
    <w:rPr>
      <w:kern w:val="2"/>
      <w:sz w:val="21"/>
      <w:szCs w:val="21"/>
    </w:rPr>
  </w:style>
  <w:style w:type="paragraph" w:customStyle="1" w:styleId="2H22ndlevelh22Header2Underrubrik1prop2Title2Lev">
    <w:name w:val="样式 标题 2H22nd levelh22Header 2Underrubrik1prop2Title2Lev..."/>
    <w:basedOn w:val="aff3"/>
    <w:rsid w:val="009F5DA6"/>
    <w:pPr>
      <w:tabs>
        <w:tab w:val="num" w:pos="567"/>
      </w:tabs>
      <w:ind w:left="567" w:firstLineChars="200" w:hanging="567"/>
    </w:pPr>
    <w:rPr>
      <w:rFonts w:ascii="Times New Roman" w:hAnsi="Times New Roman"/>
      <w:sz w:val="24"/>
    </w:rPr>
  </w:style>
  <w:style w:type="paragraph" w:customStyle="1" w:styleId="huaxiabullet1">
    <w:name w:val="huaxia bullet 1"/>
    <w:basedOn w:val="aff3"/>
    <w:rsid w:val="009F5DA6"/>
    <w:pPr>
      <w:widowControl/>
      <w:numPr>
        <w:numId w:val="149"/>
      </w:numPr>
      <w:ind w:left="0" w:firstLine="0"/>
      <w:jc w:val="center"/>
    </w:pPr>
    <w:rPr>
      <w:rFonts w:ascii="Times New Roman" w:eastAsia="华文楷体" w:hAnsi="Times New Roman"/>
      <w:bCs/>
      <w:kern w:val="0"/>
      <w:sz w:val="24"/>
    </w:rPr>
  </w:style>
  <w:style w:type="paragraph" w:customStyle="1" w:styleId="225">
    <w:name w:val="样式 样式 样式 宋体 小四 + 首行缩进:  2 字符 + 首行缩进:  2 字符"/>
    <w:basedOn w:val="aff3"/>
    <w:rsid w:val="009F5DA6"/>
    <w:pPr>
      <w:snapToGrid w:val="0"/>
      <w:ind w:firstLineChars="200" w:firstLine="480"/>
    </w:pPr>
    <w:rPr>
      <w:rFonts w:ascii="仿宋_GB2312" w:hAnsi="仿宋_GB2312" w:cs="宋体"/>
      <w:sz w:val="24"/>
      <w:szCs w:val="20"/>
    </w:rPr>
  </w:style>
  <w:style w:type="paragraph" w:customStyle="1" w:styleId="GB231220">
    <w:name w:val="样式 样式 仿宋_GB2312 小四 + 加粗 首行缩进:  2 字符"/>
    <w:basedOn w:val="aff3"/>
    <w:rsid w:val="009F5DA6"/>
    <w:pPr>
      <w:snapToGrid w:val="0"/>
      <w:ind w:firstLineChars="200" w:firstLine="200"/>
    </w:pPr>
    <w:rPr>
      <w:rFonts w:ascii="仿宋_GB2312" w:hAnsi="仿宋_GB2312" w:cs="宋体"/>
      <w:b/>
      <w:bCs/>
      <w:sz w:val="24"/>
      <w:szCs w:val="20"/>
    </w:rPr>
  </w:style>
  <w:style w:type="paragraph" w:customStyle="1" w:styleId="1fff7">
    <w:name w:val="1级项目编号"/>
    <w:basedOn w:val="aff3"/>
    <w:rsid w:val="009F5DA6"/>
    <w:pPr>
      <w:tabs>
        <w:tab w:val="num" w:pos="420"/>
      </w:tabs>
      <w:spacing w:beforeLines="50"/>
      <w:ind w:left="420" w:hanging="420"/>
    </w:pPr>
    <w:rPr>
      <w:rFonts w:ascii="宋体" w:hAnsi="宋体"/>
      <w:kern w:val="0"/>
      <w:sz w:val="24"/>
      <w:szCs w:val="20"/>
    </w:rPr>
  </w:style>
  <w:style w:type="paragraph" w:customStyle="1" w:styleId="2fff4">
    <w:name w:val="2级项目编号"/>
    <w:basedOn w:val="1fff7"/>
    <w:rsid w:val="009F5DA6"/>
    <w:pPr>
      <w:tabs>
        <w:tab w:val="clear" w:pos="420"/>
        <w:tab w:val="num" w:pos="1691"/>
      </w:tabs>
      <w:ind w:left="1691" w:firstLine="0"/>
    </w:pPr>
  </w:style>
  <w:style w:type="paragraph" w:customStyle="1" w:styleId="3f4">
    <w:name w:val="3级项目编号"/>
    <w:basedOn w:val="1fff7"/>
    <w:rsid w:val="009F5DA6"/>
    <w:pPr>
      <w:tabs>
        <w:tab w:val="clear" w:pos="420"/>
        <w:tab w:val="num" w:pos="1260"/>
      </w:tabs>
      <w:ind w:left="1260"/>
    </w:pPr>
  </w:style>
  <w:style w:type="paragraph" w:customStyle="1" w:styleId="maintable">
    <w:name w:val="main table"/>
    <w:basedOn w:val="aff3"/>
    <w:rsid w:val="009F5DA6"/>
    <w:pPr>
      <w:widowControl/>
      <w:spacing w:after="160" w:line="240" w:lineRule="auto"/>
      <w:jc w:val="left"/>
    </w:pPr>
    <w:rPr>
      <w:rFonts w:ascii="Book Antiqua" w:hAnsi="Book Antiqua"/>
      <w:kern w:val="0"/>
      <w:sz w:val="18"/>
      <w:szCs w:val="20"/>
      <w:lang w:eastAsia="en-US"/>
    </w:rPr>
  </w:style>
  <w:style w:type="paragraph" w:customStyle="1" w:styleId="tablebulletformat">
    <w:name w:val="tablebullet format"/>
    <w:basedOn w:val="aff3"/>
    <w:rsid w:val="009F5DA6"/>
    <w:pPr>
      <w:widowControl/>
      <w:spacing w:after="160" w:line="240" w:lineRule="auto"/>
      <w:ind w:left="360" w:hanging="360"/>
      <w:jc w:val="left"/>
    </w:pPr>
    <w:rPr>
      <w:rFonts w:ascii="Book Antiqua" w:hAnsi="Book Antiqua"/>
      <w:kern w:val="0"/>
      <w:sz w:val="20"/>
      <w:szCs w:val="20"/>
      <w:lang w:eastAsia="en-US"/>
    </w:rPr>
  </w:style>
  <w:style w:type="paragraph" w:customStyle="1" w:styleId="tablehead">
    <w:name w:val="table head"/>
    <w:basedOn w:val="aff3"/>
    <w:autoRedefine/>
    <w:rsid w:val="009F5DA6"/>
    <w:pPr>
      <w:widowControl/>
      <w:numPr>
        <w:numId w:val="150"/>
      </w:numPr>
      <w:tabs>
        <w:tab w:val="clear" w:pos="2040"/>
      </w:tabs>
      <w:spacing w:after="160" w:line="240" w:lineRule="auto"/>
      <w:ind w:left="0" w:firstLine="0"/>
      <w:jc w:val="left"/>
    </w:pPr>
    <w:rPr>
      <w:b/>
      <w:kern w:val="0"/>
      <w:sz w:val="20"/>
      <w:szCs w:val="20"/>
      <w:lang w:eastAsia="en-US"/>
    </w:rPr>
  </w:style>
  <w:style w:type="character" w:customStyle="1" w:styleId="unnamed11">
    <w:name w:val="unnamed11"/>
    <w:rsid w:val="009F5DA6"/>
    <w:rPr>
      <w:spacing w:val="330"/>
    </w:rPr>
  </w:style>
  <w:style w:type="paragraph" w:customStyle="1" w:styleId="affffffffffffffffffa">
    <w:name w:val="封面文档编号"/>
    <w:basedOn w:val="affffffffffff4"/>
    <w:semiHidden/>
    <w:rsid w:val="009F5DA6"/>
    <w:pPr>
      <w:spacing w:line="640" w:lineRule="exact"/>
      <w:ind w:firstLineChars="0" w:firstLine="0"/>
      <w:jc w:val="center"/>
    </w:pPr>
    <w:rPr>
      <w:rFonts w:ascii="黑体" w:eastAsia="黑体"/>
      <w:b/>
      <w:sz w:val="32"/>
      <w:szCs w:val="32"/>
    </w:rPr>
  </w:style>
  <w:style w:type="paragraph" w:customStyle="1" w:styleId="affffffffffffffffffb">
    <w:name w:val="项目符号"/>
    <w:basedOn w:val="aff3"/>
    <w:rsid w:val="009F5DA6"/>
    <w:pPr>
      <w:tabs>
        <w:tab w:val="num" w:pos="840"/>
      </w:tabs>
      <w:spacing w:line="480" w:lineRule="atLeast"/>
      <w:ind w:firstLine="420"/>
    </w:pPr>
    <w:rPr>
      <w:rFonts w:ascii="Times New Roman" w:hAnsi="Times New Roman"/>
      <w:sz w:val="24"/>
    </w:rPr>
  </w:style>
  <w:style w:type="paragraph" w:customStyle="1" w:styleId="affffffffffffffffffc">
    <w:name w:val="封面二级标题文字"/>
    <w:basedOn w:val="affffffffffff4"/>
    <w:semiHidden/>
    <w:rsid w:val="009F5DA6"/>
    <w:pPr>
      <w:ind w:firstLineChars="0" w:firstLine="0"/>
      <w:jc w:val="center"/>
    </w:pPr>
    <w:rPr>
      <w:rFonts w:ascii="黑体" w:eastAsia="黑体"/>
      <w:b/>
      <w:sz w:val="44"/>
      <w:szCs w:val="44"/>
    </w:rPr>
  </w:style>
  <w:style w:type="paragraph" w:customStyle="1" w:styleId="affffffffffffffffffd">
    <w:name w:val="封面日期地点文字"/>
    <w:basedOn w:val="affffffffffff4"/>
    <w:semiHidden/>
    <w:rsid w:val="009F5DA6"/>
    <w:pPr>
      <w:spacing w:line="360" w:lineRule="exact"/>
      <w:ind w:firstLineChars="0" w:firstLine="0"/>
      <w:jc w:val="center"/>
    </w:pPr>
    <w:rPr>
      <w:sz w:val="32"/>
      <w:szCs w:val="32"/>
    </w:rPr>
  </w:style>
  <w:style w:type="paragraph" w:customStyle="1" w:styleId="EPC0">
    <w:name w:val="封面“EPC联合体”西文文字"/>
    <w:basedOn w:val="EPC"/>
    <w:link w:val="EPCCharChar0"/>
    <w:semiHidden/>
    <w:rsid w:val="009F5DA6"/>
    <w:pPr>
      <w:spacing w:line="480" w:lineRule="atLeast"/>
    </w:pPr>
  </w:style>
  <w:style w:type="character" w:customStyle="1" w:styleId="EPCCharChar0">
    <w:name w:val="封面“EPC联合体”西文文字 Char Char"/>
    <w:link w:val="EPC0"/>
    <w:semiHidden/>
    <w:rsid w:val="009F5DA6"/>
    <w:rPr>
      <w:rFonts w:hAnsi="宋体"/>
      <w:b/>
      <w:kern w:val="2"/>
      <w:sz w:val="32"/>
      <w:szCs w:val="32"/>
    </w:rPr>
  </w:style>
  <w:style w:type="paragraph" w:customStyle="1" w:styleId="affffffffffffffffffe">
    <w:name w:val="签名页文字"/>
    <w:basedOn w:val="affffffffffff4"/>
    <w:semiHidden/>
    <w:rsid w:val="009F5DA6"/>
    <w:pPr>
      <w:spacing w:line="600" w:lineRule="exact"/>
      <w:ind w:leftChars="1100" w:left="1100" w:firstLineChars="0" w:firstLine="0"/>
    </w:pPr>
    <w:rPr>
      <w:sz w:val="32"/>
      <w:szCs w:val="32"/>
    </w:rPr>
  </w:style>
  <w:style w:type="table" w:styleId="1fff8">
    <w:name w:val="Table List 1"/>
    <w:basedOn w:val="aff5"/>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
    <w:name w:val="版本记录标题文字"/>
    <w:basedOn w:val="aff3"/>
    <w:semiHidden/>
    <w:rsid w:val="009F5DA6"/>
    <w:pPr>
      <w:spacing w:line="480" w:lineRule="atLeast"/>
    </w:pPr>
    <w:rPr>
      <w:rFonts w:ascii="Times New Roman" w:hAnsi="Times New Roman"/>
      <w:sz w:val="24"/>
    </w:rPr>
  </w:style>
  <w:style w:type="paragraph" w:customStyle="1" w:styleId="afffffffffffffffffff0">
    <w:name w:val="版本记录表格内文字"/>
    <w:basedOn w:val="aff3"/>
    <w:semiHidden/>
    <w:rsid w:val="009F5DA6"/>
    <w:pPr>
      <w:jc w:val="center"/>
    </w:pPr>
    <w:rPr>
      <w:rFonts w:ascii="Times New Roman" w:hAnsi="Times New Roman"/>
      <w:sz w:val="24"/>
    </w:rPr>
  </w:style>
  <w:style w:type="paragraph" w:customStyle="1" w:styleId="afffffffffffffffffff1">
    <w:name w:val="“目录”"/>
    <w:basedOn w:val="affffffffffff4"/>
    <w:semiHidden/>
    <w:rsid w:val="009F5DA6"/>
    <w:pPr>
      <w:ind w:firstLineChars="0" w:firstLine="0"/>
      <w:jc w:val="center"/>
    </w:pPr>
    <w:rPr>
      <w:b/>
      <w:sz w:val="44"/>
    </w:rPr>
  </w:style>
  <w:style w:type="paragraph" w:customStyle="1" w:styleId="afffffffffffffffffff2">
    <w:name w:val="图名/表名/表头样式"/>
    <w:basedOn w:val="affffffffffff4"/>
    <w:rsid w:val="009F5DA6"/>
    <w:pPr>
      <w:ind w:firstLineChars="0" w:firstLine="0"/>
      <w:jc w:val="center"/>
    </w:pPr>
    <w:rPr>
      <w:b/>
      <w:sz w:val="21"/>
      <w:szCs w:val="21"/>
    </w:rPr>
  </w:style>
  <w:style w:type="paragraph" w:customStyle="1" w:styleId="afffffffffffffffffff3">
    <w:name w:val="表格文字样式"/>
    <w:basedOn w:val="affffffffffff4"/>
    <w:rsid w:val="009F5DA6"/>
    <w:pPr>
      <w:ind w:firstLineChars="0" w:firstLine="0"/>
    </w:pPr>
    <w:rPr>
      <w:sz w:val="21"/>
      <w:szCs w:val="21"/>
    </w:rPr>
  </w:style>
  <w:style w:type="paragraph" w:customStyle="1" w:styleId="CharChar40">
    <w:name w:val="Char Char4"/>
    <w:basedOn w:val="aff3"/>
    <w:rsid w:val="009F5DA6"/>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ff3"/>
    <w:autoRedefine/>
    <w:rsid w:val="009F5DA6"/>
    <w:rPr>
      <w:rFonts w:ascii="Times New Roman" w:hAnsi="Times New Roman"/>
    </w:rPr>
  </w:style>
  <w:style w:type="paragraph" w:customStyle="1" w:styleId="BodyIndent1st">
    <w:name w:val="Body Indent 1st"/>
    <w:basedOn w:val="aff3"/>
    <w:link w:val="BodyIndent1stChar"/>
    <w:rsid w:val="009F5DA6"/>
    <w:pPr>
      <w:widowControl/>
      <w:spacing w:before="180" w:after="60" w:line="240" w:lineRule="auto"/>
      <w:ind w:firstLine="476"/>
    </w:pPr>
    <w:rPr>
      <w:rFonts w:ascii="Book Antiqua" w:hAnsi="Book Antiqua"/>
      <w:kern w:val="0"/>
      <w:sz w:val="24"/>
      <w:szCs w:val="20"/>
    </w:rPr>
  </w:style>
  <w:style w:type="character" w:customStyle="1" w:styleId="BodyIndent1stChar">
    <w:name w:val="Body Indent 1st Char"/>
    <w:link w:val="BodyIndent1st"/>
    <w:rsid w:val="009F5DA6"/>
    <w:rPr>
      <w:rFonts w:ascii="Book Antiqua" w:hAnsi="Book Antiqua"/>
      <w:sz w:val="24"/>
    </w:rPr>
  </w:style>
  <w:style w:type="paragraph" w:customStyle="1" w:styleId="CharCharChar1CharCharCharCharCharCharCharCharCharCharCharCharCharCharCharCharCharChar1CharCharCharCharCharCharCharCharCharCharCharCharCharCharCharCharChar1">
    <w:name w:val="Char Char Char1 Char Char Char Char Char Char Char Char Char Char Char Char Char Char Char Char Char Char1 Char Char Char Char Char Char Char Char Char Char Char Char Char Char Char Char Char1"/>
    <w:basedOn w:val="aff3"/>
    <w:autoRedefine/>
    <w:rsid w:val="009F5DA6"/>
    <w:rPr>
      <w:rFonts w:ascii="Times New Roman" w:hAnsi="Times New Roman"/>
    </w:rPr>
  </w:style>
  <w:style w:type="paragraph" w:customStyle="1" w:styleId="afffffffffffffffffff4">
    <w:name w:val="园点"/>
    <w:basedOn w:val="aff3"/>
    <w:autoRedefine/>
    <w:rsid w:val="009F5DA6"/>
    <w:pPr>
      <w:ind w:left="840" w:hanging="420"/>
    </w:pPr>
    <w:rPr>
      <w:rFonts w:ascii="宋体" w:hAnsi="宋体"/>
      <w:sz w:val="24"/>
    </w:rPr>
  </w:style>
  <w:style w:type="paragraph" w:customStyle="1" w:styleId="afffffffffffffffffff5">
    <w:name w:val="段落正文"/>
    <w:basedOn w:val="aff3"/>
    <w:rsid w:val="009F5DA6"/>
    <w:pPr>
      <w:spacing w:line="440" w:lineRule="exact"/>
      <w:ind w:firstLineChars="200" w:firstLine="539"/>
      <w:jc w:val="left"/>
    </w:pPr>
    <w:rPr>
      <w:rFonts w:ascii="宋体" w:hAnsi="Times New Roman"/>
      <w:sz w:val="24"/>
      <w:szCs w:val="20"/>
    </w:rPr>
  </w:style>
  <w:style w:type="paragraph" w:customStyle="1" w:styleId="4h4PIM4H4sect1234RefHeading1rh1sect12341">
    <w:name w:val="样式 标题 4h4PIM 4H4sect 1.2.3.4Ref Heading 1rh1sect 1.2.3.41..."/>
    <w:basedOn w:val="41"/>
    <w:rsid w:val="009F5DA6"/>
    <w:pPr>
      <w:keepNext w:val="0"/>
      <w:keepLines w:val="0"/>
      <w:widowControl/>
      <w:numPr>
        <w:ilvl w:val="0"/>
        <w:numId w:val="0"/>
      </w:numPr>
      <w:tabs>
        <w:tab w:val="num" w:pos="864"/>
      </w:tabs>
      <w:adjustRightInd w:val="0"/>
      <w:snapToGrid w:val="0"/>
      <w:spacing w:after="120" w:line="377" w:lineRule="auto"/>
      <w:ind w:left="864" w:hanging="864"/>
    </w:pPr>
    <w:rPr>
      <w:sz w:val="24"/>
      <w:szCs w:val="28"/>
    </w:rPr>
  </w:style>
  <w:style w:type="paragraph" w:customStyle="1" w:styleId="CharChar1CharCharCharCharCharCharCharCharCharCharCharChar">
    <w:name w:val="Char Char1 Char Char Char Char Char Char Char Char Char Char Char Char"/>
    <w:basedOn w:val="aff3"/>
    <w:rsid w:val="009F5DA6"/>
    <w:pPr>
      <w:widowControl/>
      <w:spacing w:after="160" w:line="240" w:lineRule="exact"/>
      <w:jc w:val="left"/>
    </w:pPr>
    <w:rPr>
      <w:rFonts w:ascii="Verdana" w:hAnsi="Verdana"/>
      <w:kern w:val="0"/>
      <w:sz w:val="20"/>
      <w:szCs w:val="20"/>
      <w:lang w:eastAsia="en-US"/>
    </w:rPr>
  </w:style>
  <w:style w:type="character" w:customStyle="1" w:styleId="CharCharc">
    <w:name w:val="特点标题 Char Char"/>
    <w:rsid w:val="009F5DA6"/>
    <w:rPr>
      <w:rFonts w:ascii="Arial" w:eastAsia="宋体" w:hAnsi="Arial"/>
      <w:sz w:val="21"/>
      <w:szCs w:val="24"/>
      <w:lang w:val="en-US" w:eastAsia="zh-CN" w:bidi="ar-SA"/>
    </w:rPr>
  </w:style>
  <w:style w:type="paragraph" w:customStyle="1" w:styleId="CharCharChar1Char">
    <w:name w:val="Char Char Char1 Char"/>
    <w:basedOn w:val="aff3"/>
    <w:rsid w:val="009F5DA6"/>
    <w:rPr>
      <w:rFonts w:ascii="Tahoma" w:hAnsi="Tahoma"/>
      <w:sz w:val="24"/>
      <w:szCs w:val="20"/>
    </w:rPr>
  </w:style>
  <w:style w:type="character" w:customStyle="1" w:styleId="Charf9">
    <w:name w:val="表格内容 Char"/>
    <w:link w:val="afffffb"/>
    <w:rsid w:val="009F5DA6"/>
  </w:style>
  <w:style w:type="paragraph" w:customStyle="1" w:styleId="title2">
    <w:name w:val="title2"/>
    <w:basedOn w:val="aff3"/>
    <w:rsid w:val="009F5DA6"/>
    <w:pPr>
      <w:widowControl/>
      <w:numPr>
        <w:numId w:val="152"/>
      </w:numPr>
      <w:spacing w:line="240" w:lineRule="auto"/>
    </w:pPr>
    <w:rPr>
      <w:rFonts w:ascii="宋体" w:hAnsi="宋体"/>
      <w:bCs/>
      <w:kern w:val="0"/>
      <w:sz w:val="24"/>
      <w:szCs w:val="20"/>
    </w:rPr>
  </w:style>
  <w:style w:type="paragraph" w:customStyle="1" w:styleId="Style10">
    <w:name w:val="Style1"/>
    <w:basedOn w:val="afff2"/>
    <w:link w:val="Style1Char"/>
    <w:rsid w:val="009F5DA6"/>
    <w:pPr>
      <w:ind w:firstLine="418"/>
    </w:pPr>
    <w:rPr>
      <w:rFonts w:ascii="宋体" w:hAnsi="宋体"/>
      <w:szCs w:val="21"/>
    </w:rPr>
  </w:style>
  <w:style w:type="character" w:customStyle="1" w:styleId="Style1Char">
    <w:name w:val="Style1 Char"/>
    <w:link w:val="Style10"/>
    <w:rsid w:val="009F5DA6"/>
    <w:rPr>
      <w:rFonts w:ascii="宋体" w:hAnsi="宋体"/>
      <w:kern w:val="2"/>
      <w:sz w:val="21"/>
      <w:szCs w:val="21"/>
    </w:rPr>
  </w:style>
  <w:style w:type="paragraph" w:customStyle="1" w:styleId="font13">
    <w:name w:val="font13"/>
    <w:basedOn w:val="aff3"/>
    <w:rsid w:val="009F5DA6"/>
    <w:pPr>
      <w:widowControl/>
      <w:spacing w:before="100" w:beforeAutospacing="1" w:after="100" w:afterAutospacing="1" w:line="240" w:lineRule="auto"/>
      <w:jc w:val="left"/>
    </w:pPr>
    <w:rPr>
      <w:rFonts w:ascii="宋体" w:hAnsi="宋体" w:cs="宋体"/>
      <w:color w:val="000000"/>
      <w:kern w:val="0"/>
      <w:sz w:val="16"/>
      <w:szCs w:val="16"/>
    </w:rPr>
  </w:style>
  <w:style w:type="paragraph" w:customStyle="1" w:styleId="afffffffffffffffffff6">
    <w:name w:val="样式 正文缩进 +"/>
    <w:basedOn w:val="affe"/>
    <w:rsid w:val="009F5DA6"/>
    <w:pPr>
      <w:widowControl/>
      <w:ind w:firstLineChars="200" w:firstLine="480"/>
      <w:jc w:val="left"/>
    </w:pPr>
    <w:rPr>
      <w:rFonts w:cs="宋体"/>
      <w:kern w:val="0"/>
      <w:szCs w:val="20"/>
    </w:rPr>
  </w:style>
  <w:style w:type="paragraph" w:customStyle="1" w:styleId="afffffffffffffffffff7">
    <w:name w:val="二级正文"/>
    <w:basedOn w:val="aff3"/>
    <w:link w:val="Charffff6"/>
    <w:qFormat/>
    <w:rsid w:val="009F5DA6"/>
    <w:pPr>
      <w:ind w:firstLineChars="200" w:firstLine="480"/>
    </w:pPr>
    <w:rPr>
      <w:rFonts w:ascii="Times New Roman" w:hAnsi="Times New Roman"/>
      <w:kern w:val="0"/>
      <w:sz w:val="24"/>
    </w:rPr>
  </w:style>
  <w:style w:type="character" w:customStyle="1" w:styleId="Charffff6">
    <w:name w:val="二级正文 Char"/>
    <w:link w:val="afffffffffffffffffff7"/>
    <w:rsid w:val="009F5DA6"/>
    <w:rPr>
      <w:sz w:val="24"/>
      <w:szCs w:val="24"/>
    </w:rPr>
  </w:style>
  <w:style w:type="character" w:customStyle="1" w:styleId="CharChar22">
    <w:name w:val="Char Char22"/>
    <w:rsid w:val="009F5DA6"/>
    <w:rPr>
      <w:rFonts w:ascii="Arial" w:eastAsia="宋体" w:hAnsi="Arial"/>
      <w:b/>
      <w:bCs/>
      <w:sz w:val="28"/>
      <w:szCs w:val="32"/>
      <w:lang w:val="en-US" w:eastAsia="zh-CN" w:bidi="ar-SA"/>
    </w:rPr>
  </w:style>
  <w:style w:type="character" w:customStyle="1" w:styleId="CharChar210">
    <w:name w:val="Char Char21"/>
    <w:rsid w:val="009F5DA6"/>
    <w:rPr>
      <w:rFonts w:ascii="Arial" w:eastAsia="宋体" w:hAnsi="Arial"/>
      <w:b/>
      <w:bCs/>
      <w:sz w:val="28"/>
      <w:szCs w:val="32"/>
      <w:lang w:val="en-US" w:eastAsia="zh-CN" w:bidi="ar-SA"/>
    </w:rPr>
  </w:style>
  <w:style w:type="paragraph" w:customStyle="1" w:styleId="Char50">
    <w:name w:val="Char5"/>
    <w:basedOn w:val="aff3"/>
    <w:rsid w:val="009F5DA6"/>
    <w:pPr>
      <w:spacing w:line="240" w:lineRule="auto"/>
    </w:pPr>
    <w:rPr>
      <w:rFonts w:ascii="Tahoma" w:hAnsi="Tahoma"/>
      <w:sz w:val="24"/>
      <w:szCs w:val="20"/>
    </w:rPr>
  </w:style>
  <w:style w:type="paragraph" w:customStyle="1" w:styleId="CharCharCharCharCharCharCharCharCharCharCharCharChar1">
    <w:name w:val="Char Char Char Char Char Char Char Char Char Char Char Char Char1"/>
    <w:basedOn w:val="aff3"/>
    <w:rsid w:val="009F5DA6"/>
    <w:pPr>
      <w:spacing w:line="240" w:lineRule="auto"/>
    </w:pPr>
    <w:rPr>
      <w:rFonts w:ascii="Tahoma" w:hAnsi="Tahoma"/>
      <w:sz w:val="24"/>
      <w:szCs w:val="20"/>
    </w:rPr>
  </w:style>
  <w:style w:type="paragraph" w:customStyle="1" w:styleId="CharChar50">
    <w:name w:val="Char Char5"/>
    <w:basedOn w:val="aff3"/>
    <w:rsid w:val="009F5DA6"/>
    <w:pPr>
      <w:spacing w:line="240" w:lineRule="auto"/>
    </w:pPr>
    <w:rPr>
      <w:rFonts w:ascii="Tahoma" w:hAnsi="Tahoma"/>
      <w:sz w:val="24"/>
      <w:szCs w:val="20"/>
    </w:rPr>
  </w:style>
  <w:style w:type="paragraph" w:customStyle="1" w:styleId="Char130">
    <w:name w:val="Char13"/>
    <w:basedOn w:val="aff3"/>
    <w:rsid w:val="009F5DA6"/>
    <w:rPr>
      <w:rFonts w:ascii="Times New Roman" w:hAnsi="Times New Roman"/>
      <w:sz w:val="24"/>
    </w:rPr>
  </w:style>
  <w:style w:type="paragraph" w:customStyle="1" w:styleId="CharCharCharCharCharCharChar4">
    <w:name w:val="Char Char Char Char Char Char Char4"/>
    <w:basedOn w:val="aff3"/>
    <w:rsid w:val="009F5DA6"/>
    <w:pPr>
      <w:spacing w:line="240" w:lineRule="auto"/>
    </w:pPr>
    <w:rPr>
      <w:rFonts w:ascii="Times New Roman" w:hAnsi="Times New Roman"/>
      <w:sz w:val="24"/>
      <w:szCs w:val="20"/>
    </w:rPr>
  </w:style>
  <w:style w:type="paragraph" w:customStyle="1" w:styleId="CharCharCharCharCharCharCharCharCharChar1CharCharCharChar13">
    <w:name w:val="Char Char Char Char Char Char Char Char Char Char1 Char Char Char Char13"/>
    <w:basedOn w:val="aff3"/>
    <w:autoRedefine/>
    <w:rsid w:val="009F5DA6"/>
    <w:pPr>
      <w:ind w:firstLineChars="200" w:firstLine="200"/>
    </w:pPr>
    <w:rPr>
      <w:rFonts w:ascii="Times New Roman" w:hAnsi="Times New Roman"/>
    </w:rPr>
  </w:style>
  <w:style w:type="paragraph" w:customStyle="1" w:styleId="CharChar3CharChar1">
    <w:name w:val="Char Char3 Char Char1"/>
    <w:basedOn w:val="aff3"/>
    <w:rsid w:val="009F5DA6"/>
    <w:rPr>
      <w:rFonts w:ascii="Tahoma" w:hAnsi="Tahoma"/>
      <w:sz w:val="24"/>
      <w:szCs w:val="20"/>
    </w:rPr>
  </w:style>
  <w:style w:type="paragraph" w:customStyle="1" w:styleId="CharChar1CharCharChar1">
    <w:name w:val="Char Char1 Char Char Char1"/>
    <w:basedOn w:val="affc"/>
    <w:autoRedefine/>
    <w:rsid w:val="009F5DA6"/>
    <w:pPr>
      <w:spacing w:line="240" w:lineRule="auto"/>
      <w:jc w:val="center"/>
    </w:pPr>
    <w:rPr>
      <w:rFonts w:ascii="Tahoma" w:hAnsi="Tahoma"/>
      <w:sz w:val="24"/>
    </w:rPr>
  </w:style>
  <w:style w:type="paragraph" w:customStyle="1" w:styleId="CharChar1CharCharCharChar1">
    <w:name w:val="Char Char1 Char Char Char Char1"/>
    <w:basedOn w:val="aff3"/>
    <w:rsid w:val="009F5DA6"/>
    <w:rPr>
      <w:rFonts w:ascii="Times New Roman" w:hAnsi="Times New Roman"/>
    </w:rPr>
  </w:style>
  <w:style w:type="paragraph" w:customStyle="1" w:styleId="CharCharCharCharCharChar10">
    <w:name w:val="字元 Char Char Char Char Char Char1"/>
    <w:basedOn w:val="aff3"/>
    <w:rsid w:val="009F5DA6"/>
    <w:pPr>
      <w:spacing w:line="240" w:lineRule="auto"/>
    </w:pPr>
    <w:rPr>
      <w:rFonts w:ascii="Tahoma" w:hAnsi="Tahoma"/>
      <w:sz w:val="24"/>
      <w:szCs w:val="20"/>
    </w:rPr>
  </w:style>
  <w:style w:type="paragraph" w:customStyle="1" w:styleId="CharCharCharCharCharCharCharCharCharCharCharCharCharCharCharChar3">
    <w:name w:val="Char Char Char Char Char Char Char Char Char Char Char Char Char Char Char Char3"/>
    <w:basedOn w:val="aff3"/>
    <w:rsid w:val="009F5DA6"/>
    <w:pPr>
      <w:spacing w:line="240" w:lineRule="auto"/>
    </w:pPr>
    <w:rPr>
      <w:rFonts w:ascii="Tahoma" w:hAnsi="Tahoma"/>
      <w:sz w:val="24"/>
      <w:szCs w:val="20"/>
    </w:rPr>
  </w:style>
  <w:style w:type="character" w:customStyle="1" w:styleId="CharChar61">
    <w:name w:val="Char Char61"/>
    <w:rsid w:val="009F5DA6"/>
    <w:rPr>
      <w:rFonts w:eastAsia="宋体"/>
      <w:b/>
      <w:bCs/>
      <w:kern w:val="2"/>
      <w:sz w:val="32"/>
      <w:szCs w:val="32"/>
      <w:lang w:val="en-US" w:eastAsia="zh-CN" w:bidi="ar-SA"/>
    </w:rPr>
  </w:style>
  <w:style w:type="character" w:customStyle="1" w:styleId="CharChar23">
    <w:name w:val="Char Char23"/>
    <w:rsid w:val="009F5DA6"/>
    <w:rPr>
      <w:rFonts w:eastAsia="宋体"/>
      <w:b/>
      <w:bCs/>
      <w:kern w:val="2"/>
      <w:sz w:val="36"/>
      <w:szCs w:val="32"/>
      <w:lang w:val="en-US" w:eastAsia="zh-CN" w:bidi="ar-SA"/>
    </w:rPr>
  </w:style>
  <w:style w:type="character" w:customStyle="1" w:styleId="CharChar13">
    <w:name w:val="Char Char13"/>
    <w:rsid w:val="009F5DA6"/>
    <w:rPr>
      <w:rFonts w:eastAsia="宋体"/>
      <w:b/>
      <w:bCs/>
      <w:kern w:val="2"/>
      <w:sz w:val="30"/>
      <w:szCs w:val="28"/>
      <w:lang w:val="en-US" w:eastAsia="zh-CN" w:bidi="ar-SA"/>
    </w:rPr>
  </w:style>
  <w:style w:type="paragraph" w:customStyle="1" w:styleId="CharCharCharCharChar1CharCharCharCharCharCharChar1">
    <w:name w:val="Char Char Char Char Char1 Char Char Char Char Char Char Char1"/>
    <w:basedOn w:val="affc"/>
    <w:autoRedefine/>
    <w:rsid w:val="009F5DA6"/>
    <w:pPr>
      <w:spacing w:line="240" w:lineRule="auto"/>
    </w:pPr>
    <w:rPr>
      <w:rFonts w:ascii="Tahoma" w:hAnsi="Tahoma"/>
      <w:sz w:val="24"/>
    </w:rPr>
  </w:style>
  <w:style w:type="paragraph" w:customStyle="1" w:styleId="CharCharChar1CharCharCharCharCharCharCharCharCharCharCharCharCharCharCharCharCharChar1CharCharCharCharCharCharCharCharCharCharCharCharCharCharCharCharChar2">
    <w:name w:val="Char Char Char1 Char Char Char Char Char Char Char Char Char Char Char Char Char Char Char Char Char Char1 Char Char Char Char Char Char Char Char Char Char Char Char Char Char Char Char Char2"/>
    <w:basedOn w:val="aff3"/>
    <w:autoRedefine/>
    <w:rsid w:val="009F5DA6"/>
    <w:rPr>
      <w:rFonts w:ascii="Tahoma" w:hAnsi="Tahoma"/>
      <w:sz w:val="24"/>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ff3"/>
    <w:autoRedefine/>
    <w:rsid w:val="009F5DA6"/>
    <w:rPr>
      <w:rFonts w:ascii="Times New Roman" w:hAnsi="Times New Roman"/>
    </w:rPr>
  </w:style>
  <w:style w:type="paragraph" w:customStyle="1" w:styleId="CharChar1CharChar1CharChar11">
    <w:name w:val="Char Char1 Char Char1 Char Char11"/>
    <w:basedOn w:val="aff3"/>
    <w:autoRedefine/>
    <w:rsid w:val="009F5DA6"/>
    <w:pPr>
      <w:spacing w:line="240" w:lineRule="auto"/>
    </w:pPr>
    <w:rPr>
      <w:rFonts w:ascii="Tahoma" w:hAnsi="Tahoma"/>
      <w:sz w:val="24"/>
    </w:rPr>
  </w:style>
  <w:style w:type="paragraph" w:customStyle="1" w:styleId="CharCharChar1Char1">
    <w:name w:val="Char Char Char1 Char1"/>
    <w:basedOn w:val="aff3"/>
    <w:rsid w:val="009F5DA6"/>
    <w:rPr>
      <w:rFonts w:ascii="Tahoma" w:hAnsi="Tahoma"/>
      <w:sz w:val="24"/>
      <w:szCs w:val="20"/>
    </w:rPr>
  </w:style>
  <w:style w:type="paragraph" w:customStyle="1" w:styleId="1fff9">
    <w:name w:val="要点1"/>
    <w:basedOn w:val="aff3"/>
    <w:link w:val="1CharChar0"/>
    <w:autoRedefine/>
    <w:rsid w:val="009F5DA6"/>
    <w:pPr>
      <w:widowControl/>
      <w:tabs>
        <w:tab w:val="num" w:pos="420"/>
      </w:tabs>
      <w:ind w:left="420" w:hanging="420"/>
    </w:pPr>
    <w:rPr>
      <w:kern w:val="0"/>
      <w:sz w:val="24"/>
    </w:rPr>
  </w:style>
  <w:style w:type="paragraph" w:customStyle="1" w:styleId="afffffffffffffffffff8">
    <w:name w:val="注意标题"/>
    <w:basedOn w:val="aff3"/>
    <w:rsid w:val="009F5DA6"/>
    <w:pPr>
      <w:widowControl/>
      <w:jc w:val="left"/>
    </w:pPr>
    <w:rPr>
      <w:b/>
      <w:kern w:val="0"/>
      <w:sz w:val="22"/>
      <w:szCs w:val="21"/>
    </w:rPr>
  </w:style>
  <w:style w:type="paragraph" w:customStyle="1" w:styleId="1fffa">
    <w:name w:val="说明1"/>
    <w:basedOn w:val="aff3"/>
    <w:rsid w:val="009F5DA6"/>
    <w:pPr>
      <w:widowControl/>
      <w:ind w:firstLine="360"/>
      <w:jc w:val="left"/>
    </w:pPr>
    <w:rPr>
      <w:kern w:val="0"/>
    </w:rPr>
  </w:style>
  <w:style w:type="paragraph" w:customStyle="1" w:styleId="afffffffffffffffffff9">
    <w:name w:val="功能标题"/>
    <w:basedOn w:val="aff3"/>
    <w:rsid w:val="009F5DA6"/>
    <w:pPr>
      <w:widowControl/>
      <w:spacing w:line="240" w:lineRule="auto"/>
      <w:jc w:val="left"/>
    </w:pPr>
    <w:rPr>
      <w:b/>
      <w:bCs/>
      <w:kern w:val="0"/>
      <w:sz w:val="24"/>
    </w:rPr>
  </w:style>
  <w:style w:type="paragraph" w:customStyle="1" w:styleId="afffffffffffffffffffa">
    <w:name w:val="返回页面顶部"/>
    <w:basedOn w:val="aff3"/>
    <w:rsid w:val="009F5DA6"/>
    <w:pPr>
      <w:widowControl/>
      <w:spacing w:line="240" w:lineRule="auto"/>
      <w:jc w:val="left"/>
    </w:pPr>
    <w:rPr>
      <w:kern w:val="0"/>
      <w:sz w:val="24"/>
    </w:rPr>
  </w:style>
  <w:style w:type="character" w:customStyle="1" w:styleId="scrolltop">
    <w:name w:val="scrolltop"/>
    <w:rsid w:val="009F5DA6"/>
  </w:style>
  <w:style w:type="paragraph" w:customStyle="1" w:styleId="afffffffffffffffffffb">
    <w:name w:val="方式标题"/>
    <w:basedOn w:val="aff3"/>
    <w:rsid w:val="009F5DA6"/>
    <w:pPr>
      <w:widowControl/>
      <w:spacing w:line="240" w:lineRule="auto"/>
      <w:jc w:val="left"/>
    </w:pPr>
    <w:rPr>
      <w:kern w:val="0"/>
      <w:sz w:val="24"/>
    </w:rPr>
  </w:style>
  <w:style w:type="paragraph" w:customStyle="1" w:styleId="25">
    <w:name w:val="正文文字2"/>
    <w:basedOn w:val="aff3"/>
    <w:autoRedefine/>
    <w:rsid w:val="009F5DA6"/>
    <w:pPr>
      <w:widowControl/>
      <w:numPr>
        <w:ilvl w:val="1"/>
        <w:numId w:val="153"/>
      </w:numPr>
      <w:jc w:val="left"/>
    </w:pPr>
    <w:rPr>
      <w:kern w:val="0"/>
      <w:szCs w:val="21"/>
    </w:rPr>
  </w:style>
  <w:style w:type="paragraph" w:customStyle="1" w:styleId="afffffffffffffffffffc">
    <w:name w:val="返回帮助主题"/>
    <w:basedOn w:val="aff3"/>
    <w:rsid w:val="009F5DA6"/>
    <w:pPr>
      <w:widowControl/>
      <w:jc w:val="left"/>
    </w:pPr>
    <w:rPr>
      <w:kern w:val="0"/>
    </w:rPr>
  </w:style>
  <w:style w:type="paragraph" w:customStyle="1" w:styleId="550">
    <w:name w:val="样式 宋体 段前: 5 磅 段后: 5 磅"/>
    <w:basedOn w:val="aff3"/>
    <w:rsid w:val="009F5DA6"/>
    <w:pPr>
      <w:spacing w:before="100" w:after="100" w:line="240" w:lineRule="auto"/>
      <w:ind w:firstLineChars="200" w:firstLine="200"/>
    </w:pPr>
    <w:rPr>
      <w:rFonts w:ascii="宋体" w:hAnsi="宋体" w:cs="宋体"/>
      <w:szCs w:val="20"/>
    </w:rPr>
  </w:style>
  <w:style w:type="character" w:customStyle="1" w:styleId="Arial152CharCharChar">
    <w:name w:val="样式 Arial 小四 行距: 1.5 倍行距 首行缩进:  2 字符 Char Char Char"/>
    <w:link w:val="Arial152CharChar"/>
    <w:rsid w:val="009F5DA6"/>
    <w:rPr>
      <w:rFonts w:ascii="Arial" w:hAnsi="Arial"/>
      <w:kern w:val="2"/>
      <w:sz w:val="24"/>
    </w:rPr>
  </w:style>
  <w:style w:type="paragraph" w:customStyle="1" w:styleId="CharChar30">
    <w:name w:val="Char Char3"/>
    <w:basedOn w:val="aff3"/>
    <w:rsid w:val="009F5DA6"/>
    <w:pPr>
      <w:spacing w:line="240" w:lineRule="auto"/>
    </w:pPr>
    <w:rPr>
      <w:rFonts w:ascii="Tahoma" w:hAnsi="Tahoma"/>
      <w:sz w:val="24"/>
      <w:szCs w:val="20"/>
    </w:rPr>
  </w:style>
  <w:style w:type="paragraph" w:customStyle="1" w:styleId="afffffffffffffffffffd">
    <w:name w:val="流程题注"/>
    <w:basedOn w:val="afffc"/>
    <w:rsid w:val="009F5DA6"/>
    <w:pPr>
      <w:snapToGrid/>
      <w:spacing w:before="0" w:after="0"/>
      <w:ind w:firstLineChars="0" w:firstLine="0"/>
      <w:jc w:val="center"/>
      <w:textAlignment w:val="baseline"/>
    </w:pPr>
    <w:rPr>
      <w:kern w:val="0"/>
    </w:rPr>
  </w:style>
  <w:style w:type="paragraph" w:customStyle="1" w:styleId="afffffffffffffffffffe">
    <w:name w:val="符号征文"/>
    <w:basedOn w:val="aff3"/>
    <w:rsid w:val="009F5DA6"/>
    <w:pPr>
      <w:tabs>
        <w:tab w:val="left" w:pos="840"/>
      </w:tabs>
      <w:ind w:left="840" w:hanging="420"/>
    </w:pPr>
    <w:rPr>
      <w:rFonts w:ascii="Times New Roman" w:hAnsi="Times New Roman"/>
      <w:sz w:val="24"/>
      <w:szCs w:val="20"/>
    </w:rPr>
  </w:style>
  <w:style w:type="paragraph" w:customStyle="1" w:styleId="CharChar1CharCharCharCharCharChar">
    <w:name w:val="Char Char1 Char Char Char Char Char Char"/>
    <w:basedOn w:val="aff3"/>
    <w:rsid w:val="009F5DA6"/>
    <w:pPr>
      <w:widowControl/>
      <w:spacing w:after="160" w:line="240" w:lineRule="exact"/>
      <w:jc w:val="left"/>
    </w:pPr>
    <w:rPr>
      <w:rFonts w:ascii="Verdana" w:eastAsia="仿宋_GB2312" w:hAnsi="Verdana"/>
      <w:kern w:val="0"/>
      <w:sz w:val="24"/>
      <w:szCs w:val="20"/>
      <w:lang w:eastAsia="en-US"/>
    </w:rPr>
  </w:style>
  <w:style w:type="paragraph" w:customStyle="1" w:styleId="Arial152CharChar">
    <w:name w:val="样式 Arial 小四 行距: 1.5 倍行距 首行缩进:  2 字符 Char Char"/>
    <w:basedOn w:val="aff3"/>
    <w:link w:val="Arial152CharCharChar"/>
    <w:rsid w:val="009F5DA6"/>
    <w:pPr>
      <w:ind w:firstLineChars="200" w:firstLine="480"/>
    </w:pPr>
    <w:rPr>
      <w:sz w:val="24"/>
      <w:szCs w:val="20"/>
    </w:rPr>
  </w:style>
  <w:style w:type="paragraph" w:customStyle="1" w:styleId="1H1SectionHeadHeader1h11stlevell1Listlevel13">
    <w:name w:val="样式 标题 1H1Section HeadHeader1h11st levell1List level 1&amp;3..."/>
    <w:basedOn w:val="10"/>
    <w:rsid w:val="009F5DA6"/>
    <w:pPr>
      <w:keepLines/>
      <w:numPr>
        <w:numId w:val="0"/>
      </w:numPr>
      <w:tabs>
        <w:tab w:val="left" w:pos="1230"/>
      </w:tabs>
      <w:spacing w:before="120" w:beforeAutospacing="0" w:after="312" w:afterAutospacing="0"/>
      <w:jc w:val="center"/>
    </w:pPr>
    <w:rPr>
      <w:rFonts w:eastAsia="黑体"/>
      <w:bCs w:val="0"/>
      <w:sz w:val="36"/>
      <w:szCs w:val="20"/>
    </w:rPr>
  </w:style>
  <w:style w:type="paragraph" w:customStyle="1" w:styleId="CharChar2Char">
    <w:name w:val="Char Char2 Char"/>
    <w:basedOn w:val="aff3"/>
    <w:rsid w:val="009F5DA6"/>
    <w:pPr>
      <w:widowControl/>
      <w:spacing w:before="100" w:beforeAutospacing="1" w:after="100" w:afterAutospacing="1" w:line="330" w:lineRule="atLeast"/>
      <w:ind w:left="360"/>
      <w:jc w:val="left"/>
    </w:pPr>
    <w:rPr>
      <w:rFonts w:ascii="Tahoma" w:hAnsi="Tahoma"/>
      <w:sz w:val="24"/>
      <w:szCs w:val="20"/>
    </w:rPr>
  </w:style>
  <w:style w:type="paragraph" w:customStyle="1" w:styleId="p19">
    <w:name w:val="p19"/>
    <w:basedOn w:val="aff3"/>
    <w:rsid w:val="009F5DA6"/>
    <w:pPr>
      <w:widowControl/>
      <w:snapToGrid w:val="0"/>
      <w:jc w:val="center"/>
      <w:textAlignment w:val="baseline"/>
    </w:pPr>
    <w:rPr>
      <w:rFonts w:cs="Arial"/>
      <w:kern w:val="0"/>
      <w:sz w:val="20"/>
      <w:szCs w:val="20"/>
    </w:rPr>
  </w:style>
  <w:style w:type="paragraph" w:customStyle="1" w:styleId="p20">
    <w:name w:val="p20"/>
    <w:basedOn w:val="aff3"/>
    <w:rsid w:val="009F5DA6"/>
    <w:pPr>
      <w:widowControl/>
      <w:spacing w:before="156" w:after="156"/>
      <w:ind w:firstLine="420"/>
    </w:pPr>
    <w:rPr>
      <w:rFonts w:ascii="Times New Roman" w:hAnsi="Times New Roman"/>
      <w:kern w:val="0"/>
      <w:sz w:val="24"/>
    </w:rPr>
  </w:style>
  <w:style w:type="paragraph" w:customStyle="1" w:styleId="p21">
    <w:name w:val="p21"/>
    <w:basedOn w:val="aff3"/>
    <w:rsid w:val="009F5DA6"/>
    <w:pPr>
      <w:widowControl/>
      <w:spacing w:before="156" w:after="156"/>
    </w:pPr>
    <w:rPr>
      <w:rFonts w:ascii="Times New Roman" w:hAnsi="Times New Roman"/>
      <w:kern w:val="0"/>
      <w:sz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ff3"/>
    <w:autoRedefine/>
    <w:rsid w:val="009F5DA6"/>
    <w:rPr>
      <w:rFonts w:ascii="Times New Roman" w:hAnsi="Times New Roman"/>
    </w:rPr>
  </w:style>
  <w:style w:type="paragraph" w:customStyle="1" w:styleId="4PIM4H4bulletblbbHeadingFourh4bBulletHeading1">
    <w:name w:val="样式 标题 4PIM 4H4bulletblbbHeading Fourh4bBulletHeading 1..."/>
    <w:basedOn w:val="41"/>
    <w:link w:val="4PIM4H4bulletblbbHeadingFourh4bBulletHeading1Char"/>
    <w:autoRedefine/>
    <w:rsid w:val="009F5DA6"/>
    <w:pPr>
      <w:widowControl/>
      <w:numPr>
        <w:numId w:val="0"/>
      </w:numPr>
      <w:tabs>
        <w:tab w:val="num" w:pos="1715"/>
      </w:tabs>
      <w:spacing w:before="0"/>
      <w:ind w:left="862" w:hanging="862"/>
      <w:jc w:val="left"/>
    </w:pPr>
    <w:rPr>
      <w:rFonts w:ascii="Times New Roman" w:eastAsia="黑体" w:hAnsi="Times New Roman"/>
      <w:sz w:val="28"/>
      <w:szCs w:val="28"/>
    </w:rPr>
  </w:style>
  <w:style w:type="character" w:customStyle="1" w:styleId="4PIM4H4bulletblbbHeadingFourh4bBulletHeading1Char">
    <w:name w:val="样式 标题 4PIM 4H4bulletblbbHeading Fourh4bBulletHeading 1... Char"/>
    <w:link w:val="4PIM4H4bulletblbbHeadingFourh4bBulletHeading1"/>
    <w:rsid w:val="009F5DA6"/>
    <w:rPr>
      <w:rFonts w:eastAsia="黑体"/>
      <w:b/>
      <w:bCs/>
      <w:kern w:val="2"/>
      <w:sz w:val="28"/>
      <w:szCs w:val="28"/>
    </w:rPr>
  </w:style>
  <w:style w:type="paragraph" w:customStyle="1" w:styleId="affffffffffffffffffff">
    <w:name w:val="缩进正文"/>
    <w:basedOn w:val="aff3"/>
    <w:rsid w:val="009F5DA6"/>
    <w:pPr>
      <w:adjustRightInd w:val="0"/>
      <w:snapToGrid w:val="0"/>
      <w:spacing w:line="560" w:lineRule="atLeast"/>
      <w:ind w:firstLine="629"/>
    </w:pPr>
    <w:rPr>
      <w:rFonts w:ascii="Times New Roman" w:eastAsia="仿宋_GB2312" w:hAnsi="Times New Roman"/>
      <w:sz w:val="32"/>
    </w:rPr>
  </w:style>
  <w:style w:type="character" w:styleId="affffffffffffffffffff0">
    <w:name w:val="line number"/>
    <w:rsid w:val="009F5DA6"/>
  </w:style>
  <w:style w:type="paragraph" w:customStyle="1" w:styleId="CharCharCharCharCharCharCharCharCharChar1CharCharCharChar11">
    <w:name w:val="Char Char Char Char Char Char Char Char Char Char1 Char Char Char Char11"/>
    <w:basedOn w:val="aff3"/>
    <w:autoRedefine/>
    <w:rsid w:val="009F5DA6"/>
    <w:rPr>
      <w:rFonts w:ascii="Times New Roman" w:hAnsi="Times New Roman"/>
    </w:rPr>
  </w:style>
  <w:style w:type="paragraph" w:customStyle="1" w:styleId="192">
    <w:name w:val="样式 首行缩进:  1.92 字符"/>
    <w:basedOn w:val="aff3"/>
    <w:autoRedefine/>
    <w:rsid w:val="009F5DA6"/>
    <w:pPr>
      <w:spacing w:before="100" w:beforeAutospacing="1" w:after="100" w:afterAutospacing="1" w:line="460" w:lineRule="exact"/>
    </w:pPr>
    <w:rPr>
      <w:rFonts w:ascii="宋体" w:hAnsi="宋体"/>
      <w:sz w:val="24"/>
    </w:rPr>
  </w:style>
  <w:style w:type="paragraph" w:customStyle="1" w:styleId="affffffffffffffffffff1">
    <w:name w:val="发文正文"/>
    <w:basedOn w:val="aff3"/>
    <w:rsid w:val="009F5DA6"/>
    <w:pPr>
      <w:snapToGrid w:val="0"/>
      <w:spacing w:line="560" w:lineRule="exact"/>
      <w:ind w:firstLineChars="200" w:firstLine="200"/>
    </w:pPr>
    <w:rPr>
      <w:rFonts w:ascii="仿宋_GB2312" w:eastAsia="仿宋_GB2312" w:hAnsi="Times New Roman"/>
      <w:sz w:val="32"/>
      <w:szCs w:val="32"/>
    </w:rPr>
  </w:style>
  <w:style w:type="paragraph" w:customStyle="1" w:styleId="c7">
    <w:name w:val="c7"/>
    <w:basedOn w:val="aff3"/>
    <w:rsid w:val="009F5DA6"/>
    <w:pPr>
      <w:widowControl/>
      <w:spacing w:before="100" w:beforeAutospacing="1" w:line="240" w:lineRule="auto"/>
      <w:ind w:left="25"/>
      <w:jc w:val="center"/>
    </w:pPr>
    <w:rPr>
      <w:rFonts w:ascii="宋体" w:hAnsi="宋体" w:cs="宋体"/>
      <w:kern w:val="0"/>
      <w:sz w:val="15"/>
      <w:szCs w:val="15"/>
    </w:rPr>
  </w:style>
  <w:style w:type="paragraph" w:customStyle="1" w:styleId="c6">
    <w:name w:val="c6"/>
    <w:basedOn w:val="aff3"/>
    <w:rsid w:val="009F5DA6"/>
    <w:pPr>
      <w:widowControl/>
      <w:spacing w:before="100" w:beforeAutospacing="1" w:line="240" w:lineRule="auto"/>
      <w:ind w:left="25"/>
      <w:jc w:val="center"/>
    </w:pPr>
    <w:rPr>
      <w:rFonts w:ascii="宋体" w:hAnsi="宋体" w:cs="宋体"/>
      <w:kern w:val="0"/>
      <w:sz w:val="15"/>
      <w:szCs w:val="15"/>
    </w:rPr>
  </w:style>
  <w:style w:type="paragraph" w:customStyle="1" w:styleId="c5">
    <w:name w:val="c5"/>
    <w:basedOn w:val="aff3"/>
    <w:rsid w:val="009F5DA6"/>
    <w:pPr>
      <w:widowControl/>
      <w:spacing w:before="100" w:beforeAutospacing="1" w:line="240" w:lineRule="auto"/>
      <w:ind w:left="25"/>
      <w:jc w:val="center"/>
    </w:pPr>
    <w:rPr>
      <w:rFonts w:ascii="宋体" w:hAnsi="宋体" w:cs="宋体"/>
      <w:kern w:val="0"/>
      <w:sz w:val="15"/>
      <w:szCs w:val="15"/>
    </w:rPr>
  </w:style>
  <w:style w:type="paragraph" w:customStyle="1" w:styleId="c20">
    <w:name w:val="c20"/>
    <w:basedOn w:val="aff3"/>
    <w:rsid w:val="009F5DA6"/>
    <w:pPr>
      <w:widowControl/>
      <w:tabs>
        <w:tab w:val="num" w:pos="527"/>
      </w:tabs>
      <w:spacing w:before="100" w:beforeAutospacing="1" w:line="240" w:lineRule="auto"/>
      <w:ind w:left="25"/>
      <w:jc w:val="center"/>
    </w:pPr>
    <w:rPr>
      <w:rFonts w:ascii="宋体" w:hAnsi="宋体" w:cs="宋体"/>
      <w:b/>
      <w:bCs/>
      <w:kern w:val="0"/>
      <w:sz w:val="18"/>
      <w:szCs w:val="18"/>
    </w:rPr>
  </w:style>
  <w:style w:type="paragraph" w:customStyle="1" w:styleId="01">
    <w:name w:val="样式 首行缩进:  0 厘米"/>
    <w:basedOn w:val="aff3"/>
    <w:rsid w:val="009F5DA6"/>
    <w:pPr>
      <w:spacing w:line="240" w:lineRule="auto"/>
    </w:pPr>
    <w:rPr>
      <w:rFonts w:ascii="Times New Roman" w:hAnsi="Times New Roman"/>
      <w:sz w:val="28"/>
      <w:szCs w:val="20"/>
    </w:rPr>
  </w:style>
  <w:style w:type="paragraph" w:customStyle="1" w:styleId="affffffffffffffffffff2">
    <w:name w:val="表格数字居右"/>
    <w:basedOn w:val="aff3"/>
    <w:rsid w:val="009F5DA6"/>
    <w:pPr>
      <w:widowControl/>
      <w:spacing w:line="240" w:lineRule="auto"/>
      <w:jc w:val="right"/>
    </w:pPr>
    <w:rPr>
      <w:rFonts w:ascii="Times New Roman" w:eastAsia="仿宋_GB2312" w:hAnsi="Times New Roman"/>
      <w:sz w:val="24"/>
    </w:rPr>
  </w:style>
  <w:style w:type="paragraph" w:customStyle="1" w:styleId="6PIM6H6CSS4h6l6hsmsubmoduleheadingL6">
    <w:name w:val="样式 标题 6PIM 6H6CSS节内4级标记h6l6hsmsubmodule headingL6 + 非加粗"/>
    <w:basedOn w:val="6"/>
    <w:autoRedefine/>
    <w:rsid w:val="009F5DA6"/>
    <w:pPr>
      <w:keepLines/>
      <w:widowControl/>
      <w:numPr>
        <w:numId w:val="0"/>
      </w:numPr>
      <w:tabs>
        <w:tab w:val="num" w:pos="1152"/>
        <w:tab w:val="num" w:pos="1512"/>
      </w:tabs>
      <w:spacing w:before="260" w:after="260" w:line="360" w:lineRule="auto"/>
      <w:ind w:left="1512" w:hanging="1152"/>
      <w:jc w:val="center"/>
    </w:pPr>
    <w:rPr>
      <w:rFonts w:eastAsia="黑体"/>
      <w:b w:val="0"/>
      <w:bCs w:val="0"/>
      <w:kern w:val="0"/>
    </w:rPr>
  </w:style>
  <w:style w:type="paragraph" w:customStyle="1" w:styleId="xl56">
    <w:name w:val="xl56"/>
    <w:basedOn w:val="aff3"/>
    <w:rsid w:val="009F5DA6"/>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4"/>
    </w:rPr>
  </w:style>
  <w:style w:type="paragraph" w:customStyle="1" w:styleId="affffffffffffffffffff3">
    <w:name w:val="表格内容的格式"/>
    <w:basedOn w:val="aff3"/>
    <w:rsid w:val="009F5DA6"/>
    <w:pPr>
      <w:widowControl/>
      <w:jc w:val="left"/>
    </w:pPr>
    <w:rPr>
      <w:rFonts w:ascii="宋体" w:hAnsi="宋体"/>
      <w:kern w:val="0"/>
    </w:rPr>
  </w:style>
  <w:style w:type="paragraph" w:customStyle="1" w:styleId="affffffffffffffffffff4">
    <w:name w:val="列项·"/>
    <w:rsid w:val="009F5DA6"/>
    <w:pPr>
      <w:tabs>
        <w:tab w:val="left" w:pos="840"/>
        <w:tab w:val="num" w:pos="1080"/>
      </w:tabs>
      <w:ind w:leftChars="200" w:left="840" w:hangingChars="200" w:hanging="200"/>
      <w:jc w:val="both"/>
    </w:pPr>
    <w:rPr>
      <w:rFonts w:ascii="宋体"/>
      <w:sz w:val="21"/>
    </w:rPr>
  </w:style>
  <w:style w:type="paragraph" w:customStyle="1" w:styleId="affffffffffffffffffff5">
    <w:name w:val="无标题条"/>
    <w:next w:val="afff7"/>
    <w:rsid w:val="009F5DA6"/>
    <w:pPr>
      <w:tabs>
        <w:tab w:val="num" w:pos="2765"/>
      </w:tabs>
      <w:ind w:left="2765" w:hanging="420"/>
      <w:jc w:val="both"/>
    </w:pPr>
    <w:rPr>
      <w:sz w:val="21"/>
    </w:rPr>
  </w:style>
  <w:style w:type="paragraph" w:customStyle="1" w:styleId="affffffffffffffffffff6">
    <w:name w:val="引言一级条标题"/>
    <w:basedOn w:val="aff3"/>
    <w:next w:val="afff7"/>
    <w:rsid w:val="009F5DA6"/>
    <w:pPr>
      <w:spacing w:line="240" w:lineRule="auto"/>
    </w:pPr>
    <w:rPr>
      <w:rFonts w:ascii="Times New Roman" w:eastAsia="黑体" w:hAnsi="Times New Roman"/>
      <w:b/>
    </w:rPr>
  </w:style>
  <w:style w:type="paragraph" w:customStyle="1" w:styleId="af0">
    <w:name w:val="引言二级条标题"/>
    <w:basedOn w:val="affffffffffffffffffff6"/>
    <w:next w:val="afff7"/>
    <w:rsid w:val="009F5DA6"/>
    <w:pPr>
      <w:numPr>
        <w:numId w:val="156"/>
      </w:numPr>
      <w:tabs>
        <w:tab w:val="clear" w:pos="360"/>
      </w:tabs>
      <w:spacing w:line="360" w:lineRule="auto"/>
    </w:pPr>
    <w:rPr>
      <w:rFonts w:ascii="Arial" w:eastAsia="宋体" w:hAnsi="Arial"/>
      <w:b w:val="0"/>
    </w:rPr>
  </w:style>
  <w:style w:type="paragraph" w:customStyle="1" w:styleId="afc">
    <w:name w:val="工程建设章标题"/>
    <w:next w:val="afff7"/>
    <w:autoRedefine/>
    <w:rsid w:val="009F5DA6"/>
    <w:pPr>
      <w:numPr>
        <w:numId w:val="155"/>
      </w:numPr>
      <w:tabs>
        <w:tab w:val="clear" w:pos="360"/>
      </w:tabs>
      <w:spacing w:before="640" w:after="560" w:line="480" w:lineRule="exact"/>
      <w:jc w:val="center"/>
      <w:outlineLvl w:val="1"/>
    </w:pPr>
    <w:rPr>
      <w:rFonts w:ascii="黑体" w:eastAsia="黑体"/>
      <w:b/>
      <w:sz w:val="28"/>
    </w:rPr>
  </w:style>
  <w:style w:type="paragraph" w:customStyle="1" w:styleId="afd">
    <w:name w:val="工程建设节标题"/>
    <w:basedOn w:val="afc"/>
    <w:next w:val="afff7"/>
    <w:autoRedefine/>
    <w:rsid w:val="009F5DA6"/>
    <w:pPr>
      <w:numPr>
        <w:ilvl w:val="1"/>
      </w:numPr>
      <w:tabs>
        <w:tab w:val="clear" w:pos="720"/>
      </w:tabs>
      <w:spacing w:before="400" w:after="400" w:line="240" w:lineRule="auto"/>
      <w:outlineLvl w:val="2"/>
    </w:pPr>
    <w:rPr>
      <w:sz w:val="21"/>
    </w:rPr>
  </w:style>
  <w:style w:type="paragraph" w:customStyle="1" w:styleId="afe">
    <w:name w:val="工程建设条标题"/>
    <w:basedOn w:val="afd"/>
    <w:next w:val="afff7"/>
    <w:autoRedefine/>
    <w:rsid w:val="009F5DA6"/>
    <w:pPr>
      <w:numPr>
        <w:ilvl w:val="2"/>
      </w:numPr>
      <w:tabs>
        <w:tab w:val="clear" w:pos="720"/>
      </w:tabs>
      <w:spacing w:before="0" w:after="0"/>
      <w:jc w:val="left"/>
      <w:outlineLvl w:val="3"/>
    </w:pPr>
    <w:rPr>
      <w:b w:val="0"/>
    </w:rPr>
  </w:style>
  <w:style w:type="paragraph" w:customStyle="1" w:styleId="affffffffffffffffffff7">
    <w:name w:val="工程建设表标题"/>
    <w:basedOn w:val="afe"/>
    <w:autoRedefine/>
    <w:rsid w:val="009F5DA6"/>
    <w:pPr>
      <w:numPr>
        <w:ilvl w:val="0"/>
        <w:numId w:val="0"/>
      </w:numPr>
      <w:tabs>
        <w:tab w:val="num" w:pos="2520"/>
      </w:tabs>
      <w:ind w:left="2520" w:hanging="360"/>
      <w:jc w:val="center"/>
      <w:outlineLvl w:val="4"/>
    </w:pPr>
  </w:style>
  <w:style w:type="paragraph" w:customStyle="1" w:styleId="affffffffffffffffffff8">
    <w:name w:val="工程建设图标题"/>
    <w:basedOn w:val="afe"/>
    <w:autoRedefine/>
    <w:rsid w:val="009F5DA6"/>
    <w:pPr>
      <w:jc w:val="center"/>
      <w:outlineLvl w:val="5"/>
    </w:pPr>
  </w:style>
  <w:style w:type="paragraph" w:customStyle="1" w:styleId="affffffffffffffffffff9">
    <w:name w:val="工程建设公式标题"/>
    <w:basedOn w:val="afe"/>
    <w:autoRedefine/>
    <w:rsid w:val="009F5DA6"/>
    <w:pPr>
      <w:ind w:left="288" w:firstLine="288"/>
      <w:jc w:val="center"/>
      <w:outlineLvl w:val="6"/>
    </w:pPr>
  </w:style>
  <w:style w:type="paragraph" w:customStyle="1" w:styleId="affffffffffffffffffffa">
    <w:name w:val="工程建设无节条标题"/>
    <w:basedOn w:val="aff3"/>
    <w:next w:val="afff7"/>
    <w:autoRedefine/>
    <w:rsid w:val="009F5DA6"/>
    <w:pPr>
      <w:spacing w:line="240" w:lineRule="auto"/>
      <w:outlineLvl w:val="3"/>
    </w:pPr>
    <w:rPr>
      <w:rFonts w:ascii="Times New Roman" w:hAnsi="Times New Roman"/>
    </w:rPr>
  </w:style>
  <w:style w:type="paragraph" w:customStyle="1" w:styleId="affffffffffffffffffffb">
    <w:name w:val="工程建设款标题"/>
    <w:basedOn w:val="afe"/>
    <w:autoRedefine/>
    <w:rsid w:val="009F5DA6"/>
    <w:pPr>
      <w:outlineLvl w:val="9"/>
    </w:pPr>
  </w:style>
  <w:style w:type="paragraph" w:customStyle="1" w:styleId="affffffffffffffffffffc">
    <w:name w:val="名称"/>
    <w:basedOn w:val="affffffb"/>
    <w:next w:val="afff7"/>
    <w:rsid w:val="009F5DA6"/>
    <w:pPr>
      <w:spacing w:line="460" w:lineRule="exact"/>
      <w:ind w:left="0" w:firstLine="0"/>
      <w:outlineLvl w:val="9"/>
    </w:pPr>
    <w:rPr>
      <w:b/>
    </w:rPr>
  </w:style>
  <w:style w:type="paragraph" w:customStyle="1" w:styleId="affffffffffffffffffffd">
    <w:name w:val="正文表标题续表"/>
    <w:basedOn w:val="af9"/>
    <w:next w:val="afff7"/>
    <w:autoRedefine/>
    <w:rsid w:val="009F5DA6"/>
    <w:pPr>
      <w:numPr>
        <w:numId w:val="0"/>
      </w:numPr>
      <w:spacing w:beforeLines="0" w:afterLines="0"/>
    </w:pPr>
  </w:style>
  <w:style w:type="paragraph" w:customStyle="1" w:styleId="affffffffffffffffffffe">
    <w:name w:val="附录表标题续表"/>
    <w:basedOn w:val="afffffffffffff3"/>
    <w:next w:val="afff7"/>
    <w:rsid w:val="009F5DA6"/>
    <w:pPr>
      <w:tabs>
        <w:tab w:val="clear" w:pos="360"/>
        <w:tab w:val="left" w:pos="210"/>
        <w:tab w:val="num" w:pos="1320"/>
      </w:tabs>
      <w:ind w:left="1320" w:hanging="420"/>
    </w:pPr>
    <w:rPr>
      <w:rFonts w:ascii="宋体" w:eastAsia="宋体"/>
    </w:rPr>
  </w:style>
  <w:style w:type="paragraph" w:customStyle="1" w:styleId="afffffffffffffffffffff">
    <w:name w:val="术语定义条标题"/>
    <w:basedOn w:val="10"/>
    <w:next w:val="afff7"/>
    <w:rsid w:val="009F5DA6"/>
    <w:pPr>
      <w:keepNext w:val="0"/>
      <w:pageBreakBefore w:val="0"/>
      <w:widowControl/>
      <w:numPr>
        <w:numId w:val="0"/>
      </w:numPr>
      <w:tabs>
        <w:tab w:val="left" w:pos="420"/>
        <w:tab w:val="num" w:pos="900"/>
        <w:tab w:val="left" w:pos="1230"/>
      </w:tabs>
      <w:spacing w:before="0" w:beforeAutospacing="0" w:after="0" w:afterAutospacing="0" w:line="240" w:lineRule="auto"/>
      <w:ind w:left="900" w:hanging="420"/>
      <w:jc w:val="left"/>
      <w:outlineLvl w:val="9"/>
    </w:pPr>
    <w:rPr>
      <w:rFonts w:ascii="黑体" w:eastAsia="黑体" w:hAnsi="Times New Roman"/>
      <w:bCs w:val="0"/>
      <w:kern w:val="0"/>
      <w:sz w:val="21"/>
      <w:szCs w:val="20"/>
    </w:rPr>
  </w:style>
  <w:style w:type="paragraph" w:customStyle="1" w:styleId="afffffffffffffffffffff0">
    <w:name w:val="术语定义二级条标题"/>
    <w:basedOn w:val="afffffffffffffffffffff"/>
    <w:next w:val="afff7"/>
    <w:rsid w:val="009F5DA6"/>
    <w:pPr>
      <w:tabs>
        <w:tab w:val="clear" w:pos="900"/>
        <w:tab w:val="num" w:pos="1320"/>
      </w:tabs>
      <w:ind w:left="1320"/>
    </w:pPr>
  </w:style>
  <w:style w:type="paragraph" w:customStyle="1" w:styleId="afffffffffffffffffffff1">
    <w:name w:val="式中"/>
    <w:next w:val="afff7"/>
    <w:rsid w:val="009F5DA6"/>
    <w:pPr>
      <w:tabs>
        <w:tab w:val="left" w:pos="210"/>
        <w:tab w:val="num" w:pos="900"/>
      </w:tabs>
      <w:ind w:left="900" w:hanging="420"/>
    </w:pPr>
    <w:rPr>
      <w:rFonts w:ascii="宋体"/>
      <w:sz w:val="18"/>
    </w:rPr>
  </w:style>
  <w:style w:type="paragraph" w:customStyle="1" w:styleId="afffffffffffffffffffff2">
    <w:name w:val="术语定义三级条标题"/>
    <w:basedOn w:val="afffffffffffffffffffff"/>
    <w:next w:val="afff7"/>
    <w:autoRedefine/>
    <w:rsid w:val="009F5DA6"/>
    <w:pPr>
      <w:tabs>
        <w:tab w:val="clear" w:pos="900"/>
        <w:tab w:val="num" w:pos="1740"/>
      </w:tabs>
      <w:ind w:left="1740"/>
    </w:pPr>
  </w:style>
  <w:style w:type="paragraph" w:customStyle="1" w:styleId="afffffffffffffffffffff3">
    <w:name w:val="术语定义四级条标题"/>
    <w:basedOn w:val="afffffffffffffffffffff"/>
    <w:next w:val="afff7"/>
    <w:rsid w:val="009F5DA6"/>
    <w:pPr>
      <w:tabs>
        <w:tab w:val="clear" w:pos="900"/>
        <w:tab w:val="num" w:pos="2160"/>
      </w:tabs>
      <w:ind w:left="2160"/>
    </w:pPr>
  </w:style>
  <w:style w:type="paragraph" w:customStyle="1" w:styleId="afffffffffffffffffffff4">
    <w:name w:val="术语定义五级条标题"/>
    <w:basedOn w:val="10"/>
    <w:next w:val="afff7"/>
    <w:rsid w:val="009F5DA6"/>
    <w:pPr>
      <w:keepNext w:val="0"/>
      <w:pageBreakBefore w:val="0"/>
      <w:widowControl/>
      <w:numPr>
        <w:numId w:val="0"/>
      </w:numPr>
      <w:tabs>
        <w:tab w:val="left" w:pos="420"/>
        <w:tab w:val="num" w:pos="2580"/>
      </w:tabs>
      <w:spacing w:before="0" w:beforeAutospacing="0" w:after="0" w:afterAutospacing="0" w:line="240" w:lineRule="auto"/>
      <w:ind w:left="2580" w:hanging="420"/>
      <w:outlineLvl w:val="9"/>
    </w:pPr>
    <w:rPr>
      <w:rFonts w:ascii="黑体" w:eastAsia="黑体" w:hAnsi="Times New Roman"/>
      <w:bCs w:val="0"/>
      <w:kern w:val="0"/>
      <w:sz w:val="21"/>
      <w:szCs w:val="20"/>
    </w:rPr>
  </w:style>
  <w:style w:type="paragraph" w:customStyle="1" w:styleId="afffffffffffffffffffff5">
    <w:name w:val="条文说明"/>
    <w:basedOn w:val="affffffffffffffffffffc"/>
    <w:rsid w:val="009F5DA6"/>
  </w:style>
  <w:style w:type="paragraph" w:customStyle="1" w:styleId="2fff5">
    <w:name w:val="表格标题2"/>
    <w:basedOn w:val="aff3"/>
    <w:rsid w:val="009F5DA6"/>
    <w:pPr>
      <w:tabs>
        <w:tab w:val="num" w:pos="900"/>
      </w:tabs>
      <w:adjustRightInd w:val="0"/>
      <w:spacing w:line="240" w:lineRule="auto"/>
      <w:ind w:left="57" w:right="57" w:firstLineChars="200" w:firstLine="200"/>
      <w:jc w:val="center"/>
      <w:textAlignment w:val="baseline"/>
    </w:pPr>
    <w:rPr>
      <w:rFonts w:ascii="Times New Roman" w:hAnsi="Times New Roman"/>
      <w:color w:val="000000"/>
      <w:sz w:val="24"/>
      <w:szCs w:val="20"/>
    </w:rPr>
  </w:style>
  <w:style w:type="paragraph" w:customStyle="1" w:styleId="afffffffffffffffffffff6">
    <w:name w:val="模板标题"/>
    <w:basedOn w:val="aff3"/>
    <w:rsid w:val="009F5DA6"/>
    <w:pPr>
      <w:tabs>
        <w:tab w:val="num" w:pos="1318"/>
      </w:tabs>
      <w:adjustRightInd w:val="0"/>
      <w:spacing w:line="240" w:lineRule="auto"/>
      <w:ind w:left="1318" w:firstLineChars="200" w:firstLine="200"/>
      <w:jc w:val="center"/>
      <w:textAlignment w:val="baseline"/>
    </w:pPr>
    <w:rPr>
      <w:rFonts w:ascii="Times New Roman" w:hAnsi="Times New Roman"/>
      <w:b/>
      <w:color w:val="0000FF"/>
      <w:sz w:val="36"/>
      <w:szCs w:val="20"/>
    </w:rPr>
  </w:style>
  <w:style w:type="paragraph" w:customStyle="1" w:styleId="afffffffffffffffffffff7">
    <w:name w:val="样式 宋体 居中"/>
    <w:basedOn w:val="aff3"/>
    <w:rsid w:val="009F5DA6"/>
    <w:pPr>
      <w:tabs>
        <w:tab w:val="num" w:pos="840"/>
      </w:tabs>
      <w:adjustRightInd w:val="0"/>
      <w:spacing w:line="240" w:lineRule="auto"/>
      <w:ind w:left="840" w:firstLineChars="200" w:firstLine="200"/>
      <w:jc w:val="center"/>
      <w:textAlignment w:val="baseline"/>
    </w:pPr>
    <w:rPr>
      <w:rFonts w:ascii="Times New Roman" w:hAnsi="Times New Roman"/>
      <w:sz w:val="24"/>
      <w:szCs w:val="20"/>
    </w:rPr>
  </w:style>
  <w:style w:type="paragraph" w:customStyle="1" w:styleId="afffffffffffffffffffff8">
    <w:name w:val="表标题"/>
    <w:basedOn w:val="aff3"/>
    <w:autoRedefine/>
    <w:rsid w:val="009F5DA6"/>
    <w:pPr>
      <w:tabs>
        <w:tab w:val="num" w:pos="1260"/>
      </w:tabs>
      <w:spacing w:line="0" w:lineRule="atLeast"/>
      <w:ind w:leftChars="-33" w:left="-92" w:hanging="420"/>
      <w:jc w:val="center"/>
    </w:pPr>
    <w:rPr>
      <w:rFonts w:ascii="Times New Roman" w:hAnsi="Times New Roman"/>
      <w:szCs w:val="28"/>
    </w:rPr>
  </w:style>
  <w:style w:type="character" w:customStyle="1" w:styleId="Charff7">
    <w:name w:val="概述 Char"/>
    <w:link w:val="affffffffa"/>
    <w:rsid w:val="009F5DA6"/>
    <w:rPr>
      <w:rFonts w:ascii="宋体" w:hAnsi="宋体"/>
      <w:kern w:val="2"/>
      <w:sz w:val="21"/>
      <w:szCs w:val="21"/>
    </w:rPr>
  </w:style>
  <w:style w:type="character" w:customStyle="1" w:styleId="2CharChar1">
    <w:name w:val="标题 2 Char Char"/>
    <w:aliases w:val="标题 2 Char Char Char Char Char Char"/>
    <w:rsid w:val="009F5DA6"/>
    <w:rPr>
      <w:rFonts w:ascii="Arial" w:eastAsia="黑体" w:hAnsi="Arial"/>
      <w:b/>
      <w:kern w:val="2"/>
      <w:sz w:val="30"/>
      <w:lang w:val="en-US" w:eastAsia="zh-CN" w:bidi="ar-SA"/>
    </w:rPr>
  </w:style>
  <w:style w:type="paragraph" w:customStyle="1" w:styleId="2fff6">
    <w:name w:val="样式 段 + 首行缩进:  2 字符"/>
    <w:basedOn w:val="aff3"/>
    <w:rsid w:val="009F5DA6"/>
    <w:pPr>
      <w:widowControl/>
      <w:autoSpaceDE w:val="0"/>
      <w:autoSpaceDN w:val="0"/>
      <w:ind w:firstLineChars="200" w:firstLine="420"/>
    </w:pPr>
    <w:rPr>
      <w:rFonts w:ascii="宋体" w:hAnsi="Times New Roman" w:cs="宋体"/>
      <w:noProof/>
      <w:kern w:val="0"/>
      <w:sz w:val="24"/>
      <w:szCs w:val="20"/>
    </w:rPr>
  </w:style>
  <w:style w:type="character" w:customStyle="1" w:styleId="1CharChar0">
    <w:name w:val="要点1 Char Char"/>
    <w:link w:val="1fff9"/>
    <w:rsid w:val="009F5DA6"/>
    <w:rPr>
      <w:rFonts w:ascii="Arial" w:hAnsi="Arial"/>
      <w:sz w:val="24"/>
      <w:szCs w:val="24"/>
    </w:rPr>
  </w:style>
  <w:style w:type="paragraph" w:customStyle="1" w:styleId="1fffb">
    <w:name w:val="目录1"/>
    <w:basedOn w:val="afff7"/>
    <w:rsid w:val="009F5DA6"/>
    <w:pPr>
      <w:widowControl w:val="0"/>
      <w:spacing w:line="360" w:lineRule="auto"/>
      <w:ind w:firstLineChars="0" w:firstLine="0"/>
    </w:pPr>
    <w:rPr>
      <w:rFonts w:ascii="Arial" w:hAnsi="Arial"/>
      <w:noProof w:val="0"/>
      <w:kern w:val="2"/>
      <w:szCs w:val="24"/>
    </w:rPr>
  </w:style>
  <w:style w:type="paragraph" w:customStyle="1" w:styleId="CM83">
    <w:name w:val="CM83"/>
    <w:basedOn w:val="Default"/>
    <w:next w:val="Default"/>
    <w:rsid w:val="009F5DA6"/>
    <w:pPr>
      <w:spacing w:after="573"/>
    </w:pPr>
    <w:rPr>
      <w:rFonts w:ascii="黑体" w:eastAsia="黑体" w:cs="Times New Roman"/>
      <w:color w:val="auto"/>
    </w:rPr>
  </w:style>
  <w:style w:type="paragraph" w:customStyle="1" w:styleId="CM85">
    <w:name w:val="CM85"/>
    <w:basedOn w:val="Default"/>
    <w:next w:val="Default"/>
    <w:rsid w:val="009F5DA6"/>
    <w:pPr>
      <w:spacing w:after="208"/>
    </w:pPr>
    <w:rPr>
      <w:rFonts w:ascii="黑体" w:eastAsia="黑体" w:cs="Times New Roman"/>
      <w:color w:val="auto"/>
    </w:rPr>
  </w:style>
  <w:style w:type="paragraph" w:customStyle="1" w:styleId="CM86">
    <w:name w:val="CM86"/>
    <w:basedOn w:val="Default"/>
    <w:next w:val="Default"/>
    <w:rsid w:val="009F5DA6"/>
    <w:pPr>
      <w:spacing w:after="60"/>
    </w:pPr>
    <w:rPr>
      <w:rFonts w:ascii="黑体" w:eastAsia="黑体" w:cs="Times New Roman"/>
      <w:color w:val="auto"/>
    </w:rPr>
  </w:style>
  <w:style w:type="paragraph" w:customStyle="1" w:styleId="CM88">
    <w:name w:val="CM88"/>
    <w:basedOn w:val="Default"/>
    <w:next w:val="Default"/>
    <w:rsid w:val="009F5DA6"/>
    <w:pPr>
      <w:spacing w:after="288"/>
    </w:pPr>
    <w:rPr>
      <w:rFonts w:ascii="黑体" w:eastAsia="黑体" w:cs="Times New Roman"/>
      <w:color w:val="auto"/>
    </w:rPr>
  </w:style>
  <w:style w:type="paragraph" w:customStyle="1" w:styleId="CM24">
    <w:name w:val="CM24"/>
    <w:basedOn w:val="Default"/>
    <w:next w:val="Default"/>
    <w:rsid w:val="009F5DA6"/>
    <w:pPr>
      <w:spacing w:line="468" w:lineRule="atLeast"/>
    </w:pPr>
    <w:rPr>
      <w:rFonts w:ascii="黑体" w:eastAsia="黑体" w:cs="Times New Roman"/>
      <w:color w:val="auto"/>
    </w:rPr>
  </w:style>
  <w:style w:type="paragraph" w:customStyle="1" w:styleId="CM29">
    <w:name w:val="CM29"/>
    <w:basedOn w:val="Default"/>
    <w:next w:val="Default"/>
    <w:rsid w:val="009F5DA6"/>
    <w:pPr>
      <w:spacing w:line="468" w:lineRule="atLeast"/>
    </w:pPr>
    <w:rPr>
      <w:rFonts w:ascii="黑体" w:eastAsia="黑体" w:cs="Times New Roman"/>
      <w:color w:val="auto"/>
    </w:rPr>
  </w:style>
  <w:style w:type="paragraph" w:customStyle="1" w:styleId="CM100">
    <w:name w:val="CM100"/>
    <w:basedOn w:val="Default"/>
    <w:next w:val="Default"/>
    <w:rsid w:val="009F5DA6"/>
    <w:pPr>
      <w:spacing w:after="673"/>
    </w:pPr>
    <w:rPr>
      <w:rFonts w:ascii="黑体" w:eastAsia="黑体" w:cs="Times New Roman"/>
      <w:color w:val="auto"/>
    </w:rPr>
  </w:style>
  <w:style w:type="paragraph" w:customStyle="1" w:styleId="CM36">
    <w:name w:val="CM36"/>
    <w:basedOn w:val="Default"/>
    <w:next w:val="Default"/>
    <w:rsid w:val="009F5DA6"/>
    <w:pPr>
      <w:spacing w:line="468" w:lineRule="atLeast"/>
    </w:pPr>
    <w:rPr>
      <w:rFonts w:ascii="黑体" w:eastAsia="黑体" w:cs="Times New Roman"/>
      <w:color w:val="auto"/>
    </w:rPr>
  </w:style>
  <w:style w:type="paragraph" w:customStyle="1" w:styleId="CM37">
    <w:name w:val="CM37"/>
    <w:basedOn w:val="Default"/>
    <w:next w:val="Default"/>
    <w:rsid w:val="009F5DA6"/>
    <w:pPr>
      <w:spacing w:line="468" w:lineRule="atLeast"/>
    </w:pPr>
    <w:rPr>
      <w:rFonts w:ascii="黑体" w:eastAsia="黑体" w:cs="Times New Roman"/>
      <w:color w:val="auto"/>
    </w:rPr>
  </w:style>
  <w:style w:type="paragraph" w:customStyle="1" w:styleId="CM38">
    <w:name w:val="CM38"/>
    <w:basedOn w:val="Default"/>
    <w:next w:val="Default"/>
    <w:rsid w:val="009F5DA6"/>
    <w:pPr>
      <w:spacing w:line="468" w:lineRule="atLeast"/>
    </w:pPr>
    <w:rPr>
      <w:rFonts w:ascii="黑体" w:eastAsia="黑体" w:cs="Times New Roman"/>
      <w:color w:val="auto"/>
    </w:rPr>
  </w:style>
  <w:style w:type="paragraph" w:customStyle="1" w:styleId="CM95">
    <w:name w:val="CM95"/>
    <w:basedOn w:val="Default"/>
    <w:next w:val="Default"/>
    <w:rsid w:val="009F5DA6"/>
    <w:pPr>
      <w:spacing w:after="1220"/>
    </w:pPr>
    <w:rPr>
      <w:rFonts w:ascii="黑体" w:eastAsia="黑体" w:cs="Times New Roman"/>
      <w:color w:val="auto"/>
    </w:rPr>
  </w:style>
  <w:style w:type="paragraph" w:customStyle="1" w:styleId="CM2">
    <w:name w:val="CM2"/>
    <w:basedOn w:val="Default"/>
    <w:next w:val="Default"/>
    <w:rsid w:val="009F5DA6"/>
    <w:pPr>
      <w:spacing w:line="468" w:lineRule="atLeast"/>
    </w:pPr>
    <w:rPr>
      <w:rFonts w:ascii="黑体" w:eastAsia="黑体" w:cs="Times New Roman"/>
      <w:color w:val="auto"/>
    </w:rPr>
  </w:style>
  <w:style w:type="paragraph" w:customStyle="1" w:styleId="CM3">
    <w:name w:val="CM3"/>
    <w:basedOn w:val="Default"/>
    <w:next w:val="Default"/>
    <w:rsid w:val="009F5DA6"/>
    <w:pPr>
      <w:spacing w:line="468" w:lineRule="atLeast"/>
    </w:pPr>
    <w:rPr>
      <w:rFonts w:ascii="黑体" w:eastAsia="黑体" w:cs="Times New Roman"/>
      <w:color w:val="auto"/>
    </w:rPr>
  </w:style>
  <w:style w:type="paragraph" w:customStyle="1" w:styleId="CM9">
    <w:name w:val="CM9"/>
    <w:basedOn w:val="Default"/>
    <w:next w:val="Default"/>
    <w:rsid w:val="009F5DA6"/>
    <w:pPr>
      <w:spacing w:line="468" w:lineRule="atLeast"/>
    </w:pPr>
    <w:rPr>
      <w:rFonts w:ascii="黑体" w:eastAsia="黑体" w:cs="Times New Roman"/>
      <w:color w:val="auto"/>
    </w:rPr>
  </w:style>
  <w:style w:type="paragraph" w:customStyle="1" w:styleId="CM25">
    <w:name w:val="CM25"/>
    <w:basedOn w:val="Default"/>
    <w:next w:val="Default"/>
    <w:rsid w:val="009F5DA6"/>
    <w:pPr>
      <w:spacing w:after="223"/>
    </w:pPr>
    <w:rPr>
      <w:rFonts w:ascii="黑体" w:eastAsia="黑体" w:cs="Times New Roman"/>
      <w:color w:val="auto"/>
    </w:rPr>
  </w:style>
  <w:style w:type="paragraph" w:customStyle="1" w:styleId="afffffffffffffffffffff9">
    <w:name w:val="无序排列"/>
    <w:basedOn w:val="aff3"/>
    <w:rsid w:val="009F5DA6"/>
    <w:pPr>
      <w:widowControl/>
      <w:tabs>
        <w:tab w:val="num" w:pos="780"/>
      </w:tabs>
      <w:ind w:left="780" w:hanging="420"/>
      <w:jc w:val="left"/>
    </w:pPr>
    <w:rPr>
      <w:rFonts w:ascii="Times New Roman" w:hAnsi="Times New Roman"/>
      <w:kern w:val="0"/>
    </w:rPr>
  </w:style>
  <w:style w:type="paragraph" w:customStyle="1" w:styleId="1">
    <w:name w:val="主题1"/>
    <w:basedOn w:val="aff3"/>
    <w:rsid w:val="009F5DA6"/>
    <w:pPr>
      <w:numPr>
        <w:numId w:val="154"/>
      </w:numPr>
      <w:adjustRightInd w:val="0"/>
      <w:spacing w:line="360" w:lineRule="atLeast"/>
      <w:textAlignment w:val="baseline"/>
    </w:pPr>
    <w:rPr>
      <w:rFonts w:ascii="Times New Roman" w:hAnsi="Times New Roman"/>
    </w:rPr>
  </w:style>
  <w:style w:type="paragraph" w:customStyle="1" w:styleId="BT">
    <w:name w:val="BT正文"/>
    <w:basedOn w:val="aff3"/>
    <w:rsid w:val="009F5DA6"/>
    <w:pPr>
      <w:spacing w:after="50"/>
      <w:ind w:firstLineChars="200" w:firstLine="200"/>
    </w:pPr>
    <w:rPr>
      <w:rFonts w:ascii="Verdana" w:hAnsi="Verdana"/>
      <w:sz w:val="24"/>
    </w:rPr>
  </w:style>
  <w:style w:type="character" w:customStyle="1" w:styleId="trans">
    <w:name w:val="trans"/>
    <w:rsid w:val="009F5DA6"/>
  </w:style>
  <w:style w:type="paragraph" w:customStyle="1" w:styleId="afffffffffffffffffffffa">
    <w:name w:val="列项"/>
    <w:basedOn w:val="aff3"/>
    <w:rsid w:val="009F5DA6"/>
    <w:pPr>
      <w:widowControl/>
      <w:tabs>
        <w:tab w:val="num" w:pos="425"/>
      </w:tabs>
      <w:ind w:left="425" w:hanging="425"/>
      <w:jc w:val="center"/>
    </w:pPr>
    <w:rPr>
      <w:b/>
      <w:i/>
    </w:rPr>
  </w:style>
  <w:style w:type="paragraph" w:customStyle="1" w:styleId="newtext">
    <w:name w:val="newtext"/>
    <w:basedOn w:val="aff3"/>
    <w:rsid w:val="009F5DA6"/>
    <w:pPr>
      <w:widowControl/>
      <w:spacing w:before="100" w:beforeAutospacing="1" w:after="100" w:afterAutospacing="1" w:line="240" w:lineRule="auto"/>
      <w:jc w:val="left"/>
    </w:pPr>
    <w:rPr>
      <w:rFonts w:ascii="宋体" w:hAnsi="宋体" w:cs="宋体"/>
      <w:kern w:val="0"/>
      <w:sz w:val="24"/>
    </w:rPr>
  </w:style>
  <w:style w:type="paragraph" w:customStyle="1" w:styleId="afffffffffffffffffffffb">
    <w:name w:val="不加黑小标题"/>
    <w:basedOn w:val="aff3"/>
    <w:rsid w:val="009F5DA6"/>
    <w:pPr>
      <w:tabs>
        <w:tab w:val="num" w:pos="720"/>
      </w:tabs>
      <w:ind w:left="720" w:hanging="720"/>
    </w:pPr>
    <w:rPr>
      <w:rFonts w:ascii="Times New Roman" w:hAnsi="Times New Roman"/>
      <w:sz w:val="24"/>
      <w:szCs w:val="20"/>
    </w:rPr>
  </w:style>
  <w:style w:type="paragraph" w:customStyle="1" w:styleId="afffffffffffffffffffffc">
    <w:name w:val="列表符号"/>
    <w:basedOn w:val="aff3"/>
    <w:autoRedefine/>
    <w:rsid w:val="009F5DA6"/>
    <w:pPr>
      <w:tabs>
        <w:tab w:val="num" w:pos="420"/>
      </w:tabs>
      <w:ind w:left="420" w:hanging="420"/>
      <w:jc w:val="left"/>
    </w:pPr>
    <w:rPr>
      <w:rFonts w:ascii="Times New Roman" w:hAnsi="Times New Roman"/>
      <w:sz w:val="24"/>
      <w:lang w:val="en-GB"/>
    </w:rPr>
  </w:style>
  <w:style w:type="paragraph" w:customStyle="1" w:styleId="2fff7">
    <w:name w:val="正文标题2"/>
    <w:basedOn w:val="aff3"/>
    <w:rsid w:val="009F5DA6"/>
    <w:pPr>
      <w:adjustRightInd w:val="0"/>
      <w:snapToGrid w:val="0"/>
      <w:ind w:left="833" w:hanging="408"/>
      <w:jc w:val="left"/>
    </w:pPr>
    <w:rPr>
      <w:rFonts w:ascii="Times New Roman" w:hAnsi="Times New Roman"/>
      <w:szCs w:val="20"/>
      <w:lang w:eastAsia="zh-TW"/>
    </w:rPr>
  </w:style>
  <w:style w:type="paragraph" w:customStyle="1" w:styleId="074">
    <w:name w:val="样式 正文文本缩进特点标题 + 小四 首行缩进:  0.74 厘米"/>
    <w:basedOn w:val="afff"/>
    <w:rsid w:val="009F5DA6"/>
    <w:pPr>
      <w:numPr>
        <w:numId w:val="157"/>
      </w:numPr>
      <w:tabs>
        <w:tab w:val="clear" w:pos="1455"/>
      </w:tabs>
      <w:adjustRightInd w:val="0"/>
      <w:snapToGrid w:val="0"/>
      <w:spacing w:after="0"/>
      <w:ind w:leftChars="0" w:left="0" w:firstLineChars="200" w:firstLine="200"/>
    </w:pPr>
    <w:rPr>
      <w:rFonts w:cs="宋体"/>
      <w:szCs w:val="20"/>
      <w:lang w:eastAsia="zh-TW"/>
    </w:rPr>
  </w:style>
  <w:style w:type="paragraph" w:customStyle="1" w:styleId="afffffffffffffffffffffd">
    <w:name w:val="样式 正文文本缩进特点标题 + 小四"/>
    <w:basedOn w:val="afff"/>
    <w:link w:val="Charffff7"/>
    <w:rsid w:val="009F5DA6"/>
    <w:pPr>
      <w:adjustRightInd w:val="0"/>
      <w:snapToGrid w:val="0"/>
      <w:spacing w:after="0"/>
      <w:ind w:leftChars="0" w:left="0" w:firstLineChars="200" w:firstLine="200"/>
    </w:pPr>
    <w:rPr>
      <w:szCs w:val="20"/>
      <w:lang w:eastAsia="zh-TW"/>
    </w:rPr>
  </w:style>
  <w:style w:type="character" w:customStyle="1" w:styleId="Charffff7">
    <w:name w:val="样式 正文文本缩进特点标题 + 小四 Char"/>
    <w:link w:val="afffffffffffffffffffffd"/>
    <w:rsid w:val="009F5DA6"/>
    <w:rPr>
      <w:kern w:val="2"/>
      <w:sz w:val="24"/>
      <w:lang w:eastAsia="zh-TW"/>
    </w:rPr>
  </w:style>
  <w:style w:type="paragraph" w:customStyle="1" w:styleId="0852">
    <w:name w:val="样式 样式 首行缩进:  0.85 厘米 + 首行缩进:  2 字符"/>
    <w:basedOn w:val="aff3"/>
    <w:rsid w:val="009F5DA6"/>
    <w:pPr>
      <w:adjustRightInd w:val="0"/>
      <w:snapToGrid w:val="0"/>
      <w:ind w:firstLineChars="200" w:firstLine="420"/>
    </w:pPr>
    <w:rPr>
      <w:rFonts w:ascii="Times New Roman" w:hAnsi="Times New Roman" w:cs="宋体"/>
      <w:sz w:val="24"/>
      <w:szCs w:val="20"/>
      <w:lang w:eastAsia="zh-TW"/>
    </w:rPr>
  </w:style>
  <w:style w:type="character" w:customStyle="1" w:styleId="style91">
    <w:name w:val="style91"/>
    <w:rsid w:val="009F5DA6"/>
    <w:rPr>
      <w:sz w:val="21"/>
      <w:szCs w:val="21"/>
    </w:rPr>
  </w:style>
  <w:style w:type="paragraph" w:customStyle="1" w:styleId="Content1Char">
    <w:name w:val="Content1 Char"/>
    <w:basedOn w:val="aff3"/>
    <w:link w:val="Content1CharChar"/>
    <w:rsid w:val="009F5DA6"/>
    <w:pPr>
      <w:spacing w:before="120" w:line="400" w:lineRule="exact"/>
      <w:ind w:right="-317" w:firstLine="432"/>
    </w:pPr>
    <w:rPr>
      <w:rFonts w:ascii="宋体" w:hAnsi="宋体"/>
      <w:snapToGrid w:val="0"/>
      <w:sz w:val="22"/>
      <w:szCs w:val="22"/>
      <w:lang w:val="en-GB"/>
    </w:rPr>
  </w:style>
  <w:style w:type="character" w:customStyle="1" w:styleId="Content1CharChar">
    <w:name w:val="Content1 Char Char"/>
    <w:link w:val="Content1Char"/>
    <w:rsid w:val="009F5DA6"/>
    <w:rPr>
      <w:rFonts w:ascii="宋体" w:hAnsi="宋体"/>
      <w:snapToGrid w:val="0"/>
      <w:kern w:val="2"/>
      <w:sz w:val="22"/>
      <w:szCs w:val="22"/>
      <w:lang w:val="en-GB"/>
    </w:rPr>
  </w:style>
  <w:style w:type="paragraph" w:customStyle="1" w:styleId="CharCharCharCharCharChar1CharChar">
    <w:name w:val="Char Char Char Char Char Char1 Char Char"/>
    <w:basedOn w:val="aff3"/>
    <w:autoRedefine/>
    <w:rsid w:val="009F5DA6"/>
    <w:pPr>
      <w:pageBreakBefore/>
      <w:tabs>
        <w:tab w:val="num" w:pos="432"/>
      </w:tabs>
      <w:ind w:left="432" w:hanging="432"/>
    </w:pPr>
    <w:rPr>
      <w:rFonts w:ascii="Tahoma" w:hAnsi="Tahoma"/>
      <w:sz w:val="24"/>
      <w:szCs w:val="20"/>
    </w:rPr>
  </w:style>
  <w:style w:type="paragraph" w:customStyle="1" w:styleId="2fff8">
    <w:name w:val="需求书2"/>
    <w:basedOn w:val="aff3"/>
    <w:autoRedefine/>
    <w:rsid w:val="009F5DA6"/>
    <w:pPr>
      <w:adjustRightInd w:val="0"/>
      <w:snapToGrid w:val="0"/>
      <w:spacing w:line="300" w:lineRule="auto"/>
      <w:ind w:firstLineChars="160" w:firstLine="336"/>
    </w:pPr>
    <w:rPr>
      <w:rFonts w:ascii="黑体" w:eastAsia="黑体" w:hAnsi="宋体"/>
      <w:kern w:val="0"/>
      <w:sz w:val="24"/>
      <w:szCs w:val="20"/>
    </w:rPr>
  </w:style>
  <w:style w:type="paragraph" w:customStyle="1" w:styleId="4110">
    <w:name w:val="标题 411"/>
    <w:basedOn w:val="aff3"/>
    <w:rsid w:val="009F5DA6"/>
    <w:pPr>
      <w:widowControl/>
      <w:autoSpaceDE w:val="0"/>
      <w:autoSpaceDN w:val="0"/>
      <w:ind w:left="2100" w:hanging="420"/>
      <w:jc w:val="left"/>
    </w:pPr>
    <w:rPr>
      <w:rFonts w:ascii="Times New Roman" w:hAnsi="Times New Roman"/>
      <w:noProof/>
      <w:kern w:val="24"/>
      <w:sz w:val="20"/>
      <w:szCs w:val="20"/>
    </w:rPr>
  </w:style>
  <w:style w:type="paragraph" w:customStyle="1" w:styleId="511">
    <w:name w:val="标题 511"/>
    <w:basedOn w:val="aff3"/>
    <w:rsid w:val="009F5DA6"/>
    <w:pPr>
      <w:widowControl/>
      <w:autoSpaceDE w:val="0"/>
      <w:autoSpaceDN w:val="0"/>
      <w:ind w:left="2520" w:hanging="420"/>
      <w:jc w:val="left"/>
    </w:pPr>
    <w:rPr>
      <w:rFonts w:ascii="Times New Roman" w:hAnsi="Times New Roman"/>
      <w:noProof/>
      <w:kern w:val="24"/>
      <w:sz w:val="20"/>
      <w:szCs w:val="20"/>
    </w:rPr>
  </w:style>
  <w:style w:type="paragraph" w:customStyle="1" w:styleId="611">
    <w:name w:val="标题 611"/>
    <w:basedOn w:val="aff3"/>
    <w:rsid w:val="009F5DA6"/>
    <w:pPr>
      <w:widowControl/>
      <w:autoSpaceDE w:val="0"/>
      <w:autoSpaceDN w:val="0"/>
      <w:ind w:left="2940" w:hanging="420"/>
      <w:jc w:val="left"/>
    </w:pPr>
    <w:rPr>
      <w:rFonts w:ascii="Times New Roman" w:hAnsi="Times New Roman"/>
      <w:noProof/>
      <w:kern w:val="24"/>
      <w:sz w:val="20"/>
      <w:szCs w:val="20"/>
    </w:rPr>
  </w:style>
  <w:style w:type="paragraph" w:customStyle="1" w:styleId="710">
    <w:name w:val="标题 71"/>
    <w:basedOn w:val="aff3"/>
    <w:rsid w:val="009F5DA6"/>
    <w:pPr>
      <w:widowControl/>
      <w:autoSpaceDE w:val="0"/>
      <w:autoSpaceDN w:val="0"/>
      <w:ind w:left="3360" w:hanging="420"/>
      <w:jc w:val="left"/>
    </w:pPr>
    <w:rPr>
      <w:rFonts w:ascii="Times New Roman" w:hAnsi="Times New Roman"/>
      <w:noProof/>
      <w:kern w:val="24"/>
      <w:sz w:val="20"/>
      <w:szCs w:val="20"/>
    </w:rPr>
  </w:style>
  <w:style w:type="paragraph" w:customStyle="1" w:styleId="810">
    <w:name w:val="标题 81"/>
    <w:basedOn w:val="aff3"/>
    <w:rsid w:val="009F5DA6"/>
    <w:pPr>
      <w:widowControl/>
      <w:autoSpaceDE w:val="0"/>
      <w:autoSpaceDN w:val="0"/>
      <w:ind w:left="3780" w:hanging="420"/>
      <w:jc w:val="left"/>
    </w:pPr>
    <w:rPr>
      <w:rFonts w:ascii="Times New Roman" w:hAnsi="Times New Roman"/>
      <w:noProof/>
      <w:kern w:val="24"/>
      <w:sz w:val="20"/>
      <w:szCs w:val="20"/>
    </w:rPr>
  </w:style>
  <w:style w:type="paragraph" w:customStyle="1" w:styleId="910">
    <w:name w:val="标题 91"/>
    <w:basedOn w:val="aff3"/>
    <w:rsid w:val="009F5DA6"/>
    <w:pPr>
      <w:widowControl/>
      <w:autoSpaceDE w:val="0"/>
      <w:autoSpaceDN w:val="0"/>
      <w:ind w:left="4200" w:hanging="420"/>
      <w:jc w:val="left"/>
    </w:pPr>
    <w:rPr>
      <w:rFonts w:ascii="Times New Roman" w:hAnsi="Times New Roman"/>
      <w:noProof/>
      <w:kern w:val="24"/>
      <w:sz w:val="20"/>
      <w:szCs w:val="20"/>
    </w:rPr>
  </w:style>
  <w:style w:type="paragraph" w:customStyle="1" w:styleId="3f5">
    <w:name w:val="样式 标题 3 + 五号"/>
    <w:basedOn w:val="30"/>
    <w:rsid w:val="009F5DA6"/>
    <w:pPr>
      <w:keepNext w:val="0"/>
      <w:keepLines w:val="0"/>
      <w:numPr>
        <w:ilvl w:val="0"/>
        <w:numId w:val="0"/>
      </w:numPr>
      <w:tabs>
        <w:tab w:val="num" w:pos="1991"/>
      </w:tabs>
      <w:spacing w:before="0" w:line="240" w:lineRule="auto"/>
      <w:ind w:left="1838" w:hanging="567"/>
    </w:pPr>
    <w:rPr>
      <w:rFonts w:ascii="Times New Roman" w:hAnsi="Times New Roman"/>
      <w:b w:val="0"/>
      <w:bCs w:val="0"/>
      <w:sz w:val="21"/>
    </w:rPr>
  </w:style>
  <w:style w:type="paragraph" w:customStyle="1" w:styleId="08378">
    <w:name w:val="小四首行缩进:  0.83 厘米 段后: 7.8 磅"/>
    <w:basedOn w:val="aff3"/>
    <w:rsid w:val="009F5DA6"/>
    <w:pPr>
      <w:spacing w:after="156"/>
      <w:ind w:firstLine="471"/>
    </w:pPr>
    <w:rPr>
      <w:rFonts w:cs="宋体"/>
      <w:szCs w:val="20"/>
    </w:rPr>
  </w:style>
  <w:style w:type="character" w:customStyle="1" w:styleId="msoins0">
    <w:name w:val="msoins"/>
    <w:rsid w:val="009F5DA6"/>
    <w:rPr>
      <w:u w:val="single"/>
    </w:rPr>
  </w:style>
  <w:style w:type="paragraph" w:customStyle="1" w:styleId="Char1CharCharCharCharCharCharCharChar1CharCharCharCharCharCharChar">
    <w:name w:val="Char1 Char Char Char Char Char Char Char Char1 Char Char Char Char Char Char Char"/>
    <w:basedOn w:val="aff3"/>
    <w:autoRedefine/>
    <w:semiHidden/>
    <w:rsid w:val="009F5DA6"/>
    <w:pPr>
      <w:spacing w:before="240" w:after="120" w:line="288" w:lineRule="auto"/>
      <w:ind w:firstLineChars="200" w:firstLine="200"/>
      <w:jc w:val="left"/>
    </w:pPr>
    <w:rPr>
      <w:rFonts w:ascii="Tahoma" w:hAnsi="Tahoma"/>
      <w:sz w:val="24"/>
    </w:rPr>
  </w:style>
  <w:style w:type="paragraph" w:customStyle="1" w:styleId="ac">
    <w:name w:val="带标号"/>
    <w:basedOn w:val="aff3"/>
    <w:rsid w:val="009F5DA6"/>
    <w:pPr>
      <w:widowControl/>
      <w:numPr>
        <w:numId w:val="158"/>
      </w:numPr>
      <w:jc w:val="left"/>
    </w:pPr>
    <w:rPr>
      <w:kern w:val="0"/>
    </w:rPr>
  </w:style>
  <w:style w:type="paragraph" w:customStyle="1" w:styleId="CharCharCharCharCharCharChar3">
    <w:name w:val="Char Char Char Char Char Char Char3"/>
    <w:basedOn w:val="aff3"/>
    <w:rsid w:val="009F5DA6"/>
    <w:pPr>
      <w:spacing w:line="240" w:lineRule="auto"/>
    </w:pPr>
    <w:rPr>
      <w:rFonts w:ascii="Tahoma" w:hAnsi="Tahoma"/>
      <w:sz w:val="24"/>
      <w:szCs w:val="20"/>
    </w:rPr>
  </w:style>
  <w:style w:type="paragraph" w:customStyle="1" w:styleId="CharCharCharCharCharCharChar2">
    <w:name w:val="Char Char Char Char Char Char Char2"/>
    <w:basedOn w:val="aff3"/>
    <w:rsid w:val="009F5DA6"/>
    <w:pPr>
      <w:spacing w:line="240" w:lineRule="auto"/>
    </w:pPr>
    <w:rPr>
      <w:rFonts w:ascii="Tahoma" w:hAnsi="Tahoma"/>
      <w:sz w:val="24"/>
      <w:szCs w:val="20"/>
    </w:rPr>
  </w:style>
  <w:style w:type="paragraph" w:customStyle="1" w:styleId="CharCharCharCharCharCharChar10">
    <w:name w:val="Char Char Char Char Char Char Char1"/>
    <w:basedOn w:val="aff3"/>
    <w:rsid w:val="009F5DA6"/>
    <w:pPr>
      <w:spacing w:line="240" w:lineRule="auto"/>
    </w:pPr>
    <w:rPr>
      <w:rFonts w:ascii="Tahoma" w:hAnsi="Tahoma"/>
      <w:sz w:val="24"/>
      <w:szCs w:val="20"/>
    </w:rPr>
  </w:style>
  <w:style w:type="character" w:customStyle="1" w:styleId="fontarial1">
    <w:name w:val="font_arial1"/>
    <w:rsid w:val="009F5DA6"/>
    <w:rPr>
      <w:rFonts w:ascii="Arial" w:hAnsi="Arial" w:cs="Arial" w:hint="default"/>
      <w:b/>
      <w:bCs/>
      <w:color w:val="4360B4"/>
      <w:sz w:val="21"/>
      <w:szCs w:val="21"/>
    </w:rPr>
  </w:style>
  <w:style w:type="paragraph" w:customStyle="1" w:styleId="ABULLET">
    <w:name w:val="A BULLET"/>
    <w:basedOn w:val="aff3"/>
    <w:rsid w:val="009F5DA6"/>
    <w:pPr>
      <w:widowControl/>
      <w:spacing w:line="240" w:lineRule="auto"/>
      <w:ind w:left="331" w:hanging="331"/>
      <w:jc w:val="left"/>
    </w:pPr>
    <w:rPr>
      <w:rFonts w:ascii="Book Antiqua" w:hAnsi="Book Antiqua"/>
      <w:kern w:val="0"/>
      <w:sz w:val="22"/>
      <w:szCs w:val="20"/>
    </w:rPr>
  </w:style>
  <w:style w:type="character" w:customStyle="1" w:styleId="headline-content2">
    <w:name w:val="headline-content2"/>
    <w:rsid w:val="009F5DA6"/>
  </w:style>
  <w:style w:type="paragraph" w:customStyle="1" w:styleId="pic-info">
    <w:name w:val="pic-info"/>
    <w:basedOn w:val="aff3"/>
    <w:rsid w:val="009F5DA6"/>
    <w:pPr>
      <w:widowControl/>
      <w:spacing w:before="100" w:beforeAutospacing="1" w:after="100" w:afterAutospacing="1" w:line="240" w:lineRule="auto"/>
      <w:jc w:val="left"/>
    </w:pPr>
    <w:rPr>
      <w:rFonts w:ascii="宋体" w:hAnsi="宋体" w:cs="宋体"/>
      <w:kern w:val="0"/>
      <w:sz w:val="24"/>
    </w:rPr>
  </w:style>
  <w:style w:type="character" w:customStyle="1" w:styleId="Charffff8">
    <w:name w:val="正文 首行缩进 Char"/>
    <w:link w:val="afffffffffffffffffffffe"/>
    <w:rsid w:val="009F5DA6"/>
    <w:rPr>
      <w:kern w:val="2"/>
      <w:sz w:val="24"/>
    </w:rPr>
  </w:style>
  <w:style w:type="paragraph" w:customStyle="1" w:styleId="afffffffffffffffffffffe">
    <w:name w:val="正文 首行缩进"/>
    <w:basedOn w:val="aff3"/>
    <w:link w:val="Charffff8"/>
    <w:rsid w:val="009F5DA6"/>
    <w:pPr>
      <w:ind w:firstLineChars="200" w:firstLine="480"/>
    </w:pPr>
    <w:rPr>
      <w:rFonts w:ascii="Times New Roman" w:hAnsi="Times New Roman"/>
      <w:sz w:val="24"/>
      <w:szCs w:val="20"/>
    </w:rPr>
  </w:style>
  <w:style w:type="paragraph" w:customStyle="1" w:styleId="p17">
    <w:name w:val="p17"/>
    <w:basedOn w:val="aff3"/>
    <w:rsid w:val="009F5DA6"/>
    <w:pPr>
      <w:widowControl/>
      <w:ind w:firstLine="420"/>
    </w:pPr>
    <w:rPr>
      <w:rFonts w:ascii="Times New Roman" w:hAnsi="Times New Roman"/>
      <w:kern w:val="0"/>
      <w:sz w:val="24"/>
    </w:rPr>
  </w:style>
  <w:style w:type="paragraph" w:customStyle="1" w:styleId="2fff9">
    <w:name w:val="样式 正文文本正文缩进2字 + 左"/>
    <w:basedOn w:val="afff2"/>
    <w:autoRedefine/>
    <w:rsid w:val="009F5DA6"/>
    <w:pPr>
      <w:spacing w:beforeLines="50" w:afterLines="50"/>
      <w:ind w:firstLine="480"/>
      <w:jc w:val="left"/>
    </w:pPr>
    <w:rPr>
      <w:rFonts w:ascii="Calibri" w:hAnsi="Calibri" w:cs="宋体"/>
      <w:sz w:val="24"/>
      <w:szCs w:val="20"/>
    </w:rPr>
  </w:style>
  <w:style w:type="table" w:styleId="2fffa">
    <w:name w:val="Table Grid 2"/>
    <w:basedOn w:val="aff5"/>
    <w:rsid w:val="009F5DA6"/>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fb">
    <w:name w:val="Table Columns 2"/>
    <w:basedOn w:val="aff5"/>
    <w:rsid w:val="009F5DA6"/>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4h4PIM4H4sect1234RefHeading1rh1sect123411">
    <w:name w:val="样式 标题 4h4PIM 4H4sect 1.2.3.4Ref Heading 1rh1sect 1.2.3.41...1"/>
    <w:basedOn w:val="30"/>
    <w:autoRedefine/>
    <w:rsid w:val="009F5DA6"/>
    <w:pPr>
      <w:numPr>
        <w:numId w:val="0"/>
      </w:numPr>
      <w:tabs>
        <w:tab w:val="num" w:pos="720"/>
      </w:tabs>
      <w:adjustRightInd w:val="0"/>
      <w:snapToGrid w:val="0"/>
      <w:spacing w:before="0"/>
    </w:pPr>
    <w:rPr>
      <w:rFonts w:ascii="Calibri" w:hAnsi="Calibri" w:cs="宋体"/>
      <w:szCs w:val="20"/>
    </w:rPr>
  </w:style>
  <w:style w:type="paragraph" w:customStyle="1" w:styleId="2fffc">
    <w:name w:val="首行缩进:  2 字符"/>
    <w:basedOn w:val="aff3"/>
    <w:rsid w:val="009F5DA6"/>
    <w:pPr>
      <w:ind w:firstLineChars="200" w:firstLine="420"/>
      <w:jc w:val="left"/>
    </w:pPr>
    <w:rPr>
      <w:rFonts w:ascii="宋体" w:hAnsi="Times New Roman" w:cs="宋体"/>
      <w:snapToGrid w:val="0"/>
      <w:kern w:val="0"/>
      <w:szCs w:val="20"/>
    </w:rPr>
  </w:style>
  <w:style w:type="paragraph" w:styleId="af5">
    <w:name w:val="endnote text"/>
    <w:basedOn w:val="aff3"/>
    <w:link w:val="Charffff9"/>
    <w:rsid w:val="009F5DA6"/>
    <w:pPr>
      <w:numPr>
        <w:numId w:val="160"/>
      </w:numPr>
      <w:snapToGrid w:val="0"/>
      <w:spacing w:line="240" w:lineRule="auto"/>
      <w:jc w:val="left"/>
    </w:pPr>
    <w:rPr>
      <w:rFonts w:ascii="宋体" w:hAnsi="Courier New"/>
      <w:szCs w:val="20"/>
    </w:rPr>
  </w:style>
  <w:style w:type="character" w:customStyle="1" w:styleId="Charffff9">
    <w:name w:val="尾注文本 Char"/>
    <w:basedOn w:val="aff4"/>
    <w:link w:val="af5"/>
    <w:rsid w:val="009F5DA6"/>
    <w:rPr>
      <w:rFonts w:ascii="宋体" w:hAnsi="Courier New"/>
      <w:kern w:val="2"/>
      <w:sz w:val="21"/>
    </w:rPr>
  </w:style>
  <w:style w:type="paragraph" w:customStyle="1" w:styleId="affffffffffffffffffffff">
    <w:name w:val="一级正文"/>
    <w:basedOn w:val="aff3"/>
    <w:link w:val="Charffffa"/>
    <w:qFormat/>
    <w:rsid w:val="009F5DA6"/>
    <w:pPr>
      <w:ind w:firstLineChars="200" w:firstLine="480"/>
    </w:pPr>
    <w:rPr>
      <w:rFonts w:ascii="Times New Roman" w:hAnsi="Times New Roman"/>
      <w:sz w:val="24"/>
    </w:rPr>
  </w:style>
  <w:style w:type="character" w:customStyle="1" w:styleId="Charffffa">
    <w:name w:val="一级正文 Char"/>
    <w:link w:val="affffffffffffffffffffff"/>
    <w:rsid w:val="009F5DA6"/>
    <w:rPr>
      <w:kern w:val="2"/>
      <w:sz w:val="24"/>
      <w:szCs w:val="24"/>
    </w:rPr>
  </w:style>
  <w:style w:type="paragraph" w:customStyle="1" w:styleId="affffffffffffffffffffff0">
    <w:name w:val="文章标题"/>
    <w:basedOn w:val="aff3"/>
    <w:rsid w:val="009F5DA6"/>
    <w:pPr>
      <w:widowControl/>
      <w:spacing w:line="240" w:lineRule="auto"/>
      <w:jc w:val="center"/>
    </w:pPr>
    <w:rPr>
      <w:rFonts w:cs="宋体"/>
      <w:b/>
      <w:bCs/>
      <w:kern w:val="0"/>
      <w:sz w:val="32"/>
      <w:szCs w:val="20"/>
    </w:rPr>
  </w:style>
  <w:style w:type="paragraph" w:customStyle="1" w:styleId="2fffd">
    <w:name w:val="首行缩进2"/>
    <w:basedOn w:val="aff3"/>
    <w:autoRedefine/>
    <w:rsid w:val="009F5DA6"/>
    <w:pPr>
      <w:ind w:firstLineChars="200" w:firstLine="480"/>
    </w:pPr>
    <w:rPr>
      <w:rFonts w:ascii="楷体_GB2312" w:eastAsia="楷体_GB2312" w:hAnsi="Times New Roman" w:cs="宋体"/>
      <w:sz w:val="24"/>
      <w:szCs w:val="20"/>
    </w:rPr>
  </w:style>
  <w:style w:type="paragraph" w:customStyle="1" w:styleId="1510">
    <w:name w:val="样式 行距: 1.5 倍行距1"/>
    <w:basedOn w:val="aff3"/>
    <w:autoRedefine/>
    <w:rsid w:val="009F5DA6"/>
    <w:pPr>
      <w:ind w:firstLine="420"/>
    </w:pPr>
    <w:rPr>
      <w:rFonts w:ascii="宋体" w:hAnsi="宋体" w:cs="宋体"/>
      <w:sz w:val="24"/>
    </w:rPr>
  </w:style>
  <w:style w:type="character" w:customStyle="1" w:styleId="heading4CharChar">
    <w:name w:val="heading 4 Char Char"/>
    <w:rsid w:val="009F5DA6"/>
    <w:rPr>
      <w:rFonts w:ascii="Arial" w:eastAsia="黑体" w:hAnsi="Arial"/>
      <w:b/>
      <w:bCs/>
      <w:kern w:val="2"/>
      <w:sz w:val="28"/>
      <w:szCs w:val="28"/>
      <w:lang w:val="en-US" w:eastAsia="zh-CN" w:bidi="ar-SA"/>
    </w:rPr>
  </w:style>
  <w:style w:type="character" w:customStyle="1" w:styleId="CharCharChar2">
    <w:name w:val="表图文字 Char Char Char"/>
    <w:link w:val="CharChard"/>
    <w:rsid w:val="009F5DA6"/>
    <w:rPr>
      <w:sz w:val="21"/>
    </w:rPr>
  </w:style>
  <w:style w:type="paragraph" w:customStyle="1" w:styleId="CharChard">
    <w:name w:val="表图文字 Char Char"/>
    <w:link w:val="CharCharChar2"/>
    <w:rsid w:val="009F5DA6"/>
    <w:pPr>
      <w:snapToGrid w:val="0"/>
      <w:spacing w:before="60" w:after="60"/>
      <w:jc w:val="center"/>
    </w:pPr>
    <w:rPr>
      <w:sz w:val="21"/>
    </w:rPr>
  </w:style>
  <w:style w:type="paragraph" w:customStyle="1" w:styleId="B">
    <w:name w:val="B"/>
    <w:basedOn w:val="aff3"/>
    <w:rsid w:val="009F5DA6"/>
    <w:pPr>
      <w:adjustRightInd w:val="0"/>
      <w:spacing w:line="480" w:lineRule="atLeast"/>
      <w:ind w:firstLine="601"/>
      <w:jc w:val="center"/>
      <w:textAlignment w:val="baseline"/>
    </w:pPr>
    <w:rPr>
      <w:rFonts w:ascii="宋体" w:hAnsi="Times New Roman"/>
      <w:kern w:val="0"/>
      <w:sz w:val="32"/>
      <w:szCs w:val="20"/>
    </w:rPr>
  </w:style>
  <w:style w:type="paragraph" w:customStyle="1" w:styleId="80">
    <w:name w:val="正文8"/>
    <w:rsid w:val="009F5DA6"/>
    <w:pPr>
      <w:widowControl w:val="0"/>
      <w:numPr>
        <w:numId w:val="161"/>
      </w:numPr>
      <w:tabs>
        <w:tab w:val="clear" w:pos="360"/>
      </w:tabs>
      <w:adjustRightInd w:val="0"/>
      <w:spacing w:line="312" w:lineRule="atLeast"/>
      <w:jc w:val="both"/>
      <w:textAlignment w:val="baseline"/>
    </w:pPr>
    <w:rPr>
      <w:rFonts w:ascii="宋体"/>
      <w:sz w:val="34"/>
    </w:rPr>
  </w:style>
  <w:style w:type="paragraph" w:customStyle="1" w:styleId="154">
    <w:name w:val="样式 (中文) 黑体 二号 行距: 1.5 倍行距"/>
    <w:basedOn w:val="aff3"/>
    <w:rsid w:val="009F5DA6"/>
    <w:rPr>
      <w:rFonts w:ascii="Times New Roman" w:hAnsi="Times New Roman"/>
      <w:sz w:val="44"/>
      <w:szCs w:val="20"/>
    </w:rPr>
  </w:style>
  <w:style w:type="paragraph" w:customStyle="1" w:styleId="C0">
    <w:name w:val="C"/>
    <w:basedOn w:val="aff3"/>
    <w:rsid w:val="009F5DA6"/>
    <w:pPr>
      <w:tabs>
        <w:tab w:val="left" w:pos="5600"/>
      </w:tabs>
      <w:adjustRightInd w:val="0"/>
      <w:spacing w:line="480" w:lineRule="atLeast"/>
      <w:textAlignment w:val="baseline"/>
    </w:pPr>
    <w:rPr>
      <w:rFonts w:ascii="Times New Roman" w:hAnsi="Times New Roman"/>
      <w:spacing w:val="4"/>
      <w:kern w:val="0"/>
      <w:sz w:val="28"/>
      <w:szCs w:val="20"/>
    </w:rPr>
  </w:style>
  <w:style w:type="paragraph" w:customStyle="1" w:styleId="affffffffffffffffffffff1">
    <w:name w:val="列表文字"/>
    <w:basedOn w:val="aff3"/>
    <w:rsid w:val="009F5DA6"/>
    <w:pPr>
      <w:spacing w:line="240" w:lineRule="auto"/>
    </w:pPr>
    <w:rPr>
      <w:rFonts w:ascii="Times New Roman" w:hAnsi="Times New Roman"/>
    </w:rPr>
  </w:style>
  <w:style w:type="character" w:customStyle="1" w:styleId="CharChar15">
    <w:name w:val="Char Char15"/>
    <w:rsid w:val="009F5DA6"/>
    <w:rPr>
      <w:rFonts w:ascii="Times New Roman" w:eastAsia="仿宋_GB2312" w:hAnsi="Times New Roman" w:cs="Times New Roman"/>
      <w:kern w:val="0"/>
      <w:sz w:val="28"/>
      <w:szCs w:val="20"/>
    </w:rPr>
  </w:style>
  <w:style w:type="paragraph" w:customStyle="1" w:styleId="CharCharCharCharCharCharCharCharChar1Char">
    <w:name w:val="Char Char Char Char Char Char Char Char Char1 Char"/>
    <w:basedOn w:val="aff3"/>
    <w:rsid w:val="009F5DA6"/>
    <w:pPr>
      <w:spacing w:line="240" w:lineRule="auto"/>
    </w:pPr>
    <w:rPr>
      <w:rFonts w:ascii="Times New Roman" w:hAnsi="Times New Roman"/>
    </w:rPr>
  </w:style>
  <w:style w:type="paragraph" w:customStyle="1" w:styleId="b5">
    <w:name w:val="b5"/>
    <w:basedOn w:val="aff3"/>
    <w:qFormat/>
    <w:rsid w:val="009F5DA6"/>
    <w:pPr>
      <w:keepNext/>
      <w:keepLines/>
      <w:tabs>
        <w:tab w:val="num" w:pos="2100"/>
      </w:tabs>
      <w:spacing w:before="280" w:after="290" w:line="376" w:lineRule="auto"/>
      <w:ind w:left="2100" w:hanging="420"/>
      <w:outlineLvl w:val="4"/>
    </w:pPr>
    <w:rPr>
      <w:rFonts w:ascii="Times New Roman" w:hAnsi="Times New Roman"/>
      <w:b/>
      <w:bCs/>
      <w:sz w:val="28"/>
      <w:szCs w:val="28"/>
    </w:rPr>
  </w:style>
  <w:style w:type="paragraph" w:customStyle="1" w:styleId="731">
    <w:name w:val="样式 标题 7 + 橙色 左 段后: 3 磅 行距: 单倍行距1"/>
    <w:basedOn w:val="7"/>
    <w:rsid w:val="009F5DA6"/>
    <w:pPr>
      <w:widowControl/>
      <w:numPr>
        <w:ilvl w:val="0"/>
        <w:numId w:val="0"/>
      </w:numPr>
      <w:tabs>
        <w:tab w:val="num" w:pos="0"/>
        <w:tab w:val="num" w:pos="2940"/>
      </w:tabs>
      <w:spacing w:before="0" w:after="60"/>
      <w:ind w:left="2940" w:hanging="1296"/>
      <w:jc w:val="left"/>
    </w:pPr>
    <w:rPr>
      <w:rFonts w:cs="宋体"/>
      <w:color w:val="FF6600"/>
      <w:kern w:val="0"/>
      <w:sz w:val="24"/>
      <w:szCs w:val="20"/>
    </w:rPr>
  </w:style>
  <w:style w:type="paragraph" w:customStyle="1" w:styleId="3f6">
    <w:name w:val="样式 标题 3 + 绿色"/>
    <w:basedOn w:val="30"/>
    <w:rsid w:val="009F5DA6"/>
    <w:pPr>
      <w:keepLines w:val="0"/>
      <w:widowControl/>
      <w:numPr>
        <w:ilvl w:val="0"/>
        <w:numId w:val="0"/>
      </w:numPr>
      <w:tabs>
        <w:tab w:val="num" w:pos="720"/>
        <w:tab w:val="num" w:pos="1260"/>
      </w:tabs>
      <w:spacing w:before="0" w:after="60" w:line="240" w:lineRule="auto"/>
      <w:ind w:left="720" w:hanging="720"/>
      <w:jc w:val="left"/>
    </w:pPr>
    <w:rPr>
      <w:rFonts w:ascii="Times New Roman" w:hAnsi="Times New Roman"/>
      <w:color w:val="008000"/>
      <w:kern w:val="0"/>
      <w:sz w:val="24"/>
      <w:szCs w:val="20"/>
      <w:lang w:eastAsia="en-US"/>
    </w:rPr>
  </w:style>
  <w:style w:type="paragraph" w:customStyle="1" w:styleId="Char">
    <w:name w:val="表题与图题 Char"/>
    <w:basedOn w:val="aff3"/>
    <w:rsid w:val="009F5DA6"/>
    <w:pPr>
      <w:numPr>
        <w:ilvl w:val="1"/>
        <w:numId w:val="164"/>
      </w:numPr>
      <w:spacing w:afterLines="50" w:line="400" w:lineRule="atLeast"/>
      <w:jc w:val="center"/>
    </w:pPr>
    <w:rPr>
      <w:rFonts w:ascii="Times New Roman" w:hAnsi="Times New Roman"/>
      <w:sz w:val="22"/>
    </w:rPr>
  </w:style>
  <w:style w:type="paragraph" w:customStyle="1" w:styleId="CharChar41">
    <w:name w:val="Char Char41"/>
    <w:basedOn w:val="aff3"/>
    <w:rsid w:val="009F5DA6"/>
    <w:pPr>
      <w:spacing w:line="240" w:lineRule="auto"/>
    </w:pPr>
    <w:rPr>
      <w:rFonts w:ascii="Tahoma" w:hAnsi="Tahoma"/>
      <w:sz w:val="24"/>
      <w:szCs w:val="20"/>
    </w:rPr>
  </w:style>
  <w:style w:type="character" w:customStyle="1" w:styleId="x-window-header-text2">
    <w:name w:val="x-window-header-text2"/>
    <w:rsid w:val="009F5DA6"/>
  </w:style>
  <w:style w:type="character" w:customStyle="1" w:styleId="2Char9">
    <w:name w:val="列表 2 Char"/>
    <w:link w:val="2ff2"/>
    <w:rsid w:val="009F5DA6"/>
    <w:rPr>
      <w:kern w:val="2"/>
      <w:sz w:val="21"/>
      <w:szCs w:val="24"/>
    </w:rPr>
  </w:style>
  <w:style w:type="numbering" w:customStyle="1" w:styleId="2fffe">
    <w:name w:val="无列表2"/>
    <w:next w:val="aff6"/>
    <w:semiHidden/>
    <w:rsid w:val="009F5DA6"/>
  </w:style>
  <w:style w:type="table" w:customStyle="1" w:styleId="2ffff">
    <w:name w:val="网格型2"/>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31">
    <w:name w:val="Char Char31"/>
    <w:rsid w:val="009F5DA6"/>
    <w:rPr>
      <w:rFonts w:ascii="Arial" w:eastAsia="宋体" w:hAnsi="Arial"/>
      <w:b/>
      <w:bCs/>
      <w:kern w:val="44"/>
      <w:sz w:val="32"/>
      <w:szCs w:val="44"/>
      <w:lang w:val="en-US" w:eastAsia="zh-CN" w:bidi="ar-SA"/>
    </w:rPr>
  </w:style>
  <w:style w:type="numbering" w:customStyle="1" w:styleId="3f7">
    <w:name w:val="无列表3"/>
    <w:next w:val="aff6"/>
    <w:uiPriority w:val="99"/>
    <w:semiHidden/>
    <w:unhideWhenUsed/>
    <w:rsid w:val="009F5DA6"/>
  </w:style>
  <w:style w:type="numbering" w:customStyle="1" w:styleId="1110">
    <w:name w:val="无列表111"/>
    <w:next w:val="aff6"/>
    <w:uiPriority w:val="99"/>
    <w:semiHidden/>
    <w:rsid w:val="009F5DA6"/>
  </w:style>
  <w:style w:type="paragraph" w:customStyle="1" w:styleId="CharChar1Char1">
    <w:name w:val="Char Char1 Char1"/>
    <w:basedOn w:val="aff3"/>
    <w:rsid w:val="009F5DA6"/>
    <w:pPr>
      <w:widowControl/>
      <w:spacing w:before="100" w:beforeAutospacing="1" w:after="100" w:afterAutospacing="1" w:line="330" w:lineRule="atLeast"/>
      <w:ind w:left="360"/>
      <w:jc w:val="left"/>
    </w:pPr>
    <w:rPr>
      <w:rFonts w:ascii="ˎ̥" w:hAnsi="ˎ̥" w:cs="宋体"/>
      <w:color w:val="51585D"/>
      <w:kern w:val="0"/>
      <w:sz w:val="24"/>
      <w:szCs w:val="18"/>
    </w:rPr>
  </w:style>
  <w:style w:type="numbering" w:customStyle="1" w:styleId="11110">
    <w:name w:val="无列表1111"/>
    <w:next w:val="aff6"/>
    <w:semiHidden/>
    <w:rsid w:val="009F5DA6"/>
  </w:style>
  <w:style w:type="table" w:customStyle="1" w:styleId="11a">
    <w:name w:val="网格型11"/>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网格型 11"/>
    <w:basedOn w:val="aff5"/>
    <w:next w:val="1fff4"/>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fffc">
    <w:name w:val="表格主题1"/>
    <w:basedOn w:val="aff5"/>
    <w:next w:val="affffff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样式61"/>
    <w:rsid w:val="009F5DA6"/>
    <w:pPr>
      <w:numPr>
        <w:numId w:val="159"/>
      </w:numPr>
    </w:pPr>
  </w:style>
  <w:style w:type="table" w:customStyle="1" w:styleId="11c">
    <w:name w:val="列表型 11"/>
    <w:basedOn w:val="aff5"/>
    <w:next w:val="1fff8"/>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1">
    <w:name w:val="样式71"/>
    <w:rsid w:val="009F5DA6"/>
    <w:pPr>
      <w:numPr>
        <w:numId w:val="165"/>
      </w:numPr>
    </w:pPr>
  </w:style>
  <w:style w:type="numbering" w:customStyle="1" w:styleId="81">
    <w:name w:val="样式81"/>
    <w:rsid w:val="009F5DA6"/>
    <w:pPr>
      <w:numPr>
        <w:numId w:val="162"/>
      </w:numPr>
    </w:pPr>
  </w:style>
  <w:style w:type="numbering" w:customStyle="1" w:styleId="91">
    <w:name w:val="样式91"/>
    <w:rsid w:val="009F5DA6"/>
    <w:pPr>
      <w:numPr>
        <w:numId w:val="163"/>
      </w:numPr>
    </w:pPr>
  </w:style>
  <w:style w:type="numbering" w:customStyle="1" w:styleId="219">
    <w:name w:val="无列表21"/>
    <w:next w:val="aff6"/>
    <w:semiHidden/>
    <w:rsid w:val="009F5DA6"/>
  </w:style>
  <w:style w:type="table" w:customStyle="1" w:styleId="21a">
    <w:name w:val="网格型21"/>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1">
    <w:name w:val="Char Char11"/>
    <w:basedOn w:val="aff3"/>
    <w:rsid w:val="009F5DA6"/>
    <w:pPr>
      <w:spacing w:line="240" w:lineRule="auto"/>
    </w:pPr>
    <w:rPr>
      <w:rFonts w:ascii="Tahoma" w:hAnsi="Tahoma"/>
      <w:szCs w:val="20"/>
    </w:rPr>
  </w:style>
  <w:style w:type="character" w:customStyle="1" w:styleId="CharChar12">
    <w:name w:val="Char Char12"/>
    <w:rsid w:val="009F5DA6"/>
    <w:rPr>
      <w:rFonts w:ascii="宋体" w:hAnsi="宋体"/>
      <w:sz w:val="21"/>
      <w:szCs w:val="24"/>
    </w:rPr>
  </w:style>
  <w:style w:type="paragraph" w:styleId="affffffffffffffffffffff2">
    <w:name w:val="Quote"/>
    <w:basedOn w:val="aff3"/>
    <w:next w:val="aff3"/>
    <w:link w:val="Charffffb"/>
    <w:qFormat/>
    <w:rsid w:val="009F5DA6"/>
    <w:pPr>
      <w:widowControl/>
      <w:spacing w:line="240" w:lineRule="auto"/>
      <w:jc w:val="left"/>
    </w:pPr>
    <w:rPr>
      <w:rFonts w:ascii="Calibri" w:hAnsi="Calibri"/>
      <w:i/>
      <w:kern w:val="0"/>
      <w:sz w:val="24"/>
    </w:rPr>
  </w:style>
  <w:style w:type="character" w:customStyle="1" w:styleId="Charffffb">
    <w:name w:val="引用 Char"/>
    <w:basedOn w:val="aff4"/>
    <w:link w:val="affffffffffffffffffffff2"/>
    <w:rsid w:val="009F5DA6"/>
    <w:rPr>
      <w:rFonts w:ascii="Calibri" w:hAnsi="Calibri"/>
      <w:i/>
      <w:sz w:val="24"/>
      <w:szCs w:val="24"/>
    </w:rPr>
  </w:style>
  <w:style w:type="paragraph" w:styleId="affffffffffffffffffffff3">
    <w:name w:val="Intense Quote"/>
    <w:basedOn w:val="aff3"/>
    <w:next w:val="aff3"/>
    <w:link w:val="Charffffc"/>
    <w:qFormat/>
    <w:rsid w:val="009F5DA6"/>
    <w:pPr>
      <w:widowControl/>
      <w:spacing w:line="240" w:lineRule="auto"/>
      <w:ind w:left="720" w:right="720"/>
      <w:jc w:val="left"/>
    </w:pPr>
    <w:rPr>
      <w:rFonts w:ascii="Calibri" w:hAnsi="Calibri"/>
      <w:b/>
      <w:i/>
      <w:kern w:val="0"/>
      <w:sz w:val="24"/>
      <w:szCs w:val="20"/>
    </w:rPr>
  </w:style>
  <w:style w:type="character" w:customStyle="1" w:styleId="Charffffc">
    <w:name w:val="明显引用 Char"/>
    <w:basedOn w:val="aff4"/>
    <w:link w:val="affffffffffffffffffffff3"/>
    <w:rsid w:val="009F5DA6"/>
    <w:rPr>
      <w:rFonts w:ascii="Calibri" w:hAnsi="Calibri"/>
      <w:b/>
      <w:i/>
      <w:sz w:val="24"/>
    </w:rPr>
  </w:style>
  <w:style w:type="character" w:styleId="affffffffffffffffffffff4">
    <w:name w:val="Subtle Emphasis"/>
    <w:qFormat/>
    <w:rsid w:val="009F5DA6"/>
    <w:rPr>
      <w:i/>
      <w:color w:val="5A5A5A"/>
    </w:rPr>
  </w:style>
  <w:style w:type="character" w:styleId="affffffffffffffffffffff5">
    <w:name w:val="Intense Emphasis"/>
    <w:qFormat/>
    <w:rsid w:val="009F5DA6"/>
    <w:rPr>
      <w:b/>
      <w:i/>
      <w:sz w:val="24"/>
      <w:szCs w:val="24"/>
      <w:u w:val="single"/>
    </w:rPr>
  </w:style>
  <w:style w:type="character" w:styleId="affffffffffffffffffffff6">
    <w:name w:val="Subtle Reference"/>
    <w:qFormat/>
    <w:rsid w:val="009F5DA6"/>
    <w:rPr>
      <w:sz w:val="24"/>
      <w:szCs w:val="24"/>
      <w:u w:val="single"/>
    </w:rPr>
  </w:style>
  <w:style w:type="character" w:styleId="affffffffffffffffffffff7">
    <w:name w:val="Intense Reference"/>
    <w:qFormat/>
    <w:rsid w:val="009F5DA6"/>
    <w:rPr>
      <w:b/>
      <w:sz w:val="24"/>
      <w:u w:val="single"/>
    </w:rPr>
  </w:style>
  <w:style w:type="character" w:styleId="affffffffffffffffffffff8">
    <w:name w:val="Book Title"/>
    <w:qFormat/>
    <w:rsid w:val="009F5DA6"/>
    <w:rPr>
      <w:rFonts w:ascii="Cambria" w:eastAsia="宋体" w:hAnsi="Cambria"/>
      <w:b/>
      <w:i/>
      <w:sz w:val="24"/>
      <w:szCs w:val="24"/>
    </w:rPr>
  </w:style>
  <w:style w:type="numbering" w:styleId="111111">
    <w:name w:val="Outline List 1"/>
    <w:basedOn w:val="aff6"/>
    <w:rsid w:val="009F5DA6"/>
    <w:pPr>
      <w:numPr>
        <w:numId w:val="166"/>
      </w:numPr>
    </w:pPr>
  </w:style>
  <w:style w:type="paragraph" w:customStyle="1" w:styleId="affffffffffffffffffffff9">
    <w:name w:val="用例"/>
    <w:basedOn w:val="aff3"/>
    <w:link w:val="Charffffd"/>
    <w:qFormat/>
    <w:rsid w:val="009F5DA6"/>
    <w:pPr>
      <w:widowControl/>
      <w:spacing w:line="300" w:lineRule="auto"/>
      <w:jc w:val="left"/>
    </w:pPr>
    <w:rPr>
      <w:rFonts w:ascii="Calibri" w:hAnsi="Calibri"/>
      <w:color w:val="000000"/>
      <w:szCs w:val="21"/>
    </w:rPr>
  </w:style>
  <w:style w:type="character" w:customStyle="1" w:styleId="Charffffd">
    <w:name w:val="用例 Char"/>
    <w:link w:val="affffffffffffffffffffff9"/>
    <w:rsid w:val="009F5DA6"/>
    <w:rPr>
      <w:rFonts w:ascii="Calibri" w:hAnsi="Calibri"/>
      <w:color w:val="000000"/>
      <w:kern w:val="2"/>
      <w:sz w:val="21"/>
      <w:szCs w:val="21"/>
    </w:rPr>
  </w:style>
  <w:style w:type="numbering" w:customStyle="1" w:styleId="4a">
    <w:name w:val="无列表4"/>
    <w:next w:val="aff6"/>
    <w:uiPriority w:val="99"/>
    <w:semiHidden/>
    <w:unhideWhenUsed/>
    <w:rsid w:val="009F5DA6"/>
  </w:style>
  <w:style w:type="paragraph" w:customStyle="1" w:styleId="a9">
    <w:name w:val="标书一级标题"/>
    <w:basedOn w:val="10"/>
    <w:link w:val="Charffffe"/>
    <w:qFormat/>
    <w:rsid w:val="009F5DA6"/>
    <w:pPr>
      <w:keepLines/>
      <w:numPr>
        <w:numId w:val="167"/>
      </w:numPr>
      <w:spacing w:before="340" w:beforeAutospacing="0" w:after="330" w:afterAutospacing="0"/>
    </w:pPr>
    <w:rPr>
      <w:rFonts w:ascii="宋体" w:hAnsi="宋体"/>
      <w:sz w:val="36"/>
    </w:rPr>
  </w:style>
  <w:style w:type="character" w:customStyle="1" w:styleId="Charffffe">
    <w:name w:val="标书一级标题 Char"/>
    <w:link w:val="a9"/>
    <w:rsid w:val="009F5DA6"/>
    <w:rPr>
      <w:rFonts w:ascii="宋体" w:hAnsi="宋体"/>
      <w:b/>
      <w:bCs/>
      <w:kern w:val="44"/>
      <w:sz w:val="36"/>
      <w:szCs w:val="44"/>
    </w:rPr>
  </w:style>
  <w:style w:type="paragraph" w:customStyle="1" w:styleId="affffffffffffffffffffffa">
    <w:name w:val="标书三级标题"/>
    <w:basedOn w:val="30"/>
    <w:link w:val="Charfffff"/>
    <w:qFormat/>
    <w:rsid w:val="009F5DA6"/>
    <w:pPr>
      <w:numPr>
        <w:ilvl w:val="0"/>
        <w:numId w:val="0"/>
      </w:numPr>
      <w:tabs>
        <w:tab w:val="num" w:pos="720"/>
      </w:tabs>
      <w:spacing w:after="120" w:line="415" w:lineRule="auto"/>
      <w:ind w:left="720" w:hanging="720"/>
    </w:pPr>
    <w:rPr>
      <w:rFonts w:ascii="宋体" w:hAnsi="宋体"/>
      <w:snapToGrid w:val="0"/>
      <w:sz w:val="28"/>
    </w:rPr>
  </w:style>
  <w:style w:type="character" w:customStyle="1" w:styleId="Charfffff">
    <w:name w:val="标书三级标题 Char"/>
    <w:link w:val="affffffffffffffffffffffa"/>
    <w:rsid w:val="009F5DA6"/>
    <w:rPr>
      <w:rFonts w:ascii="宋体" w:hAnsi="宋体"/>
      <w:b/>
      <w:bCs/>
      <w:snapToGrid w:val="0"/>
      <w:kern w:val="2"/>
      <w:sz w:val="28"/>
      <w:szCs w:val="32"/>
    </w:rPr>
  </w:style>
  <w:style w:type="character" w:customStyle="1" w:styleId="Charfffff0">
    <w:name w:val="表格 Char"/>
    <w:uiPriority w:val="1"/>
    <w:rsid w:val="009F5DA6"/>
    <w:rPr>
      <w:rFonts w:ascii="宋体" w:hAnsi="宋体"/>
      <w:kern w:val="2"/>
      <w:sz w:val="21"/>
      <w:szCs w:val="21"/>
    </w:rPr>
  </w:style>
  <w:style w:type="numbering" w:customStyle="1" w:styleId="61152">
    <w:name w:val="样式61152"/>
    <w:rsid w:val="009F5DA6"/>
    <w:pPr>
      <w:numPr>
        <w:numId w:val="171"/>
      </w:numPr>
    </w:pPr>
  </w:style>
  <w:style w:type="numbering" w:customStyle="1" w:styleId="8115">
    <w:name w:val="样式8115"/>
    <w:rsid w:val="009F5DA6"/>
    <w:pPr>
      <w:numPr>
        <w:numId w:val="164"/>
      </w:numPr>
    </w:pPr>
  </w:style>
  <w:style w:type="numbering" w:customStyle="1" w:styleId="6115">
    <w:name w:val="样式6115"/>
    <w:rsid w:val="009F5DA6"/>
    <w:pPr>
      <w:numPr>
        <w:numId w:val="170"/>
      </w:numPr>
    </w:pPr>
  </w:style>
  <w:style w:type="numbering" w:customStyle="1" w:styleId="811">
    <w:name w:val="样式811"/>
    <w:rsid w:val="009F5DA6"/>
    <w:pPr>
      <w:numPr>
        <w:numId w:val="168"/>
      </w:numPr>
    </w:pPr>
  </w:style>
  <w:style w:type="numbering" w:customStyle="1" w:styleId="9115">
    <w:name w:val="样式9115"/>
    <w:rsid w:val="009F5DA6"/>
    <w:pPr>
      <w:numPr>
        <w:numId w:val="169"/>
      </w:numPr>
    </w:pPr>
  </w:style>
  <w:style w:type="paragraph" w:customStyle="1" w:styleId="3f8">
    <w:name w:val="列出段落3"/>
    <w:basedOn w:val="aff3"/>
    <w:rsid w:val="009F5DA6"/>
    <w:pPr>
      <w:adjustRightInd w:val="0"/>
      <w:snapToGrid w:val="0"/>
      <w:spacing w:before="120" w:after="120"/>
      <w:ind w:left="578" w:firstLineChars="200" w:firstLine="420"/>
    </w:pPr>
    <w:rPr>
      <w:rFonts w:ascii="Times New Roman" w:hAnsi="Times New Roman"/>
      <w:szCs w:val="20"/>
      <w:lang w:eastAsia="zh-TW"/>
    </w:rPr>
  </w:style>
  <w:style w:type="character" w:customStyle="1" w:styleId="2Char12">
    <w:name w:val="标题 2 Char1"/>
    <w:aliases w:val="h2 Char1,一级节名 Char1,2nd level Char1,2 Char1,Header 2 Char1,H2 Char1,UNDERRUBRIK 1-2 Char1,sect 1.2 Char1,Heading 2 Hidden Char1,Heading 2 CCBS Char1,heading 2 Char1,Titre3 Char1,HD2 Char1,标题1 Char1,L2 Char1,Titre2 Char1,l2 Char1,节标题 Char1"/>
    <w:rsid w:val="009F5DA6"/>
    <w:rPr>
      <w:rFonts w:eastAsia="宋体"/>
      <w:kern w:val="2"/>
      <w:sz w:val="24"/>
      <w:szCs w:val="24"/>
      <w:lang w:val="en-US" w:eastAsia="zh-CN" w:bidi="ar-SA"/>
    </w:rPr>
  </w:style>
  <w:style w:type="character" w:customStyle="1" w:styleId="CharChar14">
    <w:name w:val="Char Char1"/>
    <w:rsid w:val="009F5DA6"/>
    <w:rPr>
      <w:rFonts w:eastAsia="宋体"/>
      <w:b/>
      <w:bCs/>
      <w:kern w:val="2"/>
      <w:sz w:val="30"/>
      <w:szCs w:val="28"/>
      <w:lang w:val="en-US" w:eastAsia="zh-CN" w:bidi="ar-SA"/>
    </w:rPr>
  </w:style>
  <w:style w:type="paragraph" w:customStyle="1" w:styleId="421">
    <w:name w:val="标题 42"/>
    <w:basedOn w:val="aff3"/>
    <w:rsid w:val="009F5DA6"/>
    <w:pPr>
      <w:tabs>
        <w:tab w:val="num" w:pos="851"/>
      </w:tabs>
      <w:spacing w:line="480" w:lineRule="exact"/>
      <w:ind w:firstLineChars="200" w:firstLine="200"/>
    </w:pPr>
    <w:rPr>
      <w:rFonts w:ascii="Times New Roman" w:hAnsi="Times New Roman"/>
    </w:rPr>
  </w:style>
  <w:style w:type="paragraph" w:customStyle="1" w:styleId="520">
    <w:name w:val="标题 52"/>
    <w:basedOn w:val="aff3"/>
    <w:rsid w:val="009F5DA6"/>
    <w:pPr>
      <w:spacing w:line="480" w:lineRule="exact"/>
      <w:ind w:firstLineChars="200" w:firstLine="200"/>
    </w:pPr>
    <w:rPr>
      <w:rFonts w:ascii="Times New Roman" w:hAnsi="Times New Roman"/>
    </w:rPr>
  </w:style>
  <w:style w:type="paragraph" w:customStyle="1" w:styleId="620">
    <w:name w:val="标题 62"/>
    <w:basedOn w:val="aff3"/>
    <w:rsid w:val="009F5DA6"/>
    <w:pPr>
      <w:spacing w:line="480" w:lineRule="exact"/>
      <w:ind w:firstLineChars="200" w:firstLine="200"/>
    </w:pPr>
    <w:rPr>
      <w:rFonts w:ascii="Times New Roman" w:hAnsi="Times New Roman"/>
    </w:rPr>
  </w:style>
  <w:style w:type="paragraph" w:customStyle="1" w:styleId="CharChare">
    <w:name w:val="Char Char"/>
    <w:basedOn w:val="aff3"/>
    <w:rsid w:val="009F5DA6"/>
    <w:pPr>
      <w:spacing w:line="240" w:lineRule="auto"/>
    </w:pPr>
    <w:rPr>
      <w:rFonts w:ascii="Tahoma" w:hAnsi="Tahoma"/>
      <w:sz w:val="24"/>
      <w:szCs w:val="20"/>
    </w:rPr>
  </w:style>
  <w:style w:type="paragraph" w:customStyle="1" w:styleId="CharCharCharCharCharChar5">
    <w:name w:val="Char Char Char Char Char Char"/>
    <w:basedOn w:val="aff3"/>
    <w:rsid w:val="009F5DA6"/>
    <w:rPr>
      <w:rFonts w:ascii="Tahoma" w:hAnsi="Tahoma"/>
      <w:sz w:val="24"/>
      <w:szCs w:val="20"/>
    </w:rPr>
  </w:style>
  <w:style w:type="paragraph" w:customStyle="1" w:styleId="CharChar3CharChar0">
    <w:name w:val="Char Char3 Char Char"/>
    <w:basedOn w:val="aff3"/>
    <w:rsid w:val="009F5DA6"/>
    <w:rPr>
      <w:rFonts w:ascii="Tahoma" w:hAnsi="Tahoma"/>
      <w:sz w:val="24"/>
      <w:szCs w:val="20"/>
    </w:rPr>
  </w:style>
  <w:style w:type="paragraph" w:customStyle="1" w:styleId="CharChar1CharCharChar0">
    <w:name w:val="Char Char1 Char Char Char"/>
    <w:basedOn w:val="affc"/>
    <w:autoRedefine/>
    <w:rsid w:val="009F5DA6"/>
    <w:pPr>
      <w:spacing w:line="240" w:lineRule="auto"/>
      <w:jc w:val="center"/>
    </w:pPr>
    <w:rPr>
      <w:rFonts w:ascii="Tahoma" w:hAnsi="Tahoma"/>
      <w:sz w:val="24"/>
    </w:rPr>
  </w:style>
  <w:style w:type="character" w:customStyle="1" w:styleId="CharChar62">
    <w:name w:val="Char Char6"/>
    <w:rsid w:val="009F5DA6"/>
    <w:rPr>
      <w:rFonts w:eastAsia="宋体"/>
      <w:b/>
      <w:bCs/>
      <w:kern w:val="2"/>
      <w:sz w:val="32"/>
      <w:szCs w:val="32"/>
      <w:lang w:val="en-US" w:eastAsia="zh-CN" w:bidi="ar-SA"/>
    </w:rPr>
  </w:style>
  <w:style w:type="character" w:customStyle="1" w:styleId="CharChar16">
    <w:name w:val="Char Char1"/>
    <w:rsid w:val="009F5DA6"/>
    <w:rPr>
      <w:rFonts w:eastAsia="宋体"/>
      <w:b/>
      <w:bCs/>
      <w:kern w:val="2"/>
      <w:sz w:val="30"/>
      <w:szCs w:val="28"/>
      <w:lang w:val="en-US" w:eastAsia="zh-CN" w:bidi="ar-SA"/>
    </w:rPr>
  </w:style>
  <w:style w:type="paragraph" w:customStyle="1" w:styleId="CharCharCharCharChar1CharCharCharCharCharCharChar0">
    <w:name w:val="Char Char Char Char Char1 Char Char Char Char Char Char Char"/>
    <w:basedOn w:val="affc"/>
    <w:autoRedefine/>
    <w:rsid w:val="009F5DA6"/>
    <w:pPr>
      <w:spacing w:line="240" w:lineRule="auto"/>
    </w:pPr>
    <w:rPr>
      <w:rFonts w:ascii="Tahoma" w:hAnsi="Tahoma"/>
      <w:sz w:val="24"/>
    </w:rPr>
  </w:style>
  <w:style w:type="character" w:customStyle="1" w:styleId="CharCharChar3">
    <w:name w:val="Char Char Char"/>
    <w:rsid w:val="009F5DA6"/>
    <w:rPr>
      <w:rFonts w:ascii="Arial" w:eastAsia="黑体" w:hAnsi="Arial"/>
      <w:b/>
      <w:kern w:val="2"/>
      <w:sz w:val="24"/>
      <w:lang w:val="en-US" w:eastAsia="zh-CN" w:bidi="ar-SA"/>
    </w:rPr>
  </w:style>
  <w:style w:type="paragraph" w:customStyle="1" w:styleId="CharCharChar1CharCharCharCharCharCharCharCharCharCharCharCharCharCharCharCharCharChar1CharCharCharCharCharCharCharCharCharCharCharCharCharCharCharCharChar0">
    <w:name w:val="Char Char Char1 Char Char Char Char Char Char Char Char Char Char Char Char Char Char Char Char Char Char1 Char Char Char Char Char Char Char Char Char Char Char Char Char Char Char Char Char"/>
    <w:basedOn w:val="aff3"/>
    <w:autoRedefine/>
    <w:rsid w:val="009F5DA6"/>
    <w:rPr>
      <w:rFonts w:ascii="Tahoma" w:hAnsi="Tahoma"/>
      <w:sz w:val="24"/>
    </w:rPr>
  </w:style>
  <w:style w:type="paragraph" w:customStyle="1" w:styleId="CharCharCharCharCharCharCharCharCharCharCharCharCharCharCharCharCharCharCharCharCharCharCharChar0">
    <w:name w:val="Char Char Char Char Char Char Char Char Char Char Char Char Char Char Char Char Char Char Char Char Char Char Char Char"/>
    <w:basedOn w:val="aff3"/>
    <w:autoRedefine/>
    <w:rsid w:val="009F5DA6"/>
    <w:rPr>
      <w:rFonts w:ascii="Times New Roman" w:hAnsi="Times New Roman"/>
    </w:rPr>
  </w:style>
  <w:style w:type="paragraph" w:customStyle="1" w:styleId="CharChar1CharChar1CharChar10">
    <w:name w:val="Char Char1 Char Char1 Char Char1"/>
    <w:basedOn w:val="aff3"/>
    <w:autoRedefine/>
    <w:rsid w:val="009F5DA6"/>
    <w:pPr>
      <w:spacing w:line="240" w:lineRule="auto"/>
    </w:pPr>
    <w:rPr>
      <w:rFonts w:ascii="Tahoma" w:hAnsi="Tahoma"/>
      <w:sz w:val="24"/>
    </w:rPr>
  </w:style>
  <w:style w:type="paragraph" w:customStyle="1" w:styleId="CharCharChar1Char0">
    <w:name w:val="Char Char Char1 Char"/>
    <w:basedOn w:val="aff3"/>
    <w:rsid w:val="009F5DA6"/>
    <w:rPr>
      <w:rFonts w:ascii="Tahoma" w:hAnsi="Tahoma"/>
      <w:sz w:val="24"/>
      <w:szCs w:val="20"/>
    </w:rPr>
  </w:style>
  <w:style w:type="paragraph" w:customStyle="1" w:styleId="3f9">
    <w:name w:val="正文首行缩进3"/>
    <w:basedOn w:val="afff2"/>
    <w:rsid w:val="009F5DA6"/>
    <w:pPr>
      <w:suppressAutoHyphens/>
      <w:autoSpaceDN w:val="0"/>
      <w:spacing w:after="0"/>
      <w:ind w:firstLineChars="200" w:firstLine="200"/>
      <w:textAlignment w:val="baseline"/>
    </w:pPr>
    <w:rPr>
      <w:rFonts w:ascii="宋体" w:hAnsi="宋体"/>
      <w:kern w:val="3"/>
      <w:sz w:val="24"/>
      <w:szCs w:val="21"/>
    </w:rPr>
  </w:style>
  <w:style w:type="paragraph" w:customStyle="1" w:styleId="95">
    <w:name w:val="正文9"/>
    <w:rsid w:val="009F5DA6"/>
    <w:pPr>
      <w:widowControl w:val="0"/>
      <w:tabs>
        <w:tab w:val="num" w:pos="360"/>
      </w:tabs>
      <w:adjustRightInd w:val="0"/>
      <w:spacing w:line="312" w:lineRule="atLeast"/>
      <w:jc w:val="both"/>
      <w:textAlignment w:val="baseline"/>
    </w:pPr>
    <w:rPr>
      <w:rFonts w:ascii="宋体"/>
      <w:sz w:val="34"/>
    </w:rPr>
  </w:style>
  <w:style w:type="character" w:customStyle="1" w:styleId="CharChar150">
    <w:name w:val="Char Char15"/>
    <w:rsid w:val="009F5DA6"/>
    <w:rPr>
      <w:rFonts w:ascii="Times New Roman" w:eastAsia="仿宋_GB2312" w:hAnsi="Times New Roman" w:cs="Times New Roman"/>
      <w:kern w:val="0"/>
      <w:sz w:val="28"/>
      <w:szCs w:val="20"/>
    </w:rPr>
  </w:style>
  <w:style w:type="paragraph" w:customStyle="1" w:styleId="CharChar42">
    <w:name w:val="Char Char4"/>
    <w:basedOn w:val="aff3"/>
    <w:rsid w:val="009F5DA6"/>
    <w:pPr>
      <w:spacing w:line="240" w:lineRule="auto"/>
    </w:pPr>
    <w:rPr>
      <w:rFonts w:ascii="Tahoma" w:hAnsi="Tahoma"/>
      <w:sz w:val="24"/>
      <w:szCs w:val="20"/>
    </w:rPr>
  </w:style>
  <w:style w:type="character" w:customStyle="1" w:styleId="CharChar32">
    <w:name w:val="Char Char3"/>
    <w:rsid w:val="009F5DA6"/>
    <w:rPr>
      <w:rFonts w:ascii="Arial" w:eastAsia="宋体" w:hAnsi="Arial"/>
      <w:b/>
      <w:bCs/>
      <w:kern w:val="44"/>
      <w:sz w:val="32"/>
      <w:szCs w:val="44"/>
      <w:lang w:val="en-US" w:eastAsia="zh-CN" w:bidi="ar-SA"/>
    </w:rPr>
  </w:style>
  <w:style w:type="paragraph" w:customStyle="1" w:styleId="2ffff0">
    <w:name w:val="普通(网站)2"/>
    <w:basedOn w:val="aff3"/>
    <w:rsid w:val="009F5DA6"/>
    <w:pPr>
      <w:widowControl/>
      <w:spacing w:before="100" w:beforeAutospacing="1" w:after="100" w:afterAutospacing="1" w:line="240" w:lineRule="auto"/>
      <w:jc w:val="left"/>
    </w:pPr>
    <w:rPr>
      <w:rFonts w:ascii="MS Shell Dlg" w:hAnsi="MS Shell Dlg" w:cs="Century"/>
      <w:kern w:val="0"/>
      <w:sz w:val="18"/>
      <w:szCs w:val="18"/>
    </w:rPr>
  </w:style>
  <w:style w:type="paragraph" w:customStyle="1" w:styleId="CharChar110">
    <w:name w:val="Char Char11"/>
    <w:basedOn w:val="aff3"/>
    <w:rsid w:val="009F5DA6"/>
    <w:pPr>
      <w:spacing w:line="240" w:lineRule="auto"/>
    </w:pPr>
    <w:rPr>
      <w:rFonts w:ascii="Tahoma" w:hAnsi="Tahoma"/>
      <w:szCs w:val="20"/>
    </w:rPr>
  </w:style>
  <w:style w:type="character" w:customStyle="1" w:styleId="CharChar120">
    <w:name w:val="Char Char12"/>
    <w:rsid w:val="009F5DA6"/>
    <w:rPr>
      <w:rFonts w:ascii="宋体" w:hAnsi="宋体"/>
      <w:sz w:val="21"/>
      <w:szCs w:val="24"/>
    </w:rPr>
  </w:style>
  <w:style w:type="table" w:customStyle="1" w:styleId="3fa">
    <w:name w:val="网格型3"/>
    <w:basedOn w:val="aff5"/>
    <w:next w:val="afff1"/>
    <w:rsid w:val="009F5DA6"/>
    <w:pPr>
      <w:widowControl w:val="0"/>
      <w:ind w:firstLine="425"/>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a">
    <w:name w:val="1 / 1.1 / 1.1.11"/>
    <w:basedOn w:val="aff6"/>
    <w:next w:val="1111110"/>
    <w:rsid w:val="009F5DA6"/>
  </w:style>
  <w:style w:type="numbering" w:customStyle="1" w:styleId="5b">
    <w:name w:val="无列表5"/>
    <w:next w:val="aff6"/>
    <w:uiPriority w:val="99"/>
    <w:semiHidden/>
    <w:unhideWhenUsed/>
    <w:rsid w:val="009F5DA6"/>
  </w:style>
  <w:style w:type="table" w:customStyle="1" w:styleId="4b">
    <w:name w:val="网格型4"/>
    <w:basedOn w:val="aff5"/>
    <w:next w:val="afff1"/>
    <w:rsid w:val="009F5DA6"/>
    <w:pPr>
      <w:widowControl w:val="0"/>
      <w:spacing w:line="360" w:lineRule="auto"/>
      <w:jc w:val="both"/>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无列表6"/>
    <w:next w:val="aff6"/>
    <w:uiPriority w:val="99"/>
    <w:semiHidden/>
    <w:unhideWhenUsed/>
    <w:rsid w:val="009F5DA6"/>
  </w:style>
  <w:style w:type="table" w:customStyle="1" w:styleId="5c">
    <w:name w:val="网格型5"/>
    <w:basedOn w:val="aff5"/>
    <w:next w:val="afff1"/>
    <w:rsid w:val="009F5DA6"/>
    <w:pPr>
      <w:widowControl w:val="0"/>
      <w:spacing w:line="360" w:lineRule="auto"/>
      <w:jc w:val="both"/>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
    <w:name w:val="无列表7"/>
    <w:next w:val="aff6"/>
    <w:uiPriority w:val="99"/>
    <w:semiHidden/>
    <w:unhideWhenUsed/>
    <w:rsid w:val="009F5DA6"/>
  </w:style>
  <w:style w:type="numbering" w:customStyle="1" w:styleId="87">
    <w:name w:val="无列表8"/>
    <w:next w:val="aff6"/>
    <w:semiHidden/>
    <w:unhideWhenUsed/>
    <w:rsid w:val="009F5DA6"/>
  </w:style>
  <w:style w:type="table" w:customStyle="1" w:styleId="2ffff1">
    <w:name w:val="表格2"/>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
    <w:basedOn w:val="aff6"/>
    <w:next w:val="1111110"/>
    <w:semiHidden/>
    <w:unhideWhenUsed/>
    <w:rsid w:val="009F5DA6"/>
  </w:style>
  <w:style w:type="paragraph" w:customStyle="1" w:styleId="af4">
    <w:name w:val="条文"/>
    <w:basedOn w:val="aff3"/>
    <w:semiHidden/>
    <w:rsid w:val="009F5DA6"/>
    <w:pPr>
      <w:numPr>
        <w:numId w:val="205"/>
      </w:numPr>
      <w:spacing w:before="60" w:after="60" w:line="288" w:lineRule="auto"/>
    </w:pPr>
    <w:rPr>
      <w:rFonts w:ascii="Times New Roman" w:hAnsi="Times New Roman"/>
      <w:szCs w:val="21"/>
    </w:rPr>
  </w:style>
  <w:style w:type="paragraph" w:customStyle="1" w:styleId="6PIM6H6CSS4h6l6hsmsubmoduleheadingL6BOD41">
    <w:name w:val="样式 标题 6PIM 6H6CSS节内4级标记h6l6hsmsubmodule headingL6BOD 4...1"/>
    <w:basedOn w:val="6"/>
    <w:rsid w:val="009F5DA6"/>
    <w:pPr>
      <w:keepLines/>
      <w:widowControl/>
      <w:numPr>
        <w:ilvl w:val="0"/>
        <w:numId w:val="0"/>
      </w:numPr>
      <w:tabs>
        <w:tab w:val="num" w:pos="0"/>
      </w:tabs>
      <w:spacing w:before="260" w:after="260" w:line="360" w:lineRule="auto"/>
      <w:ind w:firstLine="720"/>
      <w:jc w:val="left"/>
    </w:pPr>
  </w:style>
  <w:style w:type="paragraph" w:customStyle="1" w:styleId="2ffff2">
    <w:name w:val="目录标题2"/>
    <w:basedOn w:val="21"/>
    <w:link w:val="2Charb"/>
    <w:qFormat/>
    <w:rsid w:val="009F5DA6"/>
    <w:pPr>
      <w:widowControl/>
      <w:numPr>
        <w:numId w:val="0"/>
      </w:numPr>
      <w:tabs>
        <w:tab w:val="num" w:pos="696"/>
      </w:tabs>
      <w:spacing w:line="360" w:lineRule="auto"/>
      <w:ind w:left="200" w:hangingChars="200" w:hanging="200"/>
      <w:jc w:val="left"/>
    </w:pPr>
    <w:rPr>
      <w:rFonts w:ascii="Arial" w:eastAsia="黑体" w:hAnsi="Arial"/>
      <w:kern w:val="0"/>
    </w:rPr>
  </w:style>
  <w:style w:type="paragraph" w:customStyle="1" w:styleId="3fb">
    <w:name w:val="目录标题3"/>
    <w:basedOn w:val="30"/>
    <w:link w:val="3Char5"/>
    <w:qFormat/>
    <w:rsid w:val="009F5DA6"/>
    <w:pPr>
      <w:widowControl/>
      <w:numPr>
        <w:numId w:val="0"/>
      </w:numPr>
      <w:spacing w:before="260" w:after="260"/>
      <w:ind w:left="300" w:hangingChars="300" w:hanging="300"/>
      <w:jc w:val="left"/>
    </w:pPr>
    <w:rPr>
      <w:rFonts w:eastAsia="黑体"/>
      <w:kern w:val="0"/>
    </w:rPr>
  </w:style>
  <w:style w:type="character" w:customStyle="1" w:styleId="2Charb">
    <w:name w:val="目录标题2 Char"/>
    <w:link w:val="2ffff2"/>
    <w:rsid w:val="009F5DA6"/>
    <w:rPr>
      <w:rFonts w:ascii="Arial" w:eastAsia="黑体" w:hAnsi="Arial"/>
      <w:b/>
      <w:bCs/>
      <w:sz w:val="32"/>
      <w:szCs w:val="32"/>
    </w:rPr>
  </w:style>
  <w:style w:type="character" w:customStyle="1" w:styleId="3Char5">
    <w:name w:val="目录标题3 Char"/>
    <w:link w:val="3fb"/>
    <w:rsid w:val="009F5DA6"/>
    <w:rPr>
      <w:rFonts w:ascii="Arial" w:eastAsia="黑体" w:hAnsi="Arial"/>
      <w:b/>
      <w:bCs/>
      <w:sz w:val="32"/>
      <w:szCs w:val="32"/>
    </w:rPr>
  </w:style>
  <w:style w:type="paragraph" w:customStyle="1" w:styleId="3b">
    <w:name w:val="标题3b"/>
    <w:basedOn w:val="aff3"/>
    <w:rsid w:val="009F5DA6"/>
    <w:pPr>
      <w:numPr>
        <w:ilvl w:val="2"/>
        <w:numId w:val="206"/>
      </w:numPr>
      <w:tabs>
        <w:tab w:val="left" w:pos="0"/>
      </w:tabs>
      <w:ind w:left="0"/>
    </w:pPr>
    <w:rPr>
      <w:rFonts w:ascii="仿宋_GB2312" w:eastAsia="仿宋_GB2312" w:hAnsi="Times New Roman" w:cs="宋体"/>
      <w:sz w:val="24"/>
      <w:szCs w:val="20"/>
    </w:rPr>
  </w:style>
  <w:style w:type="paragraph" w:customStyle="1" w:styleId="4d">
    <w:name w:val="标题4d"/>
    <w:basedOn w:val="3b"/>
    <w:rsid w:val="009F5DA6"/>
    <w:pPr>
      <w:numPr>
        <w:ilvl w:val="3"/>
      </w:numPr>
      <w:tabs>
        <w:tab w:val="clear" w:pos="0"/>
        <w:tab w:val="left" w:pos="992"/>
      </w:tabs>
    </w:pPr>
    <w:rPr>
      <w:b/>
      <w:kern w:val="44"/>
    </w:rPr>
  </w:style>
  <w:style w:type="paragraph" w:customStyle="1" w:styleId="2d">
    <w:name w:val="标题2d"/>
    <w:rsid w:val="009F5DA6"/>
    <w:pPr>
      <w:numPr>
        <w:ilvl w:val="1"/>
        <w:numId w:val="206"/>
      </w:numPr>
      <w:tabs>
        <w:tab w:val="left" w:pos="181"/>
      </w:tabs>
      <w:spacing w:line="360" w:lineRule="auto"/>
      <w:ind w:left="0"/>
      <w:jc w:val="both"/>
    </w:pPr>
    <w:rPr>
      <w:rFonts w:ascii="仿宋_GB2312" w:eastAsia="仿宋_GB2312"/>
      <w:bCs/>
      <w:snapToGrid w:val="0"/>
      <w:sz w:val="24"/>
    </w:rPr>
  </w:style>
  <w:style w:type="paragraph" w:customStyle="1" w:styleId="CharCharChar1CharCharChar1CharCharCharCharCharCharChar">
    <w:name w:val="Char Char Char1 Char Char Char1 Char Char Char Char Char Char Char"/>
    <w:basedOn w:val="aff3"/>
    <w:rsid w:val="009F5DA6"/>
    <w:rPr>
      <w:rFonts w:ascii="Tahoma" w:hAnsi="Tahoma"/>
      <w:sz w:val="24"/>
      <w:szCs w:val="20"/>
    </w:rPr>
  </w:style>
  <w:style w:type="numbering" w:customStyle="1" w:styleId="aff">
    <w:name w:val="样式 编号 (中文) 黑体 小五"/>
    <w:basedOn w:val="aff6"/>
    <w:rsid w:val="009F5DA6"/>
    <w:pPr>
      <w:numPr>
        <w:numId w:val="207"/>
      </w:numPr>
    </w:pPr>
  </w:style>
  <w:style w:type="paragraph" w:customStyle="1" w:styleId="7777777">
    <w:name w:val="7777777"/>
    <w:basedOn w:val="21"/>
    <w:link w:val="7777777Char"/>
    <w:qFormat/>
    <w:rsid w:val="009F5DA6"/>
    <w:pPr>
      <w:widowControl/>
      <w:numPr>
        <w:numId w:val="0"/>
      </w:numPr>
      <w:spacing w:line="415" w:lineRule="auto"/>
      <w:ind w:left="971" w:hanging="431"/>
    </w:pPr>
    <w:rPr>
      <w:rFonts w:ascii="Cambria" w:eastAsia="黑体" w:hAnsi="Cambria"/>
    </w:rPr>
  </w:style>
  <w:style w:type="character" w:customStyle="1" w:styleId="7777777Char">
    <w:name w:val="7777777 Char"/>
    <w:link w:val="7777777"/>
    <w:rsid w:val="009F5DA6"/>
    <w:rPr>
      <w:rFonts w:ascii="Cambria" w:eastAsia="黑体" w:hAnsi="Cambria"/>
      <w:b/>
      <w:bCs/>
      <w:kern w:val="2"/>
      <w:sz w:val="32"/>
      <w:szCs w:val="32"/>
    </w:rPr>
  </w:style>
  <w:style w:type="numbering" w:customStyle="1" w:styleId="96">
    <w:name w:val="无列表9"/>
    <w:next w:val="aff6"/>
    <w:semiHidden/>
    <w:unhideWhenUsed/>
    <w:rsid w:val="009F5DA6"/>
  </w:style>
  <w:style w:type="table" w:customStyle="1" w:styleId="3fc">
    <w:name w:val="表格3"/>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1 / 1.1 / 1.1.13"/>
    <w:basedOn w:val="aff6"/>
    <w:next w:val="1111110"/>
    <w:semiHidden/>
    <w:unhideWhenUsed/>
    <w:rsid w:val="009F5DA6"/>
  </w:style>
  <w:style w:type="numbering" w:customStyle="1" w:styleId="1fffd">
    <w:name w:val="样式 编号 (中文) 黑体 小五1"/>
    <w:basedOn w:val="aff6"/>
    <w:rsid w:val="009F5DA6"/>
  </w:style>
  <w:style w:type="paragraph" w:customStyle="1" w:styleId="78">
    <w:name w:val="7"/>
    <w:rsid w:val="009F5DA6"/>
    <w:pPr>
      <w:widowControl w:val="0"/>
      <w:tabs>
        <w:tab w:val="num" w:pos="4711"/>
      </w:tabs>
      <w:spacing w:line="360" w:lineRule="auto"/>
      <w:ind w:left="3827" w:hanging="1276"/>
      <w:jc w:val="both"/>
    </w:pPr>
    <w:rPr>
      <w:kern w:val="2"/>
      <w:sz w:val="24"/>
    </w:rPr>
  </w:style>
  <w:style w:type="numbering" w:customStyle="1" w:styleId="128">
    <w:name w:val="无列表12"/>
    <w:next w:val="aff6"/>
    <w:uiPriority w:val="99"/>
    <w:semiHidden/>
    <w:unhideWhenUsed/>
    <w:rsid w:val="009F5DA6"/>
  </w:style>
  <w:style w:type="paragraph" w:customStyle="1" w:styleId="affffffffffffffffffffffb">
    <w:name w:val="楷体正文文本"/>
    <w:basedOn w:val="afff2"/>
    <w:rsid w:val="009F5DA6"/>
    <w:pPr>
      <w:spacing w:after="0"/>
      <w:ind w:firstLineChars="200" w:firstLine="420"/>
    </w:pPr>
    <w:rPr>
      <w:rFonts w:ascii="楷体_GB2312" w:eastAsia="楷体_GB2312" w:hAnsi="Times New Roman"/>
    </w:rPr>
  </w:style>
  <w:style w:type="character" w:customStyle="1" w:styleId="Charfffff1">
    <w:name w:val="大标题 Char"/>
    <w:link w:val="affffffffffffffffffffffc"/>
    <w:rsid w:val="009F5DA6"/>
    <w:rPr>
      <w:rFonts w:ascii="Arial" w:hAnsi="Arial" w:cs="Arial"/>
      <w:b/>
      <w:bCs/>
      <w:sz w:val="32"/>
      <w:szCs w:val="32"/>
    </w:rPr>
  </w:style>
  <w:style w:type="paragraph" w:customStyle="1" w:styleId="affffffffffffffffffffffc">
    <w:name w:val="大标题"/>
    <w:basedOn w:val="aff3"/>
    <w:next w:val="aff3"/>
    <w:link w:val="Charfffff1"/>
    <w:rsid w:val="009F5DA6"/>
    <w:pPr>
      <w:spacing w:before="240" w:after="60"/>
      <w:jc w:val="center"/>
      <w:outlineLvl w:val="0"/>
    </w:pPr>
    <w:rPr>
      <w:rFonts w:cs="Arial"/>
      <w:b/>
      <w:bCs/>
      <w:kern w:val="0"/>
      <w:sz w:val="32"/>
      <w:szCs w:val="32"/>
    </w:rPr>
  </w:style>
  <w:style w:type="paragraph" w:customStyle="1" w:styleId="SGCCBodyTxt1">
    <w:name w:val="SGCC Body Txt 1"/>
    <w:basedOn w:val="2f1"/>
    <w:link w:val="SGCCBodyTxt1Char"/>
    <w:rsid w:val="009F5DA6"/>
    <w:pPr>
      <w:widowControl/>
      <w:adjustRightInd/>
      <w:snapToGrid/>
      <w:spacing w:before="120" w:after="0" w:line="240" w:lineRule="auto"/>
      <w:ind w:left="2880" w:firstLineChars="0" w:firstLine="0"/>
      <w:jc w:val="left"/>
    </w:pPr>
    <w:rPr>
      <w:rFonts w:ascii="宋体" w:hAnsi="宋体"/>
      <w:kern w:val="0"/>
      <w:sz w:val="22"/>
      <w:szCs w:val="20"/>
    </w:rPr>
  </w:style>
  <w:style w:type="character" w:customStyle="1" w:styleId="SGCCBodyTxt1Char">
    <w:name w:val="SGCC Body Txt 1 Char"/>
    <w:link w:val="SGCCBodyTxt1"/>
    <w:rsid w:val="009F5DA6"/>
    <w:rPr>
      <w:rFonts w:ascii="宋体" w:hAnsi="宋体"/>
      <w:sz w:val="22"/>
    </w:rPr>
  </w:style>
  <w:style w:type="paragraph" w:customStyle="1" w:styleId="2CharCharCharChar0">
    <w:name w:val="2 Char Char Char Char"/>
    <w:basedOn w:val="affc"/>
    <w:autoRedefine/>
    <w:rsid w:val="009F5DA6"/>
    <w:pPr>
      <w:spacing w:line="240" w:lineRule="auto"/>
    </w:pPr>
    <w:rPr>
      <w:rFonts w:ascii="Tahoma" w:hAnsi="Tahoma"/>
    </w:rPr>
  </w:style>
  <w:style w:type="table" w:customStyle="1" w:styleId="2ffff3">
    <w:name w:val="表格主题2"/>
    <w:basedOn w:val="aff5"/>
    <w:next w:val="affffff9"/>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d">
    <w:name w:val="文档正方"/>
    <w:basedOn w:val="affe"/>
    <w:link w:val="Charfffff2"/>
    <w:rsid w:val="009F5DA6"/>
    <w:pPr>
      <w:ind w:firstLineChars="200" w:firstLine="480"/>
    </w:pPr>
  </w:style>
  <w:style w:type="character" w:customStyle="1" w:styleId="Charfffff2">
    <w:name w:val="文档正方 Char"/>
    <w:link w:val="affffffffffffffffffffffd"/>
    <w:rsid w:val="009F5DA6"/>
    <w:rPr>
      <w:rFonts w:ascii="Arial" w:hAnsi="Arial"/>
      <w:kern w:val="2"/>
      <w:sz w:val="24"/>
      <w:szCs w:val="24"/>
    </w:rPr>
  </w:style>
  <w:style w:type="character" w:customStyle="1" w:styleId="txtcss">
    <w:name w:val="txt_css"/>
    <w:rsid w:val="009F5DA6"/>
  </w:style>
  <w:style w:type="table" w:customStyle="1" w:styleId="129">
    <w:name w:val="网格型12"/>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项目符号4"/>
    <w:basedOn w:val="aff6"/>
    <w:rsid w:val="009F5DA6"/>
  </w:style>
  <w:style w:type="numbering" w:customStyle="1" w:styleId="412">
    <w:name w:val="项目符号41"/>
    <w:basedOn w:val="aff6"/>
    <w:rsid w:val="009F5DA6"/>
  </w:style>
  <w:style w:type="numbering" w:customStyle="1" w:styleId="422">
    <w:name w:val="项目符号42"/>
    <w:basedOn w:val="aff6"/>
    <w:rsid w:val="009F5DA6"/>
  </w:style>
  <w:style w:type="numbering" w:customStyle="1" w:styleId="430">
    <w:name w:val="项目符号43"/>
    <w:basedOn w:val="aff6"/>
    <w:rsid w:val="009F5DA6"/>
  </w:style>
  <w:style w:type="paragraph" w:customStyle="1" w:styleId="2Heading2HiddenHeading2CCBSH2Fab-2PIM22ndlevel">
    <w:name w:val="样式 标题 2Heading 2 HiddenHeading 2 CCBSH2Fab-2PIM22nd level..."/>
    <w:basedOn w:val="21"/>
    <w:autoRedefine/>
    <w:rsid w:val="009F5DA6"/>
    <w:pPr>
      <w:keepNext w:val="0"/>
      <w:keepLines w:val="0"/>
      <w:widowControl/>
      <w:numPr>
        <w:numId w:val="0"/>
      </w:numPr>
      <w:tabs>
        <w:tab w:val="num" w:pos="567"/>
      </w:tabs>
      <w:spacing w:before="15" w:after="15" w:line="360" w:lineRule="auto"/>
      <w:outlineLvl w:val="9"/>
    </w:pPr>
    <w:rPr>
      <w:rFonts w:ascii="宋体" w:eastAsia="宋体" w:hAnsi="宋体"/>
      <w:snapToGrid w:val="0"/>
      <w:sz w:val="24"/>
      <w:szCs w:val="24"/>
    </w:rPr>
  </w:style>
  <w:style w:type="paragraph" w:customStyle="1" w:styleId="affffffffffffffffffffffe">
    <w:name w:val="没有缩进（为图形使用）"/>
    <w:basedOn w:val="aff3"/>
    <w:rsid w:val="009F5DA6"/>
    <w:pPr>
      <w:spacing w:before="120" w:after="120"/>
    </w:pPr>
    <w:rPr>
      <w:rFonts w:ascii="Times New Roman" w:hAnsi="Times New Roman"/>
      <w:sz w:val="24"/>
      <w:szCs w:val="20"/>
    </w:rPr>
  </w:style>
  <w:style w:type="paragraph" w:customStyle="1" w:styleId="Version">
    <w:name w:val="Version"/>
    <w:basedOn w:val="aff3"/>
    <w:rsid w:val="009F5DA6"/>
    <w:pPr>
      <w:widowControl/>
      <w:overflowPunct w:val="0"/>
      <w:autoSpaceDE w:val="0"/>
      <w:autoSpaceDN w:val="0"/>
      <w:adjustRightInd w:val="0"/>
      <w:spacing w:after="240" w:line="400" w:lineRule="exact"/>
      <w:jc w:val="center"/>
      <w:textAlignment w:val="baseline"/>
    </w:pPr>
    <w:rPr>
      <w:rFonts w:ascii="Times New Roman" w:hAnsi="Times New Roman"/>
      <w:b/>
      <w:bCs/>
      <w:noProof/>
      <w:kern w:val="0"/>
      <w:sz w:val="24"/>
      <w:szCs w:val="20"/>
    </w:rPr>
  </w:style>
  <w:style w:type="numbering" w:customStyle="1" w:styleId="442">
    <w:name w:val="项目符号442"/>
    <w:basedOn w:val="aff6"/>
    <w:rsid w:val="009F5DA6"/>
  </w:style>
  <w:style w:type="numbering" w:customStyle="1" w:styleId="4421">
    <w:name w:val="项目符号4421"/>
    <w:basedOn w:val="aff6"/>
    <w:rsid w:val="009F5DA6"/>
  </w:style>
  <w:style w:type="numbering" w:customStyle="1" w:styleId="4422">
    <w:name w:val="项目符号4422"/>
    <w:basedOn w:val="aff6"/>
    <w:rsid w:val="009F5DA6"/>
  </w:style>
  <w:style w:type="numbering" w:customStyle="1" w:styleId="4423">
    <w:name w:val="项目符号4423"/>
    <w:basedOn w:val="aff6"/>
    <w:rsid w:val="009F5DA6"/>
  </w:style>
  <w:style w:type="numbering" w:customStyle="1" w:styleId="4424">
    <w:name w:val="项目符号4424"/>
    <w:basedOn w:val="aff6"/>
    <w:rsid w:val="009F5DA6"/>
  </w:style>
  <w:style w:type="numbering" w:customStyle="1" w:styleId="441">
    <w:name w:val="项目符号441"/>
    <w:basedOn w:val="aff6"/>
    <w:rsid w:val="009F5DA6"/>
  </w:style>
  <w:style w:type="numbering" w:customStyle="1" w:styleId="443">
    <w:name w:val="项目符号443"/>
    <w:basedOn w:val="aff6"/>
    <w:rsid w:val="009F5DA6"/>
  </w:style>
  <w:style w:type="numbering" w:customStyle="1" w:styleId="444">
    <w:name w:val="项目符号444"/>
    <w:basedOn w:val="aff6"/>
    <w:rsid w:val="009F5DA6"/>
  </w:style>
  <w:style w:type="numbering" w:customStyle="1" w:styleId="445">
    <w:name w:val="项目符号445"/>
    <w:basedOn w:val="aff6"/>
    <w:rsid w:val="009F5DA6"/>
  </w:style>
  <w:style w:type="numbering" w:customStyle="1" w:styleId="446">
    <w:name w:val="项目符号446"/>
    <w:basedOn w:val="aff6"/>
    <w:rsid w:val="009F5DA6"/>
  </w:style>
  <w:style w:type="numbering" w:customStyle="1" w:styleId="447">
    <w:name w:val="项目符号447"/>
    <w:basedOn w:val="aff6"/>
    <w:rsid w:val="009F5DA6"/>
  </w:style>
  <w:style w:type="numbering" w:customStyle="1" w:styleId="448">
    <w:name w:val="项目符号448"/>
    <w:basedOn w:val="aff6"/>
    <w:rsid w:val="009F5DA6"/>
  </w:style>
  <w:style w:type="numbering" w:customStyle="1" w:styleId="449">
    <w:name w:val="项目符号449"/>
    <w:basedOn w:val="aff6"/>
    <w:rsid w:val="009F5DA6"/>
  </w:style>
  <w:style w:type="numbering" w:customStyle="1" w:styleId="1120">
    <w:name w:val="无列表112"/>
    <w:next w:val="aff6"/>
    <w:uiPriority w:val="99"/>
    <w:semiHidden/>
    <w:rsid w:val="009F5DA6"/>
  </w:style>
  <w:style w:type="table" w:customStyle="1" w:styleId="11d">
    <w:name w:val="表格11"/>
    <w:basedOn w:val="aff5"/>
    <w:next w:val="afff1"/>
    <w:uiPriority w:val="5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5">
    <w:name w:val="项目符号4425"/>
    <w:basedOn w:val="aff6"/>
    <w:rsid w:val="009F5DA6"/>
  </w:style>
  <w:style w:type="numbering" w:customStyle="1" w:styleId="4426">
    <w:name w:val="项目符号4426"/>
    <w:basedOn w:val="aff6"/>
    <w:rsid w:val="009F5DA6"/>
  </w:style>
  <w:style w:type="numbering" w:customStyle="1" w:styleId="4427">
    <w:name w:val="项目符号4427"/>
    <w:basedOn w:val="aff6"/>
    <w:rsid w:val="009F5DA6"/>
  </w:style>
  <w:style w:type="numbering" w:customStyle="1" w:styleId="226">
    <w:name w:val="无列表22"/>
    <w:next w:val="aff6"/>
    <w:uiPriority w:val="99"/>
    <w:semiHidden/>
    <w:unhideWhenUsed/>
    <w:rsid w:val="009F5DA6"/>
  </w:style>
  <w:style w:type="numbering" w:customStyle="1" w:styleId="621">
    <w:name w:val="样式62"/>
    <w:rsid w:val="009F5DA6"/>
  </w:style>
  <w:style w:type="numbering" w:customStyle="1" w:styleId="720">
    <w:name w:val="样式72"/>
    <w:rsid w:val="009F5DA6"/>
  </w:style>
  <w:style w:type="numbering" w:customStyle="1" w:styleId="820">
    <w:name w:val="样式82"/>
    <w:rsid w:val="009F5DA6"/>
  </w:style>
  <w:style w:type="numbering" w:customStyle="1" w:styleId="920">
    <w:name w:val="样式92"/>
    <w:rsid w:val="009F5DA6"/>
  </w:style>
  <w:style w:type="numbering" w:customStyle="1" w:styleId="6110">
    <w:name w:val="样式611"/>
    <w:rsid w:val="009F5DA6"/>
  </w:style>
  <w:style w:type="numbering" w:customStyle="1" w:styleId="711">
    <w:name w:val="样式711"/>
    <w:rsid w:val="009F5DA6"/>
    <w:pPr>
      <w:numPr>
        <w:numId w:val="198"/>
      </w:numPr>
    </w:pPr>
  </w:style>
  <w:style w:type="numbering" w:customStyle="1" w:styleId="911">
    <w:name w:val="样式911"/>
    <w:rsid w:val="009F5DA6"/>
    <w:pPr>
      <w:numPr>
        <w:numId w:val="132"/>
      </w:numPr>
    </w:pPr>
  </w:style>
  <w:style w:type="numbering" w:customStyle="1" w:styleId="11111140">
    <w:name w:val="1 / 1.1 / 1.1.14"/>
    <w:basedOn w:val="aff6"/>
    <w:next w:val="1111110"/>
    <w:rsid w:val="009F5DA6"/>
    <w:pPr>
      <w:numPr>
        <w:numId w:val="199"/>
      </w:numPr>
    </w:pPr>
  </w:style>
  <w:style w:type="numbering" w:customStyle="1" w:styleId="1111111">
    <w:name w:val="1 / 1.1 / 1.1.1(缩进)1"/>
    <w:basedOn w:val="aff6"/>
    <w:next w:val="111111"/>
    <w:rsid w:val="009F5DA6"/>
    <w:pPr>
      <w:numPr>
        <w:numId w:val="200"/>
      </w:numPr>
    </w:pPr>
  </w:style>
  <w:style w:type="table" w:customStyle="1" w:styleId="314">
    <w:name w:val="网格型31"/>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0">
    <w:name w:val="1 / 1.1 / 1.1.111"/>
    <w:basedOn w:val="aff6"/>
    <w:next w:val="1111110"/>
    <w:rsid w:val="009F5DA6"/>
  </w:style>
  <w:style w:type="numbering" w:customStyle="1" w:styleId="44271">
    <w:name w:val="项目符号44271"/>
    <w:basedOn w:val="aff6"/>
    <w:rsid w:val="009F5DA6"/>
  </w:style>
  <w:style w:type="numbering" w:customStyle="1" w:styleId="630">
    <w:name w:val="样式63"/>
    <w:rsid w:val="009F5DA6"/>
  </w:style>
  <w:style w:type="numbering" w:customStyle="1" w:styleId="730">
    <w:name w:val="样式73"/>
    <w:rsid w:val="009F5DA6"/>
  </w:style>
  <w:style w:type="numbering" w:customStyle="1" w:styleId="830">
    <w:name w:val="样式83"/>
    <w:rsid w:val="009F5DA6"/>
  </w:style>
  <w:style w:type="numbering" w:customStyle="1" w:styleId="930">
    <w:name w:val="样式93"/>
    <w:rsid w:val="009F5DA6"/>
  </w:style>
  <w:style w:type="numbering" w:customStyle="1" w:styleId="612">
    <w:name w:val="样式612"/>
    <w:rsid w:val="009F5DA6"/>
  </w:style>
  <w:style w:type="numbering" w:customStyle="1" w:styleId="712">
    <w:name w:val="样式712"/>
    <w:rsid w:val="009F5DA6"/>
  </w:style>
  <w:style w:type="numbering" w:customStyle="1" w:styleId="812">
    <w:name w:val="样式812"/>
    <w:rsid w:val="009F5DA6"/>
  </w:style>
  <w:style w:type="numbering" w:customStyle="1" w:styleId="912">
    <w:name w:val="样式912"/>
    <w:rsid w:val="009F5DA6"/>
  </w:style>
  <w:style w:type="numbering" w:customStyle="1" w:styleId="11111150">
    <w:name w:val="1 / 1.1 / 1.1.15"/>
    <w:basedOn w:val="aff6"/>
    <w:next w:val="1111110"/>
    <w:rsid w:val="009F5DA6"/>
    <w:pPr>
      <w:numPr>
        <w:numId w:val="116"/>
      </w:numPr>
    </w:pPr>
  </w:style>
  <w:style w:type="numbering" w:customStyle="1" w:styleId="1111112">
    <w:name w:val="1 / 1.1 / 1.1.1(缩进)2"/>
    <w:basedOn w:val="aff6"/>
    <w:next w:val="111111"/>
    <w:rsid w:val="009F5DA6"/>
    <w:pPr>
      <w:numPr>
        <w:numId w:val="117"/>
      </w:numPr>
    </w:pPr>
  </w:style>
  <w:style w:type="numbering" w:customStyle="1" w:styleId="111111120">
    <w:name w:val="1 / 1.1 / 1.1.112"/>
    <w:basedOn w:val="aff6"/>
    <w:next w:val="1111110"/>
    <w:rsid w:val="009F5DA6"/>
  </w:style>
  <w:style w:type="table" w:customStyle="1" w:styleId="413">
    <w:name w:val="网格型41"/>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网格型51"/>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basedOn w:val="aff6"/>
    <w:next w:val="1111110"/>
    <w:semiHidden/>
    <w:unhideWhenUsed/>
    <w:rsid w:val="009F5DA6"/>
  </w:style>
  <w:style w:type="numbering" w:customStyle="1" w:styleId="20">
    <w:name w:val="样式 编号 (中文) 黑体 小五2"/>
    <w:basedOn w:val="aff6"/>
    <w:rsid w:val="009F5DA6"/>
    <w:pPr>
      <w:numPr>
        <w:numId w:val="203"/>
      </w:numPr>
    </w:pPr>
  </w:style>
  <w:style w:type="numbering" w:customStyle="1" w:styleId="11111131">
    <w:name w:val="1 / 1.1 / 1.1.131"/>
    <w:basedOn w:val="aff6"/>
    <w:next w:val="1111110"/>
    <w:semiHidden/>
    <w:unhideWhenUsed/>
    <w:rsid w:val="009F5DA6"/>
  </w:style>
  <w:style w:type="numbering" w:customStyle="1" w:styleId="11e">
    <w:name w:val="样式 编号 (中文) 黑体 小五11"/>
    <w:basedOn w:val="aff6"/>
    <w:rsid w:val="009F5DA6"/>
  </w:style>
  <w:style w:type="numbering" w:customStyle="1" w:styleId="44272">
    <w:name w:val="项目符号44272"/>
    <w:basedOn w:val="aff6"/>
    <w:rsid w:val="009F5DA6"/>
  </w:style>
  <w:style w:type="numbering" w:customStyle="1" w:styleId="6210">
    <w:name w:val="样式621"/>
    <w:rsid w:val="009F5DA6"/>
  </w:style>
  <w:style w:type="numbering" w:customStyle="1" w:styleId="721">
    <w:name w:val="样式721"/>
    <w:rsid w:val="009F5DA6"/>
  </w:style>
  <w:style w:type="numbering" w:customStyle="1" w:styleId="821">
    <w:name w:val="样式821"/>
    <w:rsid w:val="009F5DA6"/>
  </w:style>
  <w:style w:type="numbering" w:customStyle="1" w:styleId="921">
    <w:name w:val="样式921"/>
    <w:rsid w:val="009F5DA6"/>
  </w:style>
  <w:style w:type="numbering" w:customStyle="1" w:styleId="6111">
    <w:name w:val="样式6111"/>
    <w:rsid w:val="009F5DA6"/>
  </w:style>
  <w:style w:type="numbering" w:customStyle="1" w:styleId="7111">
    <w:name w:val="样式7111"/>
    <w:rsid w:val="009F5DA6"/>
  </w:style>
  <w:style w:type="numbering" w:customStyle="1" w:styleId="8111">
    <w:name w:val="样式8111"/>
    <w:rsid w:val="009F5DA6"/>
    <w:pPr>
      <w:numPr>
        <w:numId w:val="114"/>
      </w:numPr>
    </w:pPr>
  </w:style>
  <w:style w:type="numbering" w:customStyle="1" w:styleId="9111">
    <w:name w:val="样式9111"/>
    <w:rsid w:val="009F5DA6"/>
    <w:pPr>
      <w:numPr>
        <w:numId w:val="43"/>
      </w:numPr>
    </w:pPr>
  </w:style>
  <w:style w:type="numbering" w:customStyle="1" w:styleId="11111141">
    <w:name w:val="1 / 1.1 / 1.1.141"/>
    <w:basedOn w:val="aff6"/>
    <w:next w:val="1111110"/>
    <w:rsid w:val="009F5DA6"/>
  </w:style>
  <w:style w:type="numbering" w:customStyle="1" w:styleId="11111111">
    <w:name w:val="1 / 1.1 / 1.1.1(缩进)11"/>
    <w:basedOn w:val="aff6"/>
    <w:next w:val="111111"/>
    <w:rsid w:val="009F5DA6"/>
    <w:pPr>
      <w:numPr>
        <w:numId w:val="120"/>
      </w:numPr>
    </w:pPr>
  </w:style>
  <w:style w:type="numbering" w:customStyle="1" w:styleId="111111111">
    <w:name w:val="1 / 1.1 / 1.1.1111"/>
    <w:basedOn w:val="aff6"/>
    <w:next w:val="1111110"/>
    <w:rsid w:val="009F5DA6"/>
  </w:style>
  <w:style w:type="numbering" w:customStyle="1" w:styleId="442711">
    <w:name w:val="项目符号442711"/>
    <w:basedOn w:val="aff6"/>
    <w:rsid w:val="009F5DA6"/>
  </w:style>
  <w:style w:type="numbering" w:customStyle="1" w:styleId="640">
    <w:name w:val="样式64"/>
    <w:rsid w:val="009F5DA6"/>
  </w:style>
  <w:style w:type="numbering" w:customStyle="1" w:styleId="740">
    <w:name w:val="样式74"/>
    <w:rsid w:val="009F5DA6"/>
  </w:style>
  <w:style w:type="numbering" w:customStyle="1" w:styleId="840">
    <w:name w:val="样式84"/>
    <w:rsid w:val="009F5DA6"/>
  </w:style>
  <w:style w:type="numbering" w:customStyle="1" w:styleId="940">
    <w:name w:val="样式94"/>
    <w:rsid w:val="009F5DA6"/>
  </w:style>
  <w:style w:type="numbering" w:customStyle="1" w:styleId="613">
    <w:name w:val="样式613"/>
    <w:rsid w:val="009F5DA6"/>
  </w:style>
  <w:style w:type="numbering" w:customStyle="1" w:styleId="713">
    <w:name w:val="样式713"/>
    <w:rsid w:val="009F5DA6"/>
  </w:style>
  <w:style w:type="numbering" w:customStyle="1" w:styleId="813">
    <w:name w:val="样式813"/>
    <w:rsid w:val="009F5DA6"/>
    <w:pPr>
      <w:numPr>
        <w:numId w:val="105"/>
      </w:numPr>
    </w:pPr>
  </w:style>
  <w:style w:type="numbering" w:customStyle="1" w:styleId="913">
    <w:name w:val="样式913"/>
    <w:rsid w:val="009F5DA6"/>
    <w:pPr>
      <w:numPr>
        <w:numId w:val="106"/>
      </w:numPr>
    </w:pPr>
  </w:style>
  <w:style w:type="numbering" w:customStyle="1" w:styleId="11111160">
    <w:name w:val="1 / 1.1 / 1.1.16"/>
    <w:basedOn w:val="aff6"/>
    <w:next w:val="1111110"/>
    <w:rsid w:val="009F5DA6"/>
    <w:pPr>
      <w:numPr>
        <w:numId w:val="109"/>
      </w:numPr>
    </w:pPr>
  </w:style>
  <w:style w:type="numbering" w:customStyle="1" w:styleId="1111113">
    <w:name w:val="1 / 1.1 / 1.1.1(缩进)3"/>
    <w:basedOn w:val="aff6"/>
    <w:next w:val="111111"/>
    <w:rsid w:val="009F5DA6"/>
    <w:pPr>
      <w:numPr>
        <w:numId w:val="110"/>
      </w:numPr>
    </w:pPr>
  </w:style>
  <w:style w:type="numbering" w:customStyle="1" w:styleId="111111130">
    <w:name w:val="1 / 1.1 / 1.1.113"/>
    <w:basedOn w:val="aff6"/>
    <w:next w:val="1111110"/>
    <w:rsid w:val="009F5DA6"/>
  </w:style>
  <w:style w:type="table" w:customStyle="1" w:styleId="423">
    <w:name w:val="网格型42"/>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网格型52"/>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
    <w:name w:val="1 / 1.1 / 1.1.122"/>
    <w:basedOn w:val="aff6"/>
    <w:next w:val="1111110"/>
    <w:semiHidden/>
    <w:unhideWhenUsed/>
    <w:rsid w:val="009F5DA6"/>
  </w:style>
  <w:style w:type="numbering" w:customStyle="1" w:styleId="32">
    <w:name w:val="样式 编号 (中文) 黑体 小五3"/>
    <w:basedOn w:val="aff6"/>
    <w:rsid w:val="009F5DA6"/>
    <w:pPr>
      <w:numPr>
        <w:numId w:val="128"/>
      </w:numPr>
    </w:pPr>
  </w:style>
  <w:style w:type="numbering" w:customStyle="1" w:styleId="11111132">
    <w:name w:val="1 / 1.1 / 1.1.132"/>
    <w:basedOn w:val="aff6"/>
    <w:next w:val="1111110"/>
    <w:semiHidden/>
    <w:unhideWhenUsed/>
    <w:rsid w:val="009F5DA6"/>
  </w:style>
  <w:style w:type="numbering" w:customStyle="1" w:styleId="121">
    <w:name w:val="样式 编号 (中文) 黑体 小五12"/>
    <w:basedOn w:val="aff6"/>
    <w:rsid w:val="009F5DA6"/>
    <w:pPr>
      <w:numPr>
        <w:numId w:val="33"/>
      </w:numPr>
    </w:pPr>
  </w:style>
  <w:style w:type="numbering" w:customStyle="1" w:styleId="44273">
    <w:name w:val="项目符号44273"/>
    <w:basedOn w:val="aff6"/>
    <w:rsid w:val="009F5DA6"/>
  </w:style>
  <w:style w:type="numbering" w:customStyle="1" w:styleId="622">
    <w:name w:val="样式622"/>
    <w:rsid w:val="009F5DA6"/>
  </w:style>
  <w:style w:type="numbering" w:customStyle="1" w:styleId="722">
    <w:name w:val="样式722"/>
    <w:rsid w:val="009F5DA6"/>
  </w:style>
  <w:style w:type="numbering" w:customStyle="1" w:styleId="822">
    <w:name w:val="样式822"/>
    <w:rsid w:val="009F5DA6"/>
  </w:style>
  <w:style w:type="numbering" w:customStyle="1" w:styleId="922">
    <w:name w:val="样式922"/>
    <w:rsid w:val="009F5DA6"/>
  </w:style>
  <w:style w:type="numbering" w:customStyle="1" w:styleId="6112">
    <w:name w:val="样式6112"/>
    <w:rsid w:val="009F5DA6"/>
  </w:style>
  <w:style w:type="numbering" w:customStyle="1" w:styleId="7112">
    <w:name w:val="样式7112"/>
    <w:rsid w:val="009F5DA6"/>
    <w:pPr>
      <w:numPr>
        <w:numId w:val="111"/>
      </w:numPr>
    </w:pPr>
  </w:style>
  <w:style w:type="numbering" w:customStyle="1" w:styleId="8112">
    <w:name w:val="样式8112"/>
    <w:rsid w:val="009F5DA6"/>
    <w:pPr>
      <w:numPr>
        <w:numId w:val="107"/>
      </w:numPr>
    </w:pPr>
  </w:style>
  <w:style w:type="numbering" w:customStyle="1" w:styleId="9112">
    <w:name w:val="样式9112"/>
    <w:rsid w:val="009F5DA6"/>
    <w:pPr>
      <w:numPr>
        <w:numId w:val="37"/>
      </w:numPr>
    </w:pPr>
  </w:style>
  <w:style w:type="numbering" w:customStyle="1" w:styleId="11111142">
    <w:name w:val="1 / 1.1 / 1.1.142"/>
    <w:basedOn w:val="aff6"/>
    <w:next w:val="1111110"/>
    <w:rsid w:val="009F5DA6"/>
    <w:pPr>
      <w:numPr>
        <w:numId w:val="41"/>
      </w:numPr>
    </w:pPr>
  </w:style>
  <w:style w:type="numbering" w:customStyle="1" w:styleId="11111112">
    <w:name w:val="1 / 1.1 / 1.1.1(缩进)12"/>
    <w:basedOn w:val="aff6"/>
    <w:next w:val="111111"/>
    <w:rsid w:val="009F5DA6"/>
    <w:pPr>
      <w:numPr>
        <w:numId w:val="42"/>
      </w:numPr>
    </w:pPr>
  </w:style>
  <w:style w:type="numbering" w:customStyle="1" w:styleId="111111112">
    <w:name w:val="1 / 1.1 / 1.1.1112"/>
    <w:basedOn w:val="aff6"/>
    <w:next w:val="1111110"/>
    <w:rsid w:val="009F5DA6"/>
    <w:pPr>
      <w:numPr>
        <w:numId w:val="31"/>
      </w:numPr>
    </w:pPr>
  </w:style>
  <w:style w:type="numbering" w:customStyle="1" w:styleId="442712">
    <w:name w:val="项目符号442712"/>
    <w:basedOn w:val="aff6"/>
    <w:rsid w:val="009F5DA6"/>
  </w:style>
  <w:style w:type="numbering" w:customStyle="1" w:styleId="650">
    <w:name w:val="样式65"/>
    <w:rsid w:val="009F5DA6"/>
  </w:style>
  <w:style w:type="numbering" w:customStyle="1" w:styleId="750">
    <w:name w:val="样式75"/>
    <w:rsid w:val="009F5DA6"/>
  </w:style>
  <w:style w:type="numbering" w:customStyle="1" w:styleId="850">
    <w:name w:val="样式85"/>
    <w:rsid w:val="009F5DA6"/>
  </w:style>
  <w:style w:type="numbering" w:customStyle="1" w:styleId="950">
    <w:name w:val="样式95"/>
    <w:rsid w:val="009F5DA6"/>
  </w:style>
  <w:style w:type="numbering" w:customStyle="1" w:styleId="614">
    <w:name w:val="样式614"/>
    <w:rsid w:val="009F5DA6"/>
  </w:style>
  <w:style w:type="numbering" w:customStyle="1" w:styleId="714">
    <w:name w:val="样式714"/>
    <w:rsid w:val="009F5DA6"/>
  </w:style>
  <w:style w:type="numbering" w:customStyle="1" w:styleId="814">
    <w:name w:val="样式814"/>
    <w:rsid w:val="009F5DA6"/>
  </w:style>
  <w:style w:type="numbering" w:customStyle="1" w:styleId="914">
    <w:name w:val="样式914"/>
    <w:rsid w:val="009F5DA6"/>
  </w:style>
  <w:style w:type="numbering" w:customStyle="1" w:styleId="11111170">
    <w:name w:val="1 / 1.1 / 1.1.17"/>
    <w:basedOn w:val="aff6"/>
    <w:next w:val="1111110"/>
    <w:rsid w:val="009F5DA6"/>
    <w:pPr>
      <w:numPr>
        <w:numId w:val="50"/>
      </w:numPr>
    </w:pPr>
  </w:style>
  <w:style w:type="numbering" w:customStyle="1" w:styleId="1111114">
    <w:name w:val="1 / 1.1 / 1.1.1(缩进)4"/>
    <w:basedOn w:val="aff6"/>
    <w:next w:val="111111"/>
    <w:rsid w:val="009F5DA6"/>
    <w:pPr>
      <w:numPr>
        <w:numId w:val="51"/>
      </w:numPr>
    </w:pPr>
  </w:style>
  <w:style w:type="numbering" w:customStyle="1" w:styleId="111111140">
    <w:name w:val="1 / 1.1 / 1.1.114"/>
    <w:basedOn w:val="aff6"/>
    <w:next w:val="1111110"/>
    <w:rsid w:val="009F5DA6"/>
  </w:style>
  <w:style w:type="table" w:customStyle="1" w:styleId="431">
    <w:name w:val="网格型43"/>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网格型53"/>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
    <w:name w:val="1 / 1.1 / 1.1.123"/>
    <w:basedOn w:val="aff6"/>
    <w:next w:val="1111110"/>
    <w:semiHidden/>
    <w:unhideWhenUsed/>
    <w:rsid w:val="009F5DA6"/>
  </w:style>
  <w:style w:type="numbering" w:customStyle="1" w:styleId="40">
    <w:name w:val="样式 编号 (中文) 黑体 小五4"/>
    <w:basedOn w:val="aff6"/>
    <w:rsid w:val="009F5DA6"/>
    <w:pPr>
      <w:numPr>
        <w:numId w:val="133"/>
      </w:numPr>
    </w:pPr>
  </w:style>
  <w:style w:type="numbering" w:customStyle="1" w:styleId="11111133">
    <w:name w:val="1 / 1.1 / 1.1.133"/>
    <w:basedOn w:val="aff6"/>
    <w:next w:val="1111110"/>
    <w:semiHidden/>
    <w:unhideWhenUsed/>
    <w:rsid w:val="009F5DA6"/>
  </w:style>
  <w:style w:type="numbering" w:customStyle="1" w:styleId="132">
    <w:name w:val="样式 编号 (中文) 黑体 小五13"/>
    <w:basedOn w:val="aff6"/>
    <w:rsid w:val="009F5DA6"/>
  </w:style>
  <w:style w:type="numbering" w:customStyle="1" w:styleId="44274">
    <w:name w:val="项目符号44274"/>
    <w:basedOn w:val="aff6"/>
    <w:rsid w:val="009F5DA6"/>
  </w:style>
  <w:style w:type="numbering" w:customStyle="1" w:styleId="623">
    <w:name w:val="样式623"/>
    <w:rsid w:val="009F5DA6"/>
  </w:style>
  <w:style w:type="numbering" w:customStyle="1" w:styleId="723">
    <w:name w:val="样式723"/>
    <w:rsid w:val="009F5DA6"/>
  </w:style>
  <w:style w:type="numbering" w:customStyle="1" w:styleId="823">
    <w:name w:val="样式823"/>
    <w:rsid w:val="009F5DA6"/>
  </w:style>
  <w:style w:type="numbering" w:customStyle="1" w:styleId="923">
    <w:name w:val="样式923"/>
    <w:rsid w:val="009F5DA6"/>
  </w:style>
  <w:style w:type="numbering" w:customStyle="1" w:styleId="6113">
    <w:name w:val="样式6113"/>
    <w:rsid w:val="009F5DA6"/>
  </w:style>
  <w:style w:type="numbering" w:customStyle="1" w:styleId="7113">
    <w:name w:val="样式7113"/>
    <w:rsid w:val="009F5DA6"/>
    <w:pPr>
      <w:numPr>
        <w:numId w:val="52"/>
      </w:numPr>
    </w:pPr>
  </w:style>
  <w:style w:type="numbering" w:customStyle="1" w:styleId="8113">
    <w:name w:val="样式8113"/>
    <w:rsid w:val="009F5DA6"/>
    <w:pPr>
      <w:numPr>
        <w:numId w:val="48"/>
      </w:numPr>
    </w:pPr>
  </w:style>
  <w:style w:type="numbering" w:customStyle="1" w:styleId="9113">
    <w:name w:val="样式9113"/>
    <w:rsid w:val="009F5DA6"/>
  </w:style>
  <w:style w:type="numbering" w:customStyle="1" w:styleId="11111143">
    <w:name w:val="1 / 1.1 / 1.1.143"/>
    <w:basedOn w:val="aff6"/>
    <w:next w:val="1111110"/>
    <w:rsid w:val="009F5DA6"/>
    <w:pPr>
      <w:numPr>
        <w:numId w:val="53"/>
      </w:numPr>
    </w:pPr>
  </w:style>
  <w:style w:type="numbering" w:customStyle="1" w:styleId="11111113">
    <w:name w:val="1 / 1.1 / 1.1.1(缩进)13"/>
    <w:basedOn w:val="aff6"/>
    <w:next w:val="111111"/>
    <w:rsid w:val="009F5DA6"/>
    <w:pPr>
      <w:numPr>
        <w:numId w:val="54"/>
      </w:numPr>
    </w:pPr>
  </w:style>
  <w:style w:type="numbering" w:customStyle="1" w:styleId="111111113">
    <w:name w:val="1 / 1.1 / 1.1.1113"/>
    <w:basedOn w:val="aff6"/>
    <w:next w:val="1111110"/>
    <w:rsid w:val="009F5DA6"/>
  </w:style>
  <w:style w:type="numbering" w:customStyle="1" w:styleId="442713">
    <w:name w:val="项目符号442713"/>
    <w:basedOn w:val="aff6"/>
    <w:rsid w:val="009F5DA6"/>
  </w:style>
  <w:style w:type="numbering" w:customStyle="1" w:styleId="103">
    <w:name w:val="无列表10"/>
    <w:next w:val="aff6"/>
    <w:uiPriority w:val="99"/>
    <w:semiHidden/>
    <w:unhideWhenUsed/>
    <w:rsid w:val="009F5DA6"/>
  </w:style>
  <w:style w:type="table" w:customStyle="1" w:styleId="4e">
    <w:name w:val="表格4"/>
    <w:basedOn w:val="aff5"/>
    <w:next w:val="afff1"/>
    <w:uiPriority w:val="59"/>
    <w:rsid w:val="009F5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无列表13"/>
    <w:next w:val="aff6"/>
    <w:semiHidden/>
    <w:rsid w:val="009F5DA6"/>
  </w:style>
  <w:style w:type="table" w:customStyle="1" w:styleId="134">
    <w:name w:val="网格型13"/>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网格型 12"/>
    <w:basedOn w:val="aff5"/>
    <w:next w:val="1fff4"/>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d">
    <w:name w:val="表格主题3"/>
    <w:basedOn w:val="aff5"/>
    <w:next w:val="affffff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样式66"/>
    <w:rsid w:val="009F5DA6"/>
  </w:style>
  <w:style w:type="table" w:customStyle="1" w:styleId="12b">
    <w:name w:val="列表型 12"/>
    <w:basedOn w:val="aff5"/>
    <w:next w:val="1fff8"/>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60">
    <w:name w:val="样式76"/>
    <w:rsid w:val="009F5DA6"/>
  </w:style>
  <w:style w:type="numbering" w:customStyle="1" w:styleId="860">
    <w:name w:val="样式86"/>
    <w:rsid w:val="009F5DA6"/>
  </w:style>
  <w:style w:type="numbering" w:customStyle="1" w:styleId="960">
    <w:name w:val="样式96"/>
    <w:rsid w:val="009F5DA6"/>
  </w:style>
  <w:style w:type="numbering" w:customStyle="1" w:styleId="231">
    <w:name w:val="无列表23"/>
    <w:next w:val="aff6"/>
    <w:semiHidden/>
    <w:rsid w:val="009F5DA6"/>
  </w:style>
  <w:style w:type="table" w:customStyle="1" w:styleId="227">
    <w:name w:val="网格型22"/>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无列表31"/>
    <w:next w:val="aff6"/>
    <w:uiPriority w:val="99"/>
    <w:semiHidden/>
    <w:unhideWhenUsed/>
    <w:rsid w:val="009F5DA6"/>
  </w:style>
  <w:style w:type="numbering" w:customStyle="1" w:styleId="1130">
    <w:name w:val="无列表113"/>
    <w:next w:val="aff6"/>
    <w:uiPriority w:val="99"/>
    <w:semiHidden/>
    <w:rsid w:val="009F5DA6"/>
  </w:style>
  <w:style w:type="table" w:customStyle="1" w:styleId="12c">
    <w:name w:val="表格12"/>
    <w:basedOn w:val="aff5"/>
    <w:next w:val="afff1"/>
    <w:rsid w:val="009F5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网格型111"/>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网格型 111"/>
    <w:basedOn w:val="aff5"/>
    <w:next w:val="1fff4"/>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表格主题11"/>
    <w:basedOn w:val="aff5"/>
    <w:next w:val="affffff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
    <w:name w:val="样式615"/>
    <w:rsid w:val="009F5DA6"/>
  </w:style>
  <w:style w:type="table" w:customStyle="1" w:styleId="1114">
    <w:name w:val="列表型 111"/>
    <w:basedOn w:val="aff5"/>
    <w:next w:val="1fff8"/>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15">
    <w:name w:val="样式715"/>
    <w:rsid w:val="009F5DA6"/>
    <w:pPr>
      <w:numPr>
        <w:numId w:val="115"/>
      </w:numPr>
    </w:pPr>
  </w:style>
  <w:style w:type="numbering" w:customStyle="1" w:styleId="815">
    <w:name w:val="样式815"/>
    <w:rsid w:val="009F5DA6"/>
    <w:pPr>
      <w:numPr>
        <w:numId w:val="112"/>
      </w:numPr>
    </w:pPr>
  </w:style>
  <w:style w:type="numbering" w:customStyle="1" w:styleId="915">
    <w:name w:val="样式915"/>
    <w:rsid w:val="009F5DA6"/>
    <w:pPr>
      <w:numPr>
        <w:numId w:val="113"/>
      </w:numPr>
    </w:pPr>
  </w:style>
  <w:style w:type="numbering" w:customStyle="1" w:styleId="2110">
    <w:name w:val="无列表211"/>
    <w:next w:val="aff6"/>
    <w:semiHidden/>
    <w:rsid w:val="009F5DA6"/>
  </w:style>
  <w:style w:type="table" w:customStyle="1" w:styleId="2111">
    <w:name w:val="网格型211"/>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0">
    <w:name w:val="1 / 1.1 / 1.1.18"/>
    <w:basedOn w:val="aff6"/>
    <w:next w:val="1111110"/>
    <w:rsid w:val="009F5DA6"/>
    <w:pPr>
      <w:numPr>
        <w:numId w:val="189"/>
      </w:numPr>
    </w:pPr>
  </w:style>
  <w:style w:type="numbering" w:customStyle="1" w:styleId="1111115">
    <w:name w:val="1 / 1.1 / 1.1.1(缩进)5"/>
    <w:basedOn w:val="aff6"/>
    <w:next w:val="111111"/>
    <w:rsid w:val="009F5DA6"/>
    <w:pPr>
      <w:numPr>
        <w:numId w:val="190"/>
      </w:numPr>
    </w:pPr>
  </w:style>
  <w:style w:type="numbering" w:customStyle="1" w:styleId="414">
    <w:name w:val="无列表41"/>
    <w:next w:val="aff6"/>
    <w:uiPriority w:val="99"/>
    <w:semiHidden/>
    <w:unhideWhenUsed/>
    <w:rsid w:val="009F5DA6"/>
  </w:style>
  <w:style w:type="table" w:customStyle="1" w:styleId="321">
    <w:name w:val="网格型32"/>
    <w:basedOn w:val="aff5"/>
    <w:next w:val="afff1"/>
    <w:rsid w:val="009F5DA6"/>
    <w:pPr>
      <w:widowControl w:val="0"/>
      <w:ind w:firstLine="425"/>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50">
    <w:name w:val="1 / 1.1 / 1.1.115"/>
    <w:basedOn w:val="aff6"/>
    <w:next w:val="1111110"/>
    <w:rsid w:val="009F5DA6"/>
  </w:style>
  <w:style w:type="numbering" w:customStyle="1" w:styleId="513">
    <w:name w:val="无列表51"/>
    <w:next w:val="aff6"/>
    <w:uiPriority w:val="99"/>
    <w:semiHidden/>
    <w:unhideWhenUsed/>
    <w:rsid w:val="009F5DA6"/>
  </w:style>
  <w:style w:type="table" w:customStyle="1" w:styleId="440">
    <w:name w:val="网格型44"/>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7">
    <w:name w:val="无列表61"/>
    <w:next w:val="aff6"/>
    <w:uiPriority w:val="99"/>
    <w:semiHidden/>
    <w:unhideWhenUsed/>
    <w:rsid w:val="009F5DA6"/>
  </w:style>
  <w:style w:type="table" w:customStyle="1" w:styleId="540">
    <w:name w:val="网格型54"/>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7">
    <w:name w:val="无列表71"/>
    <w:next w:val="aff6"/>
    <w:uiPriority w:val="99"/>
    <w:semiHidden/>
    <w:unhideWhenUsed/>
    <w:rsid w:val="009F5DA6"/>
  </w:style>
  <w:style w:type="numbering" w:customStyle="1" w:styleId="819">
    <w:name w:val="无列表81"/>
    <w:next w:val="aff6"/>
    <w:semiHidden/>
    <w:unhideWhenUsed/>
    <w:rsid w:val="009F5DA6"/>
  </w:style>
  <w:style w:type="table" w:customStyle="1" w:styleId="21b">
    <w:name w:val="表格21"/>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4">
    <w:name w:val="1 / 1.1 / 1.1.124"/>
    <w:basedOn w:val="aff6"/>
    <w:next w:val="1111110"/>
    <w:semiHidden/>
    <w:unhideWhenUsed/>
    <w:rsid w:val="009F5DA6"/>
  </w:style>
  <w:style w:type="numbering" w:customStyle="1" w:styleId="50">
    <w:name w:val="样式 编号 (中文) 黑体 小五5"/>
    <w:basedOn w:val="aff6"/>
    <w:rsid w:val="009F5DA6"/>
    <w:pPr>
      <w:numPr>
        <w:numId w:val="204"/>
      </w:numPr>
    </w:pPr>
  </w:style>
  <w:style w:type="numbering" w:customStyle="1" w:styleId="919">
    <w:name w:val="无列表91"/>
    <w:next w:val="aff6"/>
    <w:semiHidden/>
    <w:unhideWhenUsed/>
    <w:rsid w:val="009F5DA6"/>
  </w:style>
  <w:style w:type="table" w:customStyle="1" w:styleId="316">
    <w:name w:val="表格31"/>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4">
    <w:name w:val="1 / 1.1 / 1.1.134"/>
    <w:basedOn w:val="aff6"/>
    <w:next w:val="1111110"/>
    <w:semiHidden/>
    <w:unhideWhenUsed/>
    <w:rsid w:val="009F5DA6"/>
  </w:style>
  <w:style w:type="numbering" w:customStyle="1" w:styleId="140">
    <w:name w:val="样式 编号 (中文) 黑体 小五14"/>
    <w:basedOn w:val="aff6"/>
    <w:rsid w:val="009F5DA6"/>
    <w:pPr>
      <w:numPr>
        <w:numId w:val="98"/>
      </w:numPr>
    </w:pPr>
  </w:style>
  <w:style w:type="numbering" w:customStyle="1" w:styleId="1210">
    <w:name w:val="无列表121"/>
    <w:next w:val="aff6"/>
    <w:uiPriority w:val="99"/>
    <w:semiHidden/>
    <w:unhideWhenUsed/>
    <w:rsid w:val="009F5DA6"/>
  </w:style>
  <w:style w:type="table" w:customStyle="1" w:styleId="21c">
    <w:name w:val="表格主题21"/>
    <w:basedOn w:val="aff5"/>
    <w:next w:val="affffff9"/>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网格型121"/>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项目符号45"/>
    <w:basedOn w:val="aff6"/>
    <w:rsid w:val="009F5DA6"/>
  </w:style>
  <w:style w:type="numbering" w:customStyle="1" w:styleId="4111">
    <w:name w:val="项目符号411"/>
    <w:basedOn w:val="aff6"/>
    <w:rsid w:val="009F5DA6"/>
  </w:style>
  <w:style w:type="numbering" w:customStyle="1" w:styleId="4210">
    <w:name w:val="项目符号421"/>
    <w:basedOn w:val="aff6"/>
    <w:rsid w:val="009F5DA6"/>
  </w:style>
  <w:style w:type="numbering" w:customStyle="1" w:styleId="4310">
    <w:name w:val="项目符号431"/>
    <w:basedOn w:val="aff6"/>
    <w:rsid w:val="009F5DA6"/>
  </w:style>
  <w:style w:type="numbering" w:customStyle="1" w:styleId="4410">
    <w:name w:val="项目符号4410"/>
    <w:basedOn w:val="aff6"/>
    <w:rsid w:val="009F5DA6"/>
  </w:style>
  <w:style w:type="numbering" w:customStyle="1" w:styleId="4428">
    <w:name w:val="项目符号4428"/>
    <w:basedOn w:val="aff6"/>
    <w:rsid w:val="009F5DA6"/>
  </w:style>
  <w:style w:type="numbering" w:customStyle="1" w:styleId="44211">
    <w:name w:val="项目符号44211"/>
    <w:basedOn w:val="aff6"/>
    <w:rsid w:val="009F5DA6"/>
  </w:style>
  <w:style w:type="numbering" w:customStyle="1" w:styleId="44221">
    <w:name w:val="项目符号44221"/>
    <w:basedOn w:val="aff6"/>
    <w:rsid w:val="009F5DA6"/>
  </w:style>
  <w:style w:type="numbering" w:customStyle="1" w:styleId="44231">
    <w:name w:val="项目符号44231"/>
    <w:basedOn w:val="aff6"/>
    <w:rsid w:val="009F5DA6"/>
  </w:style>
  <w:style w:type="numbering" w:customStyle="1" w:styleId="44241">
    <w:name w:val="项目符号44241"/>
    <w:basedOn w:val="aff6"/>
    <w:rsid w:val="009F5DA6"/>
  </w:style>
  <w:style w:type="numbering" w:customStyle="1" w:styleId="4411">
    <w:name w:val="项目符号4411"/>
    <w:basedOn w:val="aff6"/>
    <w:rsid w:val="009F5DA6"/>
  </w:style>
  <w:style w:type="numbering" w:customStyle="1" w:styleId="4431">
    <w:name w:val="项目符号4431"/>
    <w:basedOn w:val="aff6"/>
    <w:rsid w:val="009F5DA6"/>
  </w:style>
  <w:style w:type="numbering" w:customStyle="1" w:styleId="4441">
    <w:name w:val="项目符号4441"/>
    <w:basedOn w:val="aff6"/>
    <w:rsid w:val="009F5DA6"/>
  </w:style>
  <w:style w:type="numbering" w:customStyle="1" w:styleId="4451">
    <w:name w:val="项目符号4451"/>
    <w:basedOn w:val="aff6"/>
    <w:rsid w:val="009F5DA6"/>
  </w:style>
  <w:style w:type="numbering" w:customStyle="1" w:styleId="4461">
    <w:name w:val="项目符号4461"/>
    <w:basedOn w:val="aff6"/>
    <w:rsid w:val="009F5DA6"/>
  </w:style>
  <w:style w:type="numbering" w:customStyle="1" w:styleId="4471">
    <w:name w:val="项目符号4471"/>
    <w:basedOn w:val="aff6"/>
    <w:rsid w:val="009F5DA6"/>
  </w:style>
  <w:style w:type="numbering" w:customStyle="1" w:styleId="4481">
    <w:name w:val="项目符号4481"/>
    <w:basedOn w:val="aff6"/>
    <w:rsid w:val="009F5DA6"/>
  </w:style>
  <w:style w:type="numbering" w:customStyle="1" w:styleId="4491">
    <w:name w:val="项目符号4491"/>
    <w:basedOn w:val="aff6"/>
    <w:rsid w:val="009F5DA6"/>
  </w:style>
  <w:style w:type="numbering" w:customStyle="1" w:styleId="1121">
    <w:name w:val="无列表1121"/>
    <w:next w:val="aff6"/>
    <w:uiPriority w:val="99"/>
    <w:semiHidden/>
    <w:rsid w:val="009F5DA6"/>
  </w:style>
  <w:style w:type="table" w:customStyle="1" w:styleId="1115">
    <w:name w:val="表格111"/>
    <w:basedOn w:val="aff5"/>
    <w:next w:val="afff1"/>
    <w:uiPriority w:val="5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51">
    <w:name w:val="项目符号44251"/>
    <w:basedOn w:val="aff6"/>
    <w:rsid w:val="009F5DA6"/>
  </w:style>
  <w:style w:type="numbering" w:customStyle="1" w:styleId="44261">
    <w:name w:val="项目符号44261"/>
    <w:basedOn w:val="aff6"/>
    <w:rsid w:val="009F5DA6"/>
  </w:style>
  <w:style w:type="numbering" w:customStyle="1" w:styleId="44275">
    <w:name w:val="项目符号44275"/>
    <w:basedOn w:val="aff6"/>
    <w:rsid w:val="009F5DA6"/>
  </w:style>
  <w:style w:type="numbering" w:customStyle="1" w:styleId="2210">
    <w:name w:val="无列表221"/>
    <w:next w:val="aff6"/>
    <w:uiPriority w:val="99"/>
    <w:semiHidden/>
    <w:unhideWhenUsed/>
    <w:rsid w:val="009F5DA6"/>
  </w:style>
  <w:style w:type="numbering" w:customStyle="1" w:styleId="624">
    <w:name w:val="样式624"/>
    <w:rsid w:val="009F5DA6"/>
  </w:style>
  <w:style w:type="numbering" w:customStyle="1" w:styleId="724">
    <w:name w:val="样式724"/>
    <w:rsid w:val="009F5DA6"/>
  </w:style>
  <w:style w:type="numbering" w:customStyle="1" w:styleId="824">
    <w:name w:val="样式824"/>
    <w:rsid w:val="009F5DA6"/>
  </w:style>
  <w:style w:type="numbering" w:customStyle="1" w:styleId="924">
    <w:name w:val="样式924"/>
    <w:rsid w:val="009F5DA6"/>
  </w:style>
  <w:style w:type="numbering" w:customStyle="1" w:styleId="6114">
    <w:name w:val="样式6114"/>
    <w:rsid w:val="009F5DA6"/>
    <w:pPr>
      <w:numPr>
        <w:numId w:val="35"/>
      </w:numPr>
    </w:pPr>
  </w:style>
  <w:style w:type="numbering" w:customStyle="1" w:styleId="7114">
    <w:name w:val="样式7114"/>
    <w:rsid w:val="009F5DA6"/>
    <w:pPr>
      <w:numPr>
        <w:numId w:val="45"/>
      </w:numPr>
    </w:pPr>
  </w:style>
  <w:style w:type="numbering" w:customStyle="1" w:styleId="8114">
    <w:name w:val="样式8114"/>
    <w:rsid w:val="009F5DA6"/>
    <w:pPr>
      <w:numPr>
        <w:numId w:val="187"/>
      </w:numPr>
    </w:pPr>
  </w:style>
  <w:style w:type="numbering" w:customStyle="1" w:styleId="9114">
    <w:name w:val="样式9114"/>
    <w:rsid w:val="009F5DA6"/>
    <w:pPr>
      <w:numPr>
        <w:numId w:val="188"/>
      </w:numPr>
    </w:pPr>
  </w:style>
  <w:style w:type="numbering" w:customStyle="1" w:styleId="11111144">
    <w:name w:val="1 / 1.1 / 1.1.144"/>
    <w:basedOn w:val="aff6"/>
    <w:next w:val="1111110"/>
    <w:rsid w:val="009F5DA6"/>
    <w:pPr>
      <w:numPr>
        <w:numId w:val="46"/>
      </w:numPr>
    </w:pPr>
  </w:style>
  <w:style w:type="numbering" w:customStyle="1" w:styleId="11111114">
    <w:name w:val="1 / 1.1 / 1.1.1(缩进)14"/>
    <w:basedOn w:val="aff6"/>
    <w:next w:val="111111"/>
    <w:rsid w:val="009F5DA6"/>
    <w:pPr>
      <w:numPr>
        <w:numId w:val="193"/>
      </w:numPr>
    </w:pPr>
  </w:style>
  <w:style w:type="table" w:customStyle="1" w:styleId="3110">
    <w:name w:val="网格型311"/>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1 / 1.1 / 1.1.1114"/>
    <w:basedOn w:val="aff6"/>
    <w:next w:val="1111110"/>
    <w:rsid w:val="009F5DA6"/>
    <w:pPr>
      <w:numPr>
        <w:numId w:val="94"/>
      </w:numPr>
    </w:pPr>
  </w:style>
  <w:style w:type="numbering" w:customStyle="1" w:styleId="442714">
    <w:name w:val="项目符号442714"/>
    <w:basedOn w:val="aff6"/>
    <w:rsid w:val="009F5DA6"/>
  </w:style>
  <w:style w:type="numbering" w:customStyle="1" w:styleId="142">
    <w:name w:val="无列表14"/>
    <w:next w:val="aff6"/>
    <w:uiPriority w:val="99"/>
    <w:semiHidden/>
    <w:unhideWhenUsed/>
    <w:rsid w:val="009F5DA6"/>
  </w:style>
  <w:style w:type="table" w:customStyle="1" w:styleId="5d">
    <w:name w:val="表格5"/>
    <w:basedOn w:val="aff5"/>
    <w:next w:val="afff1"/>
    <w:uiPriority w:val="59"/>
    <w:rsid w:val="009F5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无列表15"/>
    <w:next w:val="aff6"/>
    <w:semiHidden/>
    <w:rsid w:val="009F5DA6"/>
  </w:style>
  <w:style w:type="table" w:customStyle="1" w:styleId="143">
    <w:name w:val="网格型14"/>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网格型 13"/>
    <w:basedOn w:val="aff5"/>
    <w:next w:val="1fff4"/>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f">
    <w:name w:val="表格主题4"/>
    <w:basedOn w:val="aff5"/>
    <w:next w:val="affffff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0">
    <w:name w:val="样式67"/>
    <w:rsid w:val="009F5DA6"/>
  </w:style>
  <w:style w:type="table" w:customStyle="1" w:styleId="136">
    <w:name w:val="列表型 13"/>
    <w:basedOn w:val="aff5"/>
    <w:next w:val="1fff8"/>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70">
    <w:name w:val="样式77"/>
    <w:rsid w:val="009F5DA6"/>
  </w:style>
  <w:style w:type="numbering" w:customStyle="1" w:styleId="870">
    <w:name w:val="样式87"/>
    <w:rsid w:val="009F5DA6"/>
  </w:style>
  <w:style w:type="numbering" w:customStyle="1" w:styleId="97">
    <w:name w:val="样式97"/>
    <w:rsid w:val="009F5DA6"/>
  </w:style>
  <w:style w:type="numbering" w:customStyle="1" w:styleId="241">
    <w:name w:val="无列表24"/>
    <w:next w:val="aff6"/>
    <w:semiHidden/>
    <w:rsid w:val="009F5DA6"/>
  </w:style>
  <w:style w:type="table" w:customStyle="1" w:styleId="232">
    <w:name w:val="网格型23"/>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无列表32"/>
    <w:next w:val="aff6"/>
    <w:uiPriority w:val="99"/>
    <w:semiHidden/>
    <w:unhideWhenUsed/>
    <w:rsid w:val="009F5DA6"/>
  </w:style>
  <w:style w:type="numbering" w:customStyle="1" w:styleId="1140">
    <w:name w:val="无列表114"/>
    <w:next w:val="aff6"/>
    <w:uiPriority w:val="99"/>
    <w:semiHidden/>
    <w:rsid w:val="009F5DA6"/>
  </w:style>
  <w:style w:type="table" w:customStyle="1" w:styleId="137">
    <w:name w:val="表格13"/>
    <w:basedOn w:val="aff5"/>
    <w:next w:val="afff1"/>
    <w:rsid w:val="009F5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无列表1112"/>
    <w:next w:val="aff6"/>
    <w:semiHidden/>
    <w:rsid w:val="009F5DA6"/>
  </w:style>
  <w:style w:type="table" w:customStyle="1" w:styleId="1122">
    <w:name w:val="网格型112"/>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网格型 112"/>
    <w:basedOn w:val="aff5"/>
    <w:next w:val="1fff4"/>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d">
    <w:name w:val="表格主题12"/>
    <w:basedOn w:val="aff5"/>
    <w:next w:val="affffff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6">
    <w:name w:val="样式616"/>
    <w:rsid w:val="009F5DA6"/>
    <w:pPr>
      <w:numPr>
        <w:numId w:val="103"/>
      </w:numPr>
    </w:pPr>
  </w:style>
  <w:style w:type="table" w:customStyle="1" w:styleId="1124">
    <w:name w:val="列表型 112"/>
    <w:basedOn w:val="aff5"/>
    <w:next w:val="1fff8"/>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16">
    <w:name w:val="样式716"/>
    <w:rsid w:val="009F5DA6"/>
    <w:pPr>
      <w:numPr>
        <w:numId w:val="108"/>
      </w:numPr>
    </w:pPr>
  </w:style>
  <w:style w:type="numbering" w:customStyle="1" w:styleId="816">
    <w:name w:val="样式816"/>
    <w:rsid w:val="009F5DA6"/>
    <w:pPr>
      <w:numPr>
        <w:numId w:val="180"/>
      </w:numPr>
    </w:pPr>
  </w:style>
  <w:style w:type="numbering" w:customStyle="1" w:styleId="916">
    <w:name w:val="样式916"/>
    <w:rsid w:val="009F5DA6"/>
    <w:pPr>
      <w:numPr>
        <w:numId w:val="181"/>
      </w:numPr>
    </w:pPr>
  </w:style>
  <w:style w:type="numbering" w:customStyle="1" w:styleId="2120">
    <w:name w:val="无列表212"/>
    <w:next w:val="aff6"/>
    <w:semiHidden/>
    <w:rsid w:val="009F5DA6"/>
  </w:style>
  <w:style w:type="table" w:customStyle="1" w:styleId="2121">
    <w:name w:val="网格型212"/>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9">
    <w:name w:val="1 / 1.1 / 1.1.19"/>
    <w:basedOn w:val="aff6"/>
    <w:next w:val="1111110"/>
    <w:rsid w:val="009F5DA6"/>
    <w:pPr>
      <w:numPr>
        <w:numId w:val="182"/>
      </w:numPr>
    </w:pPr>
  </w:style>
  <w:style w:type="numbering" w:customStyle="1" w:styleId="1111116">
    <w:name w:val="1 / 1.1 / 1.1.1(缩进)6"/>
    <w:basedOn w:val="aff6"/>
    <w:next w:val="111111"/>
    <w:rsid w:val="009F5DA6"/>
    <w:pPr>
      <w:numPr>
        <w:numId w:val="183"/>
      </w:numPr>
    </w:pPr>
  </w:style>
  <w:style w:type="numbering" w:customStyle="1" w:styleId="424">
    <w:name w:val="无列表42"/>
    <w:next w:val="aff6"/>
    <w:uiPriority w:val="99"/>
    <w:semiHidden/>
    <w:unhideWhenUsed/>
    <w:rsid w:val="009F5DA6"/>
  </w:style>
  <w:style w:type="table" w:customStyle="1" w:styleId="330">
    <w:name w:val="网格型33"/>
    <w:basedOn w:val="aff5"/>
    <w:next w:val="afff1"/>
    <w:rsid w:val="009F5DA6"/>
    <w:pPr>
      <w:widowControl w:val="0"/>
      <w:ind w:firstLine="425"/>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60">
    <w:name w:val="1 / 1.1 / 1.1.116"/>
    <w:basedOn w:val="aff6"/>
    <w:next w:val="1111110"/>
    <w:rsid w:val="009F5DA6"/>
    <w:pPr>
      <w:numPr>
        <w:numId w:val="7"/>
      </w:numPr>
    </w:pPr>
  </w:style>
  <w:style w:type="numbering" w:customStyle="1" w:styleId="522">
    <w:name w:val="无列表52"/>
    <w:next w:val="aff6"/>
    <w:uiPriority w:val="99"/>
    <w:semiHidden/>
    <w:unhideWhenUsed/>
    <w:rsid w:val="009F5DA6"/>
  </w:style>
  <w:style w:type="table" w:customStyle="1" w:styleId="451">
    <w:name w:val="网格型45"/>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5">
    <w:name w:val="无列表62"/>
    <w:next w:val="aff6"/>
    <w:uiPriority w:val="99"/>
    <w:semiHidden/>
    <w:unhideWhenUsed/>
    <w:rsid w:val="009F5DA6"/>
  </w:style>
  <w:style w:type="table" w:customStyle="1" w:styleId="551">
    <w:name w:val="网格型55"/>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5">
    <w:name w:val="无列表72"/>
    <w:next w:val="aff6"/>
    <w:uiPriority w:val="99"/>
    <w:semiHidden/>
    <w:unhideWhenUsed/>
    <w:rsid w:val="009F5DA6"/>
  </w:style>
  <w:style w:type="numbering" w:customStyle="1" w:styleId="825">
    <w:name w:val="无列表82"/>
    <w:next w:val="aff6"/>
    <w:semiHidden/>
    <w:unhideWhenUsed/>
    <w:rsid w:val="009F5DA6"/>
  </w:style>
  <w:style w:type="table" w:customStyle="1" w:styleId="228">
    <w:name w:val="表格22"/>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5">
    <w:name w:val="1 / 1.1 / 1.1.125"/>
    <w:basedOn w:val="aff6"/>
    <w:next w:val="1111110"/>
    <w:semiHidden/>
    <w:unhideWhenUsed/>
    <w:rsid w:val="009F5DA6"/>
  </w:style>
  <w:style w:type="numbering" w:customStyle="1" w:styleId="60">
    <w:name w:val="样式 编号 (中文) 黑体 小五6"/>
    <w:basedOn w:val="aff6"/>
    <w:rsid w:val="009F5DA6"/>
    <w:pPr>
      <w:numPr>
        <w:numId w:val="201"/>
      </w:numPr>
    </w:pPr>
  </w:style>
  <w:style w:type="numbering" w:customStyle="1" w:styleId="925">
    <w:name w:val="无列表92"/>
    <w:next w:val="aff6"/>
    <w:semiHidden/>
    <w:unhideWhenUsed/>
    <w:rsid w:val="009F5DA6"/>
  </w:style>
  <w:style w:type="table" w:customStyle="1" w:styleId="323">
    <w:name w:val="表格32"/>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5">
    <w:name w:val="1 / 1.1 / 1.1.135"/>
    <w:basedOn w:val="aff6"/>
    <w:next w:val="1111110"/>
    <w:semiHidden/>
    <w:unhideWhenUsed/>
    <w:rsid w:val="009F5DA6"/>
  </w:style>
  <w:style w:type="numbering" w:customStyle="1" w:styleId="15">
    <w:name w:val="样式 编号 (中文) 黑体 小五15"/>
    <w:basedOn w:val="aff6"/>
    <w:rsid w:val="009F5DA6"/>
    <w:pPr>
      <w:numPr>
        <w:numId w:val="179"/>
      </w:numPr>
    </w:pPr>
  </w:style>
  <w:style w:type="numbering" w:customStyle="1" w:styleId="1220">
    <w:name w:val="无列表122"/>
    <w:next w:val="aff6"/>
    <w:uiPriority w:val="99"/>
    <w:semiHidden/>
    <w:unhideWhenUsed/>
    <w:rsid w:val="009F5DA6"/>
  </w:style>
  <w:style w:type="table" w:customStyle="1" w:styleId="229">
    <w:name w:val="表格主题22"/>
    <w:basedOn w:val="aff5"/>
    <w:next w:val="affffff9"/>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网格型122"/>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项目符号46"/>
    <w:basedOn w:val="aff6"/>
    <w:rsid w:val="009F5DA6"/>
  </w:style>
  <w:style w:type="numbering" w:customStyle="1" w:styleId="4120">
    <w:name w:val="项目符号412"/>
    <w:basedOn w:val="aff6"/>
    <w:rsid w:val="009F5DA6"/>
  </w:style>
  <w:style w:type="numbering" w:customStyle="1" w:styleId="4220">
    <w:name w:val="项目符号422"/>
    <w:basedOn w:val="aff6"/>
    <w:rsid w:val="009F5DA6"/>
  </w:style>
  <w:style w:type="numbering" w:customStyle="1" w:styleId="432">
    <w:name w:val="项目符号432"/>
    <w:basedOn w:val="aff6"/>
    <w:rsid w:val="009F5DA6"/>
  </w:style>
  <w:style w:type="numbering" w:customStyle="1" w:styleId="4412">
    <w:name w:val="项目符号4412"/>
    <w:basedOn w:val="aff6"/>
    <w:rsid w:val="009F5DA6"/>
  </w:style>
  <w:style w:type="numbering" w:customStyle="1" w:styleId="4429">
    <w:name w:val="项目符号4429"/>
    <w:basedOn w:val="aff6"/>
    <w:rsid w:val="009F5DA6"/>
  </w:style>
  <w:style w:type="numbering" w:customStyle="1" w:styleId="44212">
    <w:name w:val="项目符号44212"/>
    <w:basedOn w:val="aff6"/>
    <w:rsid w:val="009F5DA6"/>
  </w:style>
  <w:style w:type="numbering" w:customStyle="1" w:styleId="44222">
    <w:name w:val="项目符号44222"/>
    <w:basedOn w:val="aff6"/>
    <w:rsid w:val="009F5DA6"/>
  </w:style>
  <w:style w:type="numbering" w:customStyle="1" w:styleId="44232">
    <w:name w:val="项目符号44232"/>
    <w:basedOn w:val="aff6"/>
    <w:rsid w:val="009F5DA6"/>
  </w:style>
  <w:style w:type="numbering" w:customStyle="1" w:styleId="44242">
    <w:name w:val="项目符号44242"/>
    <w:basedOn w:val="aff6"/>
    <w:rsid w:val="009F5DA6"/>
  </w:style>
  <w:style w:type="numbering" w:customStyle="1" w:styleId="4413">
    <w:name w:val="项目符号4413"/>
    <w:basedOn w:val="aff6"/>
    <w:rsid w:val="009F5DA6"/>
  </w:style>
  <w:style w:type="numbering" w:customStyle="1" w:styleId="4432">
    <w:name w:val="项目符号4432"/>
    <w:basedOn w:val="aff6"/>
    <w:rsid w:val="009F5DA6"/>
  </w:style>
  <w:style w:type="numbering" w:customStyle="1" w:styleId="4442">
    <w:name w:val="项目符号4442"/>
    <w:basedOn w:val="aff6"/>
    <w:rsid w:val="009F5DA6"/>
  </w:style>
  <w:style w:type="numbering" w:customStyle="1" w:styleId="4452">
    <w:name w:val="项目符号4452"/>
    <w:basedOn w:val="aff6"/>
    <w:rsid w:val="009F5DA6"/>
  </w:style>
  <w:style w:type="numbering" w:customStyle="1" w:styleId="4462">
    <w:name w:val="项目符号4462"/>
    <w:basedOn w:val="aff6"/>
    <w:rsid w:val="009F5DA6"/>
  </w:style>
  <w:style w:type="numbering" w:customStyle="1" w:styleId="4472">
    <w:name w:val="项目符号4472"/>
    <w:basedOn w:val="aff6"/>
    <w:rsid w:val="009F5DA6"/>
  </w:style>
  <w:style w:type="numbering" w:customStyle="1" w:styleId="4482">
    <w:name w:val="项目符号4482"/>
    <w:basedOn w:val="aff6"/>
    <w:rsid w:val="009F5DA6"/>
  </w:style>
  <w:style w:type="numbering" w:customStyle="1" w:styleId="4492">
    <w:name w:val="项目符号4492"/>
    <w:basedOn w:val="aff6"/>
    <w:rsid w:val="009F5DA6"/>
  </w:style>
  <w:style w:type="numbering" w:customStyle="1" w:styleId="11220">
    <w:name w:val="无列表1122"/>
    <w:next w:val="aff6"/>
    <w:uiPriority w:val="99"/>
    <w:semiHidden/>
    <w:rsid w:val="009F5DA6"/>
  </w:style>
  <w:style w:type="table" w:customStyle="1" w:styleId="1125">
    <w:name w:val="表格112"/>
    <w:basedOn w:val="aff5"/>
    <w:next w:val="afff1"/>
    <w:uiPriority w:val="5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52">
    <w:name w:val="项目符号44252"/>
    <w:basedOn w:val="aff6"/>
    <w:rsid w:val="009F5DA6"/>
  </w:style>
  <w:style w:type="numbering" w:customStyle="1" w:styleId="44262">
    <w:name w:val="项目符号44262"/>
    <w:basedOn w:val="aff6"/>
    <w:rsid w:val="009F5DA6"/>
  </w:style>
  <w:style w:type="numbering" w:customStyle="1" w:styleId="44276">
    <w:name w:val="项目符号44276"/>
    <w:basedOn w:val="aff6"/>
    <w:rsid w:val="009F5DA6"/>
  </w:style>
  <w:style w:type="numbering" w:customStyle="1" w:styleId="2220">
    <w:name w:val="无列表222"/>
    <w:next w:val="aff6"/>
    <w:uiPriority w:val="99"/>
    <w:semiHidden/>
    <w:unhideWhenUsed/>
    <w:rsid w:val="009F5DA6"/>
  </w:style>
  <w:style w:type="numbering" w:customStyle="1" w:styleId="6250">
    <w:name w:val="样式625"/>
    <w:rsid w:val="009F5DA6"/>
  </w:style>
  <w:style w:type="numbering" w:customStyle="1" w:styleId="7250">
    <w:name w:val="样式725"/>
    <w:rsid w:val="009F5DA6"/>
  </w:style>
  <w:style w:type="numbering" w:customStyle="1" w:styleId="8250">
    <w:name w:val="样式825"/>
    <w:rsid w:val="009F5DA6"/>
  </w:style>
  <w:style w:type="numbering" w:customStyle="1" w:styleId="9250">
    <w:name w:val="样式925"/>
    <w:rsid w:val="009F5DA6"/>
  </w:style>
  <w:style w:type="numbering" w:customStyle="1" w:styleId="7115">
    <w:name w:val="样式7115"/>
    <w:rsid w:val="009F5DA6"/>
    <w:pPr>
      <w:numPr>
        <w:numId w:val="184"/>
      </w:numPr>
    </w:pPr>
  </w:style>
  <w:style w:type="numbering" w:customStyle="1" w:styleId="11111145">
    <w:name w:val="1 / 1.1 / 1.1.145"/>
    <w:basedOn w:val="aff6"/>
    <w:next w:val="1111110"/>
    <w:rsid w:val="009F5DA6"/>
    <w:pPr>
      <w:numPr>
        <w:numId w:val="185"/>
      </w:numPr>
    </w:pPr>
  </w:style>
  <w:style w:type="numbering" w:customStyle="1" w:styleId="11111115">
    <w:name w:val="1 / 1.1 / 1.1.1(缩进)15"/>
    <w:basedOn w:val="aff6"/>
    <w:next w:val="111111"/>
    <w:rsid w:val="009F5DA6"/>
    <w:pPr>
      <w:numPr>
        <w:numId w:val="186"/>
      </w:numPr>
    </w:pPr>
  </w:style>
  <w:style w:type="table" w:customStyle="1" w:styleId="3120">
    <w:name w:val="网格型312"/>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5">
    <w:name w:val="1 / 1.1 / 1.1.1115"/>
    <w:basedOn w:val="aff6"/>
    <w:next w:val="1111110"/>
    <w:rsid w:val="009F5DA6"/>
    <w:pPr>
      <w:numPr>
        <w:numId w:val="178"/>
      </w:numPr>
    </w:pPr>
  </w:style>
  <w:style w:type="numbering" w:customStyle="1" w:styleId="442715">
    <w:name w:val="项目符号442715"/>
    <w:basedOn w:val="aff6"/>
    <w:rsid w:val="009F5DA6"/>
  </w:style>
  <w:style w:type="numbering" w:customStyle="1" w:styleId="162">
    <w:name w:val="无列表16"/>
    <w:next w:val="aff6"/>
    <w:uiPriority w:val="99"/>
    <w:semiHidden/>
    <w:unhideWhenUsed/>
    <w:rsid w:val="009F5DA6"/>
  </w:style>
  <w:style w:type="table" w:customStyle="1" w:styleId="6a">
    <w:name w:val="表格6"/>
    <w:basedOn w:val="aff5"/>
    <w:next w:val="afff1"/>
    <w:uiPriority w:val="59"/>
    <w:rsid w:val="009F5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无列表17"/>
    <w:next w:val="aff6"/>
    <w:semiHidden/>
    <w:rsid w:val="009F5DA6"/>
  </w:style>
  <w:style w:type="table" w:customStyle="1" w:styleId="156">
    <w:name w:val="网格型15"/>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网格型 14"/>
    <w:basedOn w:val="aff5"/>
    <w:next w:val="1fff4"/>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e">
    <w:name w:val="表格主题5"/>
    <w:basedOn w:val="aff5"/>
    <w:next w:val="affffff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0">
    <w:name w:val="样式68"/>
    <w:rsid w:val="009F5DA6"/>
  </w:style>
  <w:style w:type="table" w:customStyle="1" w:styleId="145">
    <w:name w:val="列表型 14"/>
    <w:basedOn w:val="aff5"/>
    <w:next w:val="1fff8"/>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80">
    <w:name w:val="样式78"/>
    <w:rsid w:val="009F5DA6"/>
  </w:style>
  <w:style w:type="numbering" w:customStyle="1" w:styleId="88">
    <w:name w:val="样式88"/>
    <w:rsid w:val="009F5DA6"/>
  </w:style>
  <w:style w:type="numbering" w:customStyle="1" w:styleId="98">
    <w:name w:val="样式98"/>
    <w:rsid w:val="009F5DA6"/>
  </w:style>
  <w:style w:type="numbering" w:customStyle="1" w:styleId="251">
    <w:name w:val="无列表25"/>
    <w:next w:val="aff6"/>
    <w:semiHidden/>
    <w:rsid w:val="009F5DA6"/>
  </w:style>
  <w:style w:type="table" w:customStyle="1" w:styleId="242">
    <w:name w:val="网格型24"/>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无列表33"/>
    <w:next w:val="aff6"/>
    <w:uiPriority w:val="99"/>
    <w:semiHidden/>
    <w:unhideWhenUsed/>
    <w:rsid w:val="009F5DA6"/>
  </w:style>
  <w:style w:type="numbering" w:customStyle="1" w:styleId="1150">
    <w:name w:val="无列表115"/>
    <w:next w:val="aff6"/>
    <w:uiPriority w:val="99"/>
    <w:semiHidden/>
    <w:rsid w:val="009F5DA6"/>
  </w:style>
  <w:style w:type="table" w:customStyle="1" w:styleId="146">
    <w:name w:val="表格14"/>
    <w:basedOn w:val="aff5"/>
    <w:next w:val="afff1"/>
    <w:rsid w:val="009F5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无列表1113"/>
    <w:next w:val="aff6"/>
    <w:semiHidden/>
    <w:rsid w:val="009F5DA6"/>
  </w:style>
  <w:style w:type="table" w:customStyle="1" w:styleId="1131">
    <w:name w:val="网格型113"/>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网格型 113"/>
    <w:basedOn w:val="aff5"/>
    <w:next w:val="1fff4"/>
    <w:rsid w:val="009F5DA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8">
    <w:name w:val="表格主题13"/>
    <w:basedOn w:val="aff5"/>
    <w:next w:val="affffff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70">
    <w:name w:val="样式617"/>
    <w:rsid w:val="009F5DA6"/>
  </w:style>
  <w:style w:type="table" w:customStyle="1" w:styleId="1133">
    <w:name w:val="列表型 113"/>
    <w:basedOn w:val="aff5"/>
    <w:next w:val="1fff8"/>
    <w:rsid w:val="009F5DA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170">
    <w:name w:val="样式717"/>
    <w:rsid w:val="009F5DA6"/>
  </w:style>
  <w:style w:type="numbering" w:customStyle="1" w:styleId="817">
    <w:name w:val="样式817"/>
    <w:rsid w:val="009F5DA6"/>
    <w:pPr>
      <w:numPr>
        <w:numId w:val="118"/>
      </w:numPr>
    </w:pPr>
  </w:style>
  <w:style w:type="numbering" w:customStyle="1" w:styleId="917">
    <w:name w:val="样式917"/>
    <w:rsid w:val="009F5DA6"/>
    <w:pPr>
      <w:numPr>
        <w:numId w:val="119"/>
      </w:numPr>
    </w:pPr>
  </w:style>
  <w:style w:type="numbering" w:customStyle="1" w:styleId="2130">
    <w:name w:val="无列表213"/>
    <w:next w:val="aff6"/>
    <w:semiHidden/>
    <w:rsid w:val="009F5DA6"/>
  </w:style>
  <w:style w:type="table" w:customStyle="1" w:styleId="2131">
    <w:name w:val="网格型213"/>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0">
    <w:name w:val="1 / 1.1 / 1.1.110"/>
    <w:basedOn w:val="aff6"/>
    <w:next w:val="1111110"/>
    <w:rsid w:val="009F5DA6"/>
    <w:pPr>
      <w:numPr>
        <w:numId w:val="123"/>
      </w:numPr>
    </w:pPr>
  </w:style>
  <w:style w:type="numbering" w:customStyle="1" w:styleId="1111117">
    <w:name w:val="1 / 1.1 / 1.1.1(缩进)7"/>
    <w:basedOn w:val="aff6"/>
    <w:next w:val="111111"/>
    <w:rsid w:val="009F5DA6"/>
    <w:pPr>
      <w:numPr>
        <w:numId w:val="124"/>
      </w:numPr>
    </w:pPr>
  </w:style>
  <w:style w:type="numbering" w:customStyle="1" w:styleId="433">
    <w:name w:val="无列表43"/>
    <w:next w:val="aff6"/>
    <w:uiPriority w:val="99"/>
    <w:semiHidden/>
    <w:unhideWhenUsed/>
    <w:rsid w:val="009F5DA6"/>
  </w:style>
  <w:style w:type="table" w:customStyle="1" w:styleId="340">
    <w:name w:val="网格型34"/>
    <w:basedOn w:val="aff5"/>
    <w:next w:val="afff1"/>
    <w:rsid w:val="009F5DA6"/>
    <w:pPr>
      <w:widowControl w:val="0"/>
      <w:ind w:firstLine="425"/>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
    <w:name w:val="1 / 1.1 / 1.1.117"/>
    <w:basedOn w:val="aff6"/>
    <w:next w:val="1111110"/>
    <w:rsid w:val="009F5DA6"/>
    <w:pPr>
      <w:numPr>
        <w:numId w:val="76"/>
      </w:numPr>
    </w:pPr>
  </w:style>
  <w:style w:type="numbering" w:customStyle="1" w:styleId="531">
    <w:name w:val="无列表53"/>
    <w:next w:val="aff6"/>
    <w:uiPriority w:val="99"/>
    <w:semiHidden/>
    <w:unhideWhenUsed/>
    <w:rsid w:val="009F5DA6"/>
  </w:style>
  <w:style w:type="table" w:customStyle="1" w:styleId="461">
    <w:name w:val="网格型46"/>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无列表63"/>
    <w:next w:val="aff6"/>
    <w:uiPriority w:val="99"/>
    <w:semiHidden/>
    <w:unhideWhenUsed/>
    <w:rsid w:val="009F5DA6"/>
  </w:style>
  <w:style w:type="table" w:customStyle="1" w:styleId="560">
    <w:name w:val="网格型56"/>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无列表73"/>
    <w:next w:val="aff6"/>
    <w:uiPriority w:val="99"/>
    <w:semiHidden/>
    <w:unhideWhenUsed/>
    <w:rsid w:val="009F5DA6"/>
  </w:style>
  <w:style w:type="numbering" w:customStyle="1" w:styleId="831">
    <w:name w:val="无列表83"/>
    <w:next w:val="aff6"/>
    <w:semiHidden/>
    <w:unhideWhenUsed/>
    <w:rsid w:val="009F5DA6"/>
  </w:style>
  <w:style w:type="table" w:customStyle="1" w:styleId="233">
    <w:name w:val="表格23"/>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6">
    <w:name w:val="1 / 1.1 / 1.1.126"/>
    <w:basedOn w:val="aff6"/>
    <w:next w:val="1111110"/>
    <w:semiHidden/>
    <w:unhideWhenUsed/>
    <w:rsid w:val="009F5DA6"/>
  </w:style>
  <w:style w:type="numbering" w:customStyle="1" w:styleId="70">
    <w:name w:val="样式 编号 (中文) 黑体 小五7"/>
    <w:basedOn w:val="aff6"/>
    <w:rsid w:val="009F5DA6"/>
    <w:pPr>
      <w:numPr>
        <w:numId w:val="134"/>
      </w:numPr>
    </w:pPr>
  </w:style>
  <w:style w:type="numbering" w:customStyle="1" w:styleId="931">
    <w:name w:val="无列表93"/>
    <w:next w:val="aff6"/>
    <w:semiHidden/>
    <w:unhideWhenUsed/>
    <w:rsid w:val="009F5DA6"/>
  </w:style>
  <w:style w:type="table" w:customStyle="1" w:styleId="332">
    <w:name w:val="表格33"/>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6">
    <w:name w:val="1 / 1.1 / 1.1.136"/>
    <w:basedOn w:val="aff6"/>
    <w:next w:val="1111110"/>
    <w:semiHidden/>
    <w:unhideWhenUsed/>
    <w:rsid w:val="009F5DA6"/>
  </w:style>
  <w:style w:type="numbering" w:customStyle="1" w:styleId="160">
    <w:name w:val="样式 编号 (中文) 黑体 小五16"/>
    <w:basedOn w:val="aff6"/>
    <w:rsid w:val="009F5DA6"/>
    <w:pPr>
      <w:numPr>
        <w:numId w:val="34"/>
      </w:numPr>
    </w:pPr>
  </w:style>
  <w:style w:type="numbering" w:customStyle="1" w:styleId="1230">
    <w:name w:val="无列表123"/>
    <w:next w:val="aff6"/>
    <w:uiPriority w:val="99"/>
    <w:semiHidden/>
    <w:unhideWhenUsed/>
    <w:rsid w:val="009F5DA6"/>
  </w:style>
  <w:style w:type="table" w:customStyle="1" w:styleId="234">
    <w:name w:val="表格主题23"/>
    <w:basedOn w:val="aff5"/>
    <w:next w:val="affffff9"/>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网格型123"/>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0">
    <w:name w:val="项目符号47"/>
    <w:basedOn w:val="aff6"/>
    <w:rsid w:val="009F5DA6"/>
  </w:style>
  <w:style w:type="numbering" w:customStyle="1" w:styleId="4130">
    <w:name w:val="项目符号413"/>
    <w:basedOn w:val="aff6"/>
    <w:rsid w:val="009F5DA6"/>
  </w:style>
  <w:style w:type="numbering" w:customStyle="1" w:styleId="4230">
    <w:name w:val="项目符号423"/>
    <w:basedOn w:val="aff6"/>
    <w:rsid w:val="009F5DA6"/>
  </w:style>
  <w:style w:type="numbering" w:customStyle="1" w:styleId="4330">
    <w:name w:val="项目符号433"/>
    <w:basedOn w:val="aff6"/>
    <w:rsid w:val="009F5DA6"/>
  </w:style>
  <w:style w:type="numbering" w:customStyle="1" w:styleId="4414">
    <w:name w:val="项目符号4414"/>
    <w:basedOn w:val="aff6"/>
    <w:rsid w:val="009F5DA6"/>
  </w:style>
  <w:style w:type="numbering" w:customStyle="1" w:styleId="44210">
    <w:name w:val="项目符号44210"/>
    <w:basedOn w:val="aff6"/>
    <w:rsid w:val="009F5DA6"/>
  </w:style>
  <w:style w:type="numbering" w:customStyle="1" w:styleId="44213">
    <w:name w:val="项目符号44213"/>
    <w:basedOn w:val="aff6"/>
    <w:rsid w:val="009F5DA6"/>
  </w:style>
  <w:style w:type="numbering" w:customStyle="1" w:styleId="44223">
    <w:name w:val="项目符号44223"/>
    <w:basedOn w:val="aff6"/>
    <w:rsid w:val="009F5DA6"/>
  </w:style>
  <w:style w:type="numbering" w:customStyle="1" w:styleId="44233">
    <w:name w:val="项目符号44233"/>
    <w:basedOn w:val="aff6"/>
    <w:rsid w:val="009F5DA6"/>
  </w:style>
  <w:style w:type="numbering" w:customStyle="1" w:styleId="44243">
    <w:name w:val="项目符号44243"/>
    <w:basedOn w:val="aff6"/>
    <w:rsid w:val="009F5DA6"/>
  </w:style>
  <w:style w:type="numbering" w:customStyle="1" w:styleId="4415">
    <w:name w:val="项目符号4415"/>
    <w:basedOn w:val="aff6"/>
    <w:rsid w:val="009F5DA6"/>
  </w:style>
  <w:style w:type="numbering" w:customStyle="1" w:styleId="4433">
    <w:name w:val="项目符号4433"/>
    <w:basedOn w:val="aff6"/>
    <w:rsid w:val="009F5DA6"/>
  </w:style>
  <w:style w:type="numbering" w:customStyle="1" w:styleId="4443">
    <w:name w:val="项目符号4443"/>
    <w:basedOn w:val="aff6"/>
    <w:rsid w:val="009F5DA6"/>
  </w:style>
  <w:style w:type="numbering" w:customStyle="1" w:styleId="4453">
    <w:name w:val="项目符号4453"/>
    <w:basedOn w:val="aff6"/>
    <w:rsid w:val="009F5DA6"/>
  </w:style>
  <w:style w:type="numbering" w:customStyle="1" w:styleId="4463">
    <w:name w:val="项目符号4463"/>
    <w:basedOn w:val="aff6"/>
    <w:rsid w:val="009F5DA6"/>
  </w:style>
  <w:style w:type="numbering" w:customStyle="1" w:styleId="4473">
    <w:name w:val="项目符号4473"/>
    <w:basedOn w:val="aff6"/>
    <w:rsid w:val="009F5DA6"/>
  </w:style>
  <w:style w:type="numbering" w:customStyle="1" w:styleId="4483">
    <w:name w:val="项目符号4483"/>
    <w:basedOn w:val="aff6"/>
    <w:rsid w:val="009F5DA6"/>
  </w:style>
  <w:style w:type="numbering" w:customStyle="1" w:styleId="4493">
    <w:name w:val="项目符号4493"/>
    <w:basedOn w:val="aff6"/>
    <w:rsid w:val="009F5DA6"/>
  </w:style>
  <w:style w:type="numbering" w:customStyle="1" w:styleId="11230">
    <w:name w:val="无列表1123"/>
    <w:next w:val="aff6"/>
    <w:uiPriority w:val="99"/>
    <w:semiHidden/>
    <w:rsid w:val="009F5DA6"/>
  </w:style>
  <w:style w:type="table" w:customStyle="1" w:styleId="1134">
    <w:name w:val="表格113"/>
    <w:basedOn w:val="aff5"/>
    <w:next w:val="afff1"/>
    <w:uiPriority w:val="59"/>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53">
    <w:name w:val="项目符号44253"/>
    <w:basedOn w:val="aff6"/>
    <w:rsid w:val="009F5DA6"/>
  </w:style>
  <w:style w:type="numbering" w:customStyle="1" w:styleId="44263">
    <w:name w:val="项目符号44263"/>
    <w:basedOn w:val="aff6"/>
    <w:rsid w:val="009F5DA6"/>
  </w:style>
  <w:style w:type="numbering" w:customStyle="1" w:styleId="44277">
    <w:name w:val="项目符号44277"/>
    <w:basedOn w:val="aff6"/>
    <w:rsid w:val="009F5DA6"/>
  </w:style>
  <w:style w:type="numbering" w:customStyle="1" w:styleId="2230">
    <w:name w:val="无列表223"/>
    <w:next w:val="aff6"/>
    <w:uiPriority w:val="99"/>
    <w:semiHidden/>
    <w:unhideWhenUsed/>
    <w:rsid w:val="009F5DA6"/>
  </w:style>
  <w:style w:type="numbering" w:customStyle="1" w:styleId="626">
    <w:name w:val="样式626"/>
    <w:rsid w:val="009F5DA6"/>
    <w:pPr>
      <w:numPr>
        <w:numId w:val="26"/>
      </w:numPr>
    </w:pPr>
  </w:style>
  <w:style w:type="numbering" w:customStyle="1" w:styleId="726">
    <w:name w:val="样式726"/>
    <w:rsid w:val="009F5DA6"/>
    <w:pPr>
      <w:numPr>
        <w:numId w:val="27"/>
      </w:numPr>
    </w:pPr>
  </w:style>
  <w:style w:type="numbering" w:customStyle="1" w:styleId="826">
    <w:name w:val="样式826"/>
    <w:rsid w:val="009F5DA6"/>
    <w:pPr>
      <w:numPr>
        <w:numId w:val="28"/>
      </w:numPr>
    </w:pPr>
  </w:style>
  <w:style w:type="numbering" w:customStyle="1" w:styleId="926">
    <w:name w:val="样式926"/>
    <w:rsid w:val="009F5DA6"/>
    <w:pPr>
      <w:numPr>
        <w:numId w:val="29"/>
      </w:numPr>
    </w:pPr>
  </w:style>
  <w:style w:type="numbering" w:customStyle="1" w:styleId="6116">
    <w:name w:val="样式6116"/>
    <w:rsid w:val="009F5DA6"/>
  </w:style>
  <w:style w:type="numbering" w:customStyle="1" w:styleId="7116">
    <w:name w:val="样式7116"/>
    <w:rsid w:val="009F5DA6"/>
    <w:pPr>
      <w:numPr>
        <w:numId w:val="125"/>
      </w:numPr>
    </w:pPr>
  </w:style>
  <w:style w:type="numbering" w:customStyle="1" w:styleId="8116">
    <w:name w:val="样式8116"/>
    <w:rsid w:val="009F5DA6"/>
    <w:pPr>
      <w:numPr>
        <w:numId w:val="121"/>
      </w:numPr>
    </w:pPr>
  </w:style>
  <w:style w:type="numbering" w:customStyle="1" w:styleId="9116">
    <w:name w:val="样式9116"/>
    <w:rsid w:val="009F5DA6"/>
    <w:pPr>
      <w:numPr>
        <w:numId w:val="214"/>
      </w:numPr>
    </w:pPr>
  </w:style>
  <w:style w:type="numbering" w:customStyle="1" w:styleId="11111146">
    <w:name w:val="1 / 1.1 / 1.1.146"/>
    <w:basedOn w:val="aff6"/>
    <w:next w:val="1111110"/>
    <w:rsid w:val="009F5DA6"/>
    <w:pPr>
      <w:numPr>
        <w:numId w:val="126"/>
      </w:numPr>
    </w:pPr>
  </w:style>
  <w:style w:type="numbering" w:customStyle="1" w:styleId="11111116">
    <w:name w:val="1 / 1.1 / 1.1.1(缩进)16"/>
    <w:basedOn w:val="aff6"/>
    <w:next w:val="111111"/>
    <w:rsid w:val="009F5DA6"/>
    <w:pPr>
      <w:numPr>
        <w:numId w:val="127"/>
      </w:numPr>
    </w:pPr>
  </w:style>
  <w:style w:type="table" w:customStyle="1" w:styleId="3130">
    <w:name w:val="网格型313"/>
    <w:basedOn w:val="aff5"/>
    <w:next w:val="afff1"/>
    <w:rsid w:val="009F5D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6">
    <w:name w:val="1 / 1.1 / 1.1.1116"/>
    <w:basedOn w:val="aff6"/>
    <w:next w:val="1111110"/>
    <w:rsid w:val="009F5DA6"/>
    <w:pPr>
      <w:numPr>
        <w:numId w:val="32"/>
      </w:numPr>
    </w:pPr>
  </w:style>
  <w:style w:type="numbering" w:customStyle="1" w:styleId="442716">
    <w:name w:val="项目符号442716"/>
    <w:basedOn w:val="aff6"/>
    <w:rsid w:val="009F5DA6"/>
  </w:style>
  <w:style w:type="numbering" w:customStyle="1" w:styleId="69">
    <w:name w:val="样式69"/>
    <w:rsid w:val="009F5DA6"/>
    <w:pPr>
      <w:numPr>
        <w:numId w:val="90"/>
      </w:numPr>
    </w:pPr>
  </w:style>
  <w:style w:type="numbering" w:customStyle="1" w:styleId="79">
    <w:name w:val="样式79"/>
    <w:rsid w:val="009F5DA6"/>
    <w:pPr>
      <w:numPr>
        <w:numId w:val="91"/>
      </w:numPr>
    </w:pPr>
  </w:style>
  <w:style w:type="numbering" w:customStyle="1" w:styleId="89">
    <w:name w:val="样式89"/>
    <w:rsid w:val="009F5DA6"/>
    <w:pPr>
      <w:numPr>
        <w:numId w:val="92"/>
      </w:numPr>
    </w:pPr>
  </w:style>
  <w:style w:type="numbering" w:customStyle="1" w:styleId="99">
    <w:name w:val="样式99"/>
    <w:rsid w:val="009F5DA6"/>
    <w:pPr>
      <w:numPr>
        <w:numId w:val="93"/>
      </w:numPr>
    </w:pPr>
  </w:style>
  <w:style w:type="numbering" w:customStyle="1" w:styleId="618">
    <w:name w:val="样式618"/>
    <w:rsid w:val="009F5DA6"/>
    <w:pPr>
      <w:numPr>
        <w:numId w:val="36"/>
      </w:numPr>
    </w:pPr>
  </w:style>
  <w:style w:type="numbering" w:customStyle="1" w:styleId="718">
    <w:name w:val="样式718"/>
    <w:rsid w:val="009F5DA6"/>
    <w:pPr>
      <w:numPr>
        <w:numId w:val="122"/>
      </w:numPr>
    </w:pPr>
  </w:style>
  <w:style w:type="numbering" w:customStyle="1" w:styleId="818">
    <w:name w:val="样式818"/>
    <w:rsid w:val="009F5DA6"/>
    <w:pPr>
      <w:numPr>
        <w:numId w:val="191"/>
      </w:numPr>
    </w:pPr>
  </w:style>
  <w:style w:type="numbering" w:customStyle="1" w:styleId="918">
    <w:name w:val="样式918"/>
    <w:rsid w:val="009F5DA6"/>
    <w:pPr>
      <w:numPr>
        <w:numId w:val="192"/>
      </w:numPr>
    </w:pPr>
  </w:style>
  <w:style w:type="numbering" w:customStyle="1" w:styleId="11111118">
    <w:name w:val="1 / 1.1 / 1.1.118"/>
    <w:basedOn w:val="aff6"/>
    <w:next w:val="1111110"/>
    <w:rsid w:val="009F5DA6"/>
    <w:pPr>
      <w:numPr>
        <w:numId w:val="196"/>
      </w:numPr>
    </w:pPr>
  </w:style>
  <w:style w:type="numbering" w:customStyle="1" w:styleId="1111118">
    <w:name w:val="1 / 1.1 / 1.1.1(缩进)8"/>
    <w:basedOn w:val="aff6"/>
    <w:next w:val="111111"/>
    <w:rsid w:val="009F5DA6"/>
    <w:pPr>
      <w:numPr>
        <w:numId w:val="197"/>
      </w:numPr>
    </w:pPr>
  </w:style>
  <w:style w:type="numbering" w:customStyle="1" w:styleId="11111119">
    <w:name w:val="1 / 1.1 / 1.1.119"/>
    <w:basedOn w:val="aff6"/>
    <w:next w:val="1111110"/>
    <w:rsid w:val="009F5DA6"/>
    <w:pPr>
      <w:numPr>
        <w:numId w:val="173"/>
      </w:numPr>
    </w:pPr>
  </w:style>
  <w:style w:type="table" w:customStyle="1" w:styleId="471">
    <w:name w:val="网格型47"/>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网格型57"/>
    <w:basedOn w:val="aff5"/>
    <w:next w:val="afff1"/>
    <w:rsid w:val="009F5DA6"/>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7">
    <w:name w:val="1 / 1.1 / 1.1.127"/>
    <w:basedOn w:val="aff6"/>
    <w:next w:val="1111110"/>
    <w:semiHidden/>
    <w:unhideWhenUsed/>
    <w:rsid w:val="009F5DA6"/>
    <w:pPr>
      <w:numPr>
        <w:numId w:val="25"/>
      </w:numPr>
    </w:pPr>
  </w:style>
  <w:style w:type="numbering" w:customStyle="1" w:styleId="82">
    <w:name w:val="样式 编号 (中文) 黑体 小五8"/>
    <w:basedOn w:val="aff6"/>
    <w:rsid w:val="009F5DA6"/>
    <w:pPr>
      <w:numPr>
        <w:numId w:val="202"/>
      </w:numPr>
    </w:pPr>
  </w:style>
  <w:style w:type="numbering" w:customStyle="1" w:styleId="11111137">
    <w:name w:val="1 / 1.1 / 1.1.137"/>
    <w:basedOn w:val="aff6"/>
    <w:next w:val="1111110"/>
    <w:semiHidden/>
    <w:unhideWhenUsed/>
    <w:rsid w:val="009F5DA6"/>
    <w:pPr>
      <w:numPr>
        <w:numId w:val="89"/>
      </w:numPr>
    </w:pPr>
  </w:style>
  <w:style w:type="numbering" w:customStyle="1" w:styleId="170">
    <w:name w:val="样式 编号 (中文) 黑体 小五17"/>
    <w:basedOn w:val="aff6"/>
    <w:rsid w:val="009F5DA6"/>
    <w:pPr>
      <w:numPr>
        <w:numId w:val="99"/>
      </w:numPr>
    </w:pPr>
  </w:style>
  <w:style w:type="numbering" w:customStyle="1" w:styleId="44278">
    <w:name w:val="项目符号44278"/>
    <w:basedOn w:val="aff6"/>
    <w:rsid w:val="009F5DA6"/>
    <w:pPr>
      <w:numPr>
        <w:numId w:val="1"/>
      </w:numPr>
    </w:pPr>
  </w:style>
  <w:style w:type="numbering" w:customStyle="1" w:styleId="627">
    <w:name w:val="样式627"/>
    <w:rsid w:val="009F5DA6"/>
    <w:pPr>
      <w:numPr>
        <w:numId w:val="174"/>
      </w:numPr>
    </w:pPr>
  </w:style>
  <w:style w:type="numbering" w:customStyle="1" w:styleId="727">
    <w:name w:val="样式727"/>
    <w:rsid w:val="009F5DA6"/>
    <w:pPr>
      <w:numPr>
        <w:numId w:val="175"/>
      </w:numPr>
    </w:pPr>
  </w:style>
  <w:style w:type="numbering" w:customStyle="1" w:styleId="827">
    <w:name w:val="样式827"/>
    <w:rsid w:val="009F5DA6"/>
    <w:pPr>
      <w:numPr>
        <w:numId w:val="176"/>
      </w:numPr>
    </w:pPr>
  </w:style>
  <w:style w:type="numbering" w:customStyle="1" w:styleId="927">
    <w:name w:val="样式927"/>
    <w:rsid w:val="009F5DA6"/>
    <w:pPr>
      <w:numPr>
        <w:numId w:val="177"/>
      </w:numPr>
    </w:pPr>
  </w:style>
  <w:style w:type="numbering" w:customStyle="1" w:styleId="6117">
    <w:name w:val="样式6117"/>
    <w:rsid w:val="009F5DA6"/>
    <w:pPr>
      <w:numPr>
        <w:numId w:val="104"/>
      </w:numPr>
    </w:pPr>
  </w:style>
  <w:style w:type="numbering" w:customStyle="1" w:styleId="7117">
    <w:name w:val="样式7117"/>
    <w:rsid w:val="009F5DA6"/>
    <w:pPr>
      <w:numPr>
        <w:numId w:val="129"/>
      </w:numPr>
    </w:pPr>
  </w:style>
  <w:style w:type="numbering" w:customStyle="1" w:styleId="8117">
    <w:name w:val="样式8117"/>
    <w:rsid w:val="009F5DA6"/>
    <w:pPr>
      <w:numPr>
        <w:numId w:val="194"/>
      </w:numPr>
    </w:pPr>
  </w:style>
  <w:style w:type="numbering" w:customStyle="1" w:styleId="9117">
    <w:name w:val="样式9117"/>
    <w:rsid w:val="009F5DA6"/>
    <w:pPr>
      <w:numPr>
        <w:numId w:val="195"/>
      </w:numPr>
    </w:pPr>
  </w:style>
  <w:style w:type="numbering" w:customStyle="1" w:styleId="11111147">
    <w:name w:val="1 / 1.1 / 1.1.147"/>
    <w:basedOn w:val="aff6"/>
    <w:next w:val="1111110"/>
    <w:rsid w:val="009F5DA6"/>
    <w:pPr>
      <w:numPr>
        <w:numId w:val="130"/>
      </w:numPr>
    </w:pPr>
  </w:style>
  <w:style w:type="numbering" w:customStyle="1" w:styleId="111111170">
    <w:name w:val="1 / 1.1 / 1.1.1(缩进)17"/>
    <w:basedOn w:val="aff6"/>
    <w:next w:val="111111"/>
    <w:rsid w:val="009F5DA6"/>
    <w:pPr>
      <w:numPr>
        <w:numId w:val="131"/>
      </w:numPr>
    </w:pPr>
  </w:style>
  <w:style w:type="numbering" w:customStyle="1" w:styleId="111111117">
    <w:name w:val="1 / 1.1 / 1.1.1117"/>
    <w:basedOn w:val="aff6"/>
    <w:next w:val="1111110"/>
    <w:rsid w:val="009F5DA6"/>
    <w:pPr>
      <w:numPr>
        <w:numId w:val="95"/>
      </w:numPr>
    </w:pPr>
  </w:style>
  <w:style w:type="numbering" w:customStyle="1" w:styleId="61151">
    <w:name w:val="样式61151"/>
    <w:rsid w:val="009F5DA6"/>
    <w:pPr>
      <w:numPr>
        <w:numId w:val="72"/>
      </w:numPr>
    </w:pPr>
  </w:style>
  <w:style w:type="character" w:customStyle="1" w:styleId="GEDINChar">
    <w:name w:val="GEDI正文N Char"/>
    <w:link w:val="GEDIN"/>
    <w:rsid w:val="009F5DA6"/>
    <w:rPr>
      <w:rFonts w:hAnsi="宋体"/>
      <w:kern w:val="2"/>
      <w:sz w:val="24"/>
    </w:rPr>
  </w:style>
  <w:style w:type="numbering" w:customStyle="1" w:styleId="4427171">
    <w:name w:val="项目符号4427171"/>
    <w:basedOn w:val="aff6"/>
    <w:rsid w:val="009F5DA6"/>
    <w:pPr>
      <w:numPr>
        <w:numId w:val="172"/>
      </w:numPr>
    </w:pPr>
  </w:style>
  <w:style w:type="character" w:customStyle="1" w:styleId="1Char6">
    <w:name w:val="正文1 Char"/>
    <w:rsid w:val="009F5DA6"/>
    <w:rPr>
      <w:rFonts w:eastAsia="宋体"/>
      <w:iCs/>
      <w:kern w:val="2"/>
      <w:sz w:val="24"/>
      <w:szCs w:val="24"/>
      <w:lang w:val="en-US" w:eastAsia="zh-CN" w:bidi="ar-SA"/>
    </w:rPr>
  </w:style>
  <w:style w:type="character" w:customStyle="1" w:styleId="Char25">
    <w:name w:val="题注 Char2"/>
    <w:aliases w:val="Char1 Char2,表 Char2, Char Char Char Char Char Char2,信息主题 Char2,题注(图注) Char2,Char Char Char Char Char Char2,题注(图注) + 居中 Char2, Char3 Char2, Char2 Char3, Char2 Char Char2,题注-QBPT Char1,题注-QBPT Char Char,Char2 Char Char"/>
    <w:rsid w:val="009F5DA6"/>
    <w:rPr>
      <w:rFonts w:ascii="Arial" w:eastAsia="黑体" w:hAnsi="Arial" w:cs="Arial"/>
      <w:kern w:val="2"/>
      <w:lang w:val="en-US" w:eastAsia="zh-CN" w:bidi="ar-SA"/>
    </w:rPr>
  </w:style>
  <w:style w:type="paragraph" w:customStyle="1" w:styleId="StyleNormalIndentFirstline2ch">
    <w:name w:val="Style Normal Indent + First line:  2 ch"/>
    <w:basedOn w:val="affe"/>
    <w:rsid w:val="009F5DA6"/>
    <w:pPr>
      <w:ind w:firstLineChars="200" w:firstLine="200"/>
    </w:pPr>
    <w:rPr>
      <w:rFonts w:ascii="Times New Roman" w:hAnsi="Times New Roman" w:cs="宋体"/>
      <w:szCs w:val="20"/>
    </w:rPr>
  </w:style>
  <w:style w:type="paragraph" w:customStyle="1" w:styleId="02">
    <w:name w:val="样式 正文文本缩进 + 左  0 字符"/>
    <w:basedOn w:val="afff"/>
    <w:link w:val="0Char0"/>
    <w:rsid w:val="009F5DA6"/>
    <w:pPr>
      <w:spacing w:after="0"/>
      <w:ind w:leftChars="0" w:left="0" w:firstLineChars="250" w:firstLine="250"/>
    </w:pPr>
    <w:rPr>
      <w:rFonts w:cs="宋体"/>
      <w:szCs w:val="20"/>
    </w:rPr>
  </w:style>
  <w:style w:type="character" w:customStyle="1" w:styleId="0Char0">
    <w:name w:val="样式 正文文本缩进 + 左  0 字符 Char"/>
    <w:link w:val="02"/>
    <w:rsid w:val="009F5DA6"/>
    <w:rPr>
      <w:rFonts w:cs="宋体"/>
      <w:kern w:val="2"/>
      <w:sz w:val="24"/>
    </w:rPr>
  </w:style>
  <w:style w:type="character" w:customStyle="1" w:styleId="description">
    <w:name w:val="description"/>
    <w:rsid w:val="009F5DA6"/>
  </w:style>
  <w:style w:type="character" w:customStyle="1" w:styleId="headline-content">
    <w:name w:val="headline-content"/>
    <w:rsid w:val="009F5D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er" w:uiPriority="99"/>
    <w:lsdException w:name="caption" w:qFormat="1"/>
    <w:lsdException w:name="Title" w:qFormat="1"/>
    <w:lsdException w:name="Subtitle" w:qFormat="1"/>
    <w:lsdException w:name="Hyperlink" w:uiPriority="99"/>
    <w:lsdException w:name="Strong" w:uiPriority="99"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3">
    <w:name w:val="Normal"/>
    <w:qFormat/>
    <w:rsid w:val="00504A66"/>
    <w:pPr>
      <w:widowControl w:val="0"/>
      <w:spacing w:line="360" w:lineRule="auto"/>
      <w:jc w:val="both"/>
    </w:pPr>
    <w:rPr>
      <w:rFonts w:ascii="Arial" w:hAnsi="Arial"/>
      <w:kern w:val="2"/>
      <w:sz w:val="21"/>
      <w:szCs w:val="24"/>
    </w:rPr>
  </w:style>
  <w:style w:type="paragraph" w:styleId="10">
    <w:name w:val="heading 1"/>
    <w:aliases w:val="Heading 0,H1,PIM 1,h1,标书1,L1,boc,Section Head,l1,1,卷标题,aa章标题,Heading One,Level 1 Topic Heading,第*部分,第A章,H11,H12,H111,H13,H112,1st level,H14,H15,H16,H17,I1,H121,H131,H141,H151,H161,H18,H122,H132,H142,H152,H162,H19,H113,H123,H133,H143,H153,H163,Title"/>
    <w:basedOn w:val="aff3"/>
    <w:next w:val="aff3"/>
    <w:link w:val="1Char"/>
    <w:qFormat/>
    <w:rsid w:val="006D3C93"/>
    <w:pPr>
      <w:keepNext/>
      <w:pageBreakBefore/>
      <w:numPr>
        <w:numId w:val="4"/>
      </w:numPr>
      <w:spacing w:before="100" w:beforeAutospacing="1" w:after="100" w:afterAutospacing="1"/>
      <w:outlineLvl w:val="0"/>
    </w:pPr>
    <w:rPr>
      <w:b/>
      <w:bCs/>
      <w:kern w:val="44"/>
      <w:sz w:val="44"/>
      <w:szCs w:val="44"/>
      <w:lang w:val="x-none" w:eastAsia="x-none"/>
    </w:rPr>
  </w:style>
  <w:style w:type="paragraph" w:styleId="21">
    <w:name w:val="heading 2"/>
    <w:aliases w:val="Heading 2 Hidden,Heading 2 CCBS,2nd level,h2,2,Header 2,PIM2,H2,l2,Titre2,Head 2,第一章 标题 2,heading 2,Heading Two,Titre3,HD2,sect 1.2,H21,sect 1.21,H22,sect 1.22,H211,sect 1.211,H23,sect 1.23,H212,sect 1.212,ISO1,Underrubrik1,prop2,L2,正文二级标题,DO,节标题,章"/>
    <w:basedOn w:val="aff3"/>
    <w:next w:val="aff3"/>
    <w:link w:val="2Char"/>
    <w:autoRedefine/>
    <w:qFormat/>
    <w:rsid w:val="002E66BA"/>
    <w:pPr>
      <w:keepNext/>
      <w:keepLines/>
      <w:numPr>
        <w:ilvl w:val="1"/>
        <w:numId w:val="4"/>
      </w:numPr>
      <w:spacing w:before="260" w:after="260" w:line="240" w:lineRule="auto"/>
      <w:outlineLvl w:val="1"/>
    </w:pPr>
    <w:rPr>
      <w:rFonts w:ascii="微软雅黑" w:eastAsia="微软雅黑" w:hAnsi="微软雅黑"/>
      <w:b/>
      <w:bCs/>
      <w:sz w:val="24"/>
      <w:lang w:val="x-none" w:eastAsia="x-none"/>
    </w:rPr>
  </w:style>
  <w:style w:type="paragraph" w:styleId="30">
    <w:name w:val="heading 3"/>
    <w:aliases w:val="h3,sect1.2.3,H3,Bold Head,bh,level_3,PIM 3,Level 3 Head,3rd level,3,Heading 3 - old,sect1.2.31,sect1.2.32,sect1.2.311,sect1.2.33,sect1.2.312,ISO2,l3,CT,L3,Heading Three,Level 3 Topic Heading,1.1.1.标题 3,BOD 0,Bold Head1,bh1,Bold Head2,bh2,bh11,2h,Ma"/>
    <w:basedOn w:val="aff3"/>
    <w:next w:val="aff3"/>
    <w:link w:val="3Char"/>
    <w:qFormat/>
    <w:rsid w:val="00E31EE5"/>
    <w:pPr>
      <w:keepNext/>
      <w:keepLines/>
      <w:numPr>
        <w:ilvl w:val="2"/>
        <w:numId w:val="4"/>
      </w:numPr>
      <w:spacing w:before="120"/>
      <w:outlineLvl w:val="2"/>
    </w:pPr>
    <w:rPr>
      <w:b/>
      <w:bCs/>
      <w:sz w:val="32"/>
      <w:szCs w:val="32"/>
      <w:lang w:val="x-none" w:eastAsia="x-none"/>
    </w:rPr>
  </w:style>
  <w:style w:type="paragraph" w:styleId="41">
    <w:name w:val="heading 4"/>
    <w:aliases w:val="PIM 4,H4,h4,bullet,bl,bb,Heading Four,heading 4,heading 4TOC,1.1.1.1 Heading 4,sect 1.2.3.4,Ref Heading 1,rh1,Heading sql,h41,h42,h43,h411,h44,h412,h45,h413,h46,h414,h47,h48,h415,h49,h410,h416,h417,h418,h419,h420,h4110,h421,正文四级标题,第三层条,l4,L4,4,bl1"/>
    <w:basedOn w:val="aff3"/>
    <w:next w:val="aff3"/>
    <w:link w:val="4Char"/>
    <w:qFormat/>
    <w:rsid w:val="006A7B15"/>
    <w:pPr>
      <w:keepNext/>
      <w:keepLines/>
      <w:numPr>
        <w:ilvl w:val="3"/>
        <w:numId w:val="4"/>
      </w:numPr>
      <w:spacing w:before="120"/>
      <w:outlineLvl w:val="3"/>
    </w:pPr>
    <w:rPr>
      <w:b/>
      <w:bCs/>
      <w:sz w:val="30"/>
      <w:szCs w:val="30"/>
      <w:lang w:val="x-none" w:eastAsia="x-none"/>
    </w:rPr>
  </w:style>
  <w:style w:type="paragraph" w:styleId="5">
    <w:name w:val="heading 5"/>
    <w:aliases w:val="H5,PIM 5,dash,ds,dd,正文五级标题,Roman list,dash1,ds1,dd1,dash2,ds2,dd2,dash3,ds3,dd3,dash4,ds4,dd4,dash5,ds5,dd5,dash6,ds6,dd6,dash7,ds7,dd7,dash8,ds8,dd8,dash9,ds9,dd9,dash10,ds10,dd10,dash11,ds11,dd11,dash21,ds21,dd21,dash31,ds31,dd31,dash41,ds41,dd41"/>
    <w:basedOn w:val="aff3"/>
    <w:next w:val="aff3"/>
    <w:link w:val="5Char"/>
    <w:qFormat/>
    <w:rsid w:val="006A7B15"/>
    <w:pPr>
      <w:keepNext/>
      <w:keepLines/>
      <w:numPr>
        <w:ilvl w:val="4"/>
        <w:numId w:val="4"/>
      </w:numPr>
      <w:spacing w:before="200" w:after="200" w:line="240" w:lineRule="auto"/>
      <w:outlineLvl w:val="4"/>
    </w:pPr>
    <w:rPr>
      <w:b/>
      <w:bCs/>
      <w:sz w:val="28"/>
      <w:szCs w:val="28"/>
      <w:lang w:val="x-none" w:eastAsia="x-none"/>
    </w:rPr>
  </w:style>
  <w:style w:type="paragraph" w:styleId="6">
    <w:name w:val="heading 6"/>
    <w:aliases w:val="PIM 6,正文六级标题,H6,h6,Third Subheading,L6,Bullet list,BOD 4,Bullet (Single Lines),Legal Level 1.,6,heading 6,Heading6,h61,heading 61,第五层条,CSS节内4级标记,标题7,l6,hsm,submodule heading,Bullet list1,Bullet list2,Bullet list11,Bullet list3,Bullet list12,条 4,●,c"/>
    <w:basedOn w:val="aff3"/>
    <w:next w:val="aff3"/>
    <w:link w:val="6Char"/>
    <w:qFormat/>
    <w:rsid w:val="006A7B15"/>
    <w:pPr>
      <w:keepNext/>
      <w:numPr>
        <w:ilvl w:val="5"/>
        <w:numId w:val="4"/>
      </w:numPr>
      <w:tabs>
        <w:tab w:val="clear" w:pos="1152"/>
        <w:tab w:val="num" w:pos="1276"/>
      </w:tabs>
      <w:spacing w:before="240" w:after="64" w:line="320" w:lineRule="auto"/>
      <w:outlineLvl w:val="5"/>
    </w:pPr>
    <w:rPr>
      <w:b/>
      <w:bCs/>
      <w:sz w:val="24"/>
      <w:lang w:val="x-none" w:eastAsia="x-none"/>
    </w:rPr>
  </w:style>
  <w:style w:type="paragraph" w:styleId="7">
    <w:name w:val="heading 7"/>
    <w:aliases w:val="PIM 7,正文七级标题,H TIMES1,L7,letter list,不用,sdf,（1）,Legal Level 1.1.,st,条 5,1.标题 6,1.1.1.1.1.1.1标题 7,◎,h7,SDL title,h71,st1,SDL title1,h72,st2,SDL title2,h73,st3,SDL title3,h74,st4,SDL title4,h75,st5,SDL title5,cnc,Caption number (column-wide),ITT t7,表"/>
    <w:basedOn w:val="aff3"/>
    <w:next w:val="aff3"/>
    <w:link w:val="7Char"/>
    <w:qFormat/>
    <w:rsid w:val="00B65109"/>
    <w:pPr>
      <w:keepNext/>
      <w:keepLines/>
      <w:numPr>
        <w:ilvl w:val="6"/>
        <w:numId w:val="4"/>
      </w:numPr>
      <w:spacing w:before="240" w:after="240" w:line="240" w:lineRule="auto"/>
      <w:outlineLvl w:val="6"/>
    </w:pPr>
    <w:rPr>
      <w:b/>
      <w:bCs/>
      <w:lang w:val="x-none" w:eastAsia="x-none"/>
    </w:rPr>
  </w:style>
  <w:style w:type="paragraph" w:styleId="8">
    <w:name w:val="heading 8"/>
    <w:aliases w:val="正文八级标题,注意框体,不用8,（A）,Legal Level 1.1.1.,标题6,h8,Legal Level 1.1.1.1,Legal Level 1.1.1.2,Legal Level 1.1.1.3,Legal Level 1.1.1.4,Legal Level 1.1.1.5,Legal Level 1.1.1.6,Legal Level 1.1.1.7,Legal Level 1.1.1.11,Legal Level 1.1.1.21,Legal Level 1.1.1.8"/>
    <w:basedOn w:val="aff3"/>
    <w:next w:val="aff3"/>
    <w:link w:val="8Char"/>
    <w:qFormat/>
    <w:rsid w:val="00B65109"/>
    <w:pPr>
      <w:keepNext/>
      <w:keepLines/>
      <w:numPr>
        <w:ilvl w:val="7"/>
        <w:numId w:val="4"/>
      </w:numPr>
      <w:spacing w:before="240" w:after="64" w:line="240" w:lineRule="auto"/>
      <w:outlineLvl w:val="7"/>
    </w:pPr>
    <w:rPr>
      <w:rFonts w:eastAsia="黑体"/>
      <w:lang w:val="x-none" w:eastAsia="x-none"/>
    </w:rPr>
  </w:style>
  <w:style w:type="paragraph" w:styleId="9">
    <w:name w:val="heading 9"/>
    <w:aliases w:val="PIM 9,正文九级标题,huh,三级标题,不用9,Legal Level 1.1.1.1.,tt,ft,heading 9,HF,标题 45,h9,Appendix,Legal Level 1.1.1.1.1,Legal Level 1.1.1.1.2,Legal Level 1.1.1.1.3,Legal Level 1.1.1.1.4,Legal Level 1.1.1.1.5,Legal Level 1.1.1.1.6,Legal Level 1.1.1.1.7,h,Level (a"/>
    <w:basedOn w:val="aff3"/>
    <w:next w:val="aff3"/>
    <w:link w:val="9Char"/>
    <w:qFormat/>
    <w:rsid w:val="009A5227"/>
    <w:pPr>
      <w:keepNext/>
      <w:keepLines/>
      <w:numPr>
        <w:ilvl w:val="8"/>
        <w:numId w:val="4"/>
      </w:numPr>
      <w:spacing w:before="240" w:after="64" w:line="320" w:lineRule="auto"/>
      <w:outlineLvl w:val="8"/>
    </w:pPr>
    <w:rPr>
      <w:rFonts w:eastAsia="黑体"/>
      <w:szCs w:val="21"/>
      <w:lang w:val="x-none" w:eastAsia="x-none"/>
    </w:rPr>
  </w:style>
  <w:style w:type="character" w:default="1" w:styleId="aff4">
    <w:name w:val="Default Paragraph Font"/>
    <w:uiPriority w:val="1"/>
    <w:semiHidden/>
    <w:unhideWhenUsed/>
  </w:style>
  <w:style w:type="table" w:default="1" w:styleId="aff5">
    <w:name w:val="Normal Table"/>
    <w:uiPriority w:val="99"/>
    <w:semiHidden/>
    <w:unhideWhenUsed/>
    <w:tblPr>
      <w:tblInd w:w="0" w:type="dxa"/>
      <w:tblCellMar>
        <w:top w:w="0" w:type="dxa"/>
        <w:left w:w="108" w:type="dxa"/>
        <w:bottom w:w="0" w:type="dxa"/>
        <w:right w:w="108" w:type="dxa"/>
      </w:tblCellMar>
    </w:tblPr>
  </w:style>
  <w:style w:type="numbering" w:default="1" w:styleId="aff6">
    <w:name w:val="No List"/>
    <w:uiPriority w:val="99"/>
    <w:semiHidden/>
    <w:unhideWhenUsed/>
  </w:style>
  <w:style w:type="paragraph" w:customStyle="1" w:styleId="aff7">
    <w:name w:val="封面"/>
    <w:basedOn w:val="aff3"/>
    <w:rsid w:val="00F46645"/>
    <w:pPr>
      <w:jc w:val="center"/>
    </w:pPr>
    <w:rPr>
      <w:b/>
      <w:sz w:val="72"/>
    </w:rPr>
  </w:style>
  <w:style w:type="paragraph" w:customStyle="1" w:styleId="aff8">
    <w:name w:val="表格文字"/>
    <w:basedOn w:val="aff3"/>
    <w:rsid w:val="00FA69D9"/>
    <w:pPr>
      <w:adjustRightInd w:val="0"/>
      <w:spacing w:line="240" w:lineRule="auto"/>
    </w:pPr>
    <w:rPr>
      <w:szCs w:val="21"/>
    </w:rPr>
  </w:style>
  <w:style w:type="paragraph" w:styleId="aff9">
    <w:name w:val="header"/>
    <w:aliases w:val="hdr,页眉1,Ò³Ã¼,Odd Header,oh,ho,header odd"/>
    <w:basedOn w:val="aff3"/>
    <w:link w:val="Char0"/>
    <w:rsid w:val="00CB29FB"/>
    <w:pPr>
      <w:pBdr>
        <w:bottom w:val="single" w:sz="6" w:space="1" w:color="auto"/>
      </w:pBdr>
      <w:tabs>
        <w:tab w:val="center" w:pos="4153"/>
        <w:tab w:val="right" w:pos="8306"/>
      </w:tabs>
      <w:spacing w:line="240" w:lineRule="auto"/>
      <w:jc w:val="center"/>
    </w:pPr>
    <w:rPr>
      <w:sz w:val="18"/>
      <w:szCs w:val="18"/>
      <w:lang w:val="x-none" w:eastAsia="x-none"/>
    </w:rPr>
  </w:style>
  <w:style w:type="character" w:customStyle="1" w:styleId="Char0">
    <w:name w:val="页眉 Char"/>
    <w:aliases w:val="hdr Char,页眉1 Char,Ò³Ã¼ Char,Odd Header Char,oh Char,ho Char,header odd Char"/>
    <w:link w:val="aff9"/>
    <w:rsid w:val="00CB5AB0"/>
    <w:rPr>
      <w:rFonts w:ascii="Arial" w:hAnsi="Arial"/>
      <w:kern w:val="2"/>
      <w:sz w:val="18"/>
      <w:szCs w:val="18"/>
    </w:rPr>
  </w:style>
  <w:style w:type="paragraph" w:styleId="affa">
    <w:name w:val="footer"/>
    <w:aliases w:val="Footer-Even,f"/>
    <w:basedOn w:val="aff3"/>
    <w:link w:val="Char1"/>
    <w:uiPriority w:val="99"/>
    <w:rsid w:val="00CB29FB"/>
    <w:pPr>
      <w:tabs>
        <w:tab w:val="center" w:pos="4153"/>
        <w:tab w:val="right" w:pos="8306"/>
      </w:tabs>
      <w:spacing w:line="240" w:lineRule="auto"/>
      <w:jc w:val="left"/>
    </w:pPr>
    <w:rPr>
      <w:sz w:val="18"/>
      <w:szCs w:val="18"/>
      <w:lang w:val="x-none" w:eastAsia="x-none"/>
    </w:rPr>
  </w:style>
  <w:style w:type="character" w:customStyle="1" w:styleId="Char1">
    <w:name w:val="页脚 Char"/>
    <w:aliases w:val="Footer-Even Char,f Char"/>
    <w:link w:val="affa"/>
    <w:uiPriority w:val="99"/>
    <w:rsid w:val="00B02187"/>
    <w:rPr>
      <w:rFonts w:ascii="Arial" w:hAnsi="Arial"/>
      <w:kern w:val="2"/>
      <w:sz w:val="18"/>
      <w:szCs w:val="18"/>
    </w:rPr>
  </w:style>
  <w:style w:type="character" w:styleId="affb">
    <w:name w:val="page number"/>
    <w:basedOn w:val="aff4"/>
    <w:rsid w:val="000B359F"/>
  </w:style>
  <w:style w:type="paragraph" w:styleId="affc">
    <w:name w:val="Document Map"/>
    <w:basedOn w:val="aff3"/>
    <w:link w:val="Char2"/>
    <w:rsid w:val="009A5227"/>
    <w:pPr>
      <w:shd w:val="clear" w:color="auto" w:fill="000080"/>
    </w:pPr>
    <w:rPr>
      <w:lang w:val="x-none" w:eastAsia="x-none"/>
    </w:rPr>
  </w:style>
  <w:style w:type="paragraph" w:styleId="1a">
    <w:name w:val="toc 1"/>
    <w:aliases w:val="目录"/>
    <w:basedOn w:val="aff3"/>
    <w:next w:val="aff3"/>
    <w:autoRedefine/>
    <w:uiPriority w:val="39"/>
    <w:qFormat/>
    <w:rsid w:val="001606A7"/>
    <w:pPr>
      <w:spacing w:before="120" w:after="120"/>
      <w:jc w:val="left"/>
    </w:pPr>
    <w:rPr>
      <w:rFonts w:ascii="Times New Roman" w:hAnsi="Times New Roman"/>
      <w:b/>
      <w:bCs/>
      <w:caps/>
      <w:sz w:val="20"/>
      <w:szCs w:val="20"/>
    </w:rPr>
  </w:style>
  <w:style w:type="paragraph" w:styleId="2b">
    <w:name w:val="toc 2"/>
    <w:basedOn w:val="aff3"/>
    <w:next w:val="aff3"/>
    <w:autoRedefine/>
    <w:uiPriority w:val="39"/>
    <w:qFormat/>
    <w:rsid w:val="001606A7"/>
    <w:pPr>
      <w:ind w:left="240"/>
      <w:jc w:val="left"/>
    </w:pPr>
    <w:rPr>
      <w:rFonts w:ascii="Times New Roman" w:hAnsi="Times New Roman"/>
      <w:smallCaps/>
      <w:sz w:val="20"/>
      <w:szCs w:val="20"/>
    </w:rPr>
  </w:style>
  <w:style w:type="paragraph" w:styleId="35">
    <w:name w:val="toc 3"/>
    <w:basedOn w:val="aff3"/>
    <w:next w:val="aff3"/>
    <w:autoRedefine/>
    <w:uiPriority w:val="39"/>
    <w:qFormat/>
    <w:rsid w:val="001606A7"/>
    <w:pPr>
      <w:ind w:left="480"/>
      <w:jc w:val="left"/>
    </w:pPr>
    <w:rPr>
      <w:rFonts w:ascii="Times New Roman" w:hAnsi="Times New Roman"/>
      <w:i/>
      <w:iCs/>
      <w:sz w:val="20"/>
      <w:szCs w:val="20"/>
    </w:rPr>
  </w:style>
  <w:style w:type="paragraph" w:styleId="42">
    <w:name w:val="toc 4"/>
    <w:basedOn w:val="aff3"/>
    <w:next w:val="aff3"/>
    <w:autoRedefine/>
    <w:uiPriority w:val="39"/>
    <w:rsid w:val="001606A7"/>
    <w:pPr>
      <w:ind w:left="720"/>
      <w:jc w:val="left"/>
    </w:pPr>
    <w:rPr>
      <w:rFonts w:ascii="Times New Roman" w:hAnsi="Times New Roman"/>
      <w:sz w:val="18"/>
      <w:szCs w:val="18"/>
    </w:rPr>
  </w:style>
  <w:style w:type="paragraph" w:styleId="51">
    <w:name w:val="toc 5"/>
    <w:basedOn w:val="aff3"/>
    <w:next w:val="aff3"/>
    <w:autoRedefine/>
    <w:uiPriority w:val="39"/>
    <w:rsid w:val="001606A7"/>
    <w:pPr>
      <w:ind w:left="960"/>
      <w:jc w:val="left"/>
    </w:pPr>
    <w:rPr>
      <w:rFonts w:ascii="Times New Roman" w:hAnsi="Times New Roman"/>
      <w:sz w:val="18"/>
      <w:szCs w:val="18"/>
    </w:rPr>
  </w:style>
  <w:style w:type="paragraph" w:styleId="62">
    <w:name w:val="toc 6"/>
    <w:basedOn w:val="aff3"/>
    <w:next w:val="aff3"/>
    <w:autoRedefine/>
    <w:uiPriority w:val="39"/>
    <w:rsid w:val="001606A7"/>
    <w:pPr>
      <w:ind w:left="1200"/>
      <w:jc w:val="left"/>
    </w:pPr>
    <w:rPr>
      <w:rFonts w:ascii="Times New Roman" w:hAnsi="Times New Roman"/>
      <w:sz w:val="18"/>
      <w:szCs w:val="18"/>
    </w:rPr>
  </w:style>
  <w:style w:type="paragraph" w:styleId="72">
    <w:name w:val="toc 7"/>
    <w:basedOn w:val="aff3"/>
    <w:next w:val="aff3"/>
    <w:autoRedefine/>
    <w:uiPriority w:val="39"/>
    <w:rsid w:val="001606A7"/>
    <w:pPr>
      <w:ind w:left="1440"/>
      <w:jc w:val="left"/>
    </w:pPr>
    <w:rPr>
      <w:rFonts w:ascii="Times New Roman" w:hAnsi="Times New Roman"/>
      <w:sz w:val="18"/>
      <w:szCs w:val="18"/>
    </w:rPr>
  </w:style>
  <w:style w:type="paragraph" w:styleId="83">
    <w:name w:val="toc 8"/>
    <w:basedOn w:val="aff3"/>
    <w:next w:val="aff3"/>
    <w:autoRedefine/>
    <w:uiPriority w:val="39"/>
    <w:rsid w:val="001606A7"/>
    <w:pPr>
      <w:ind w:left="1680"/>
      <w:jc w:val="left"/>
    </w:pPr>
    <w:rPr>
      <w:rFonts w:ascii="Times New Roman" w:hAnsi="Times New Roman"/>
      <w:sz w:val="18"/>
      <w:szCs w:val="18"/>
    </w:rPr>
  </w:style>
  <w:style w:type="paragraph" w:styleId="90">
    <w:name w:val="toc 9"/>
    <w:basedOn w:val="aff3"/>
    <w:next w:val="aff3"/>
    <w:autoRedefine/>
    <w:uiPriority w:val="39"/>
    <w:rsid w:val="001606A7"/>
    <w:pPr>
      <w:ind w:left="1920"/>
      <w:jc w:val="left"/>
    </w:pPr>
    <w:rPr>
      <w:rFonts w:ascii="Times New Roman" w:hAnsi="Times New Roman"/>
      <w:sz w:val="18"/>
      <w:szCs w:val="18"/>
    </w:rPr>
  </w:style>
  <w:style w:type="character" w:styleId="affd">
    <w:name w:val="Hyperlink"/>
    <w:aliases w:val="超级链接"/>
    <w:uiPriority w:val="99"/>
    <w:rsid w:val="001606A7"/>
    <w:rPr>
      <w:color w:val="0000FF"/>
      <w:u w:val="single"/>
    </w:rPr>
  </w:style>
  <w:style w:type="paragraph" w:styleId="affe">
    <w:name w:val="Normal Indent"/>
    <w:aliases w:val="表正文,正文非缩进,ALT+Z,水上软件,特点,段1,正文不缩进,特点 Char,标题4,正文(首行缩进两字),正文(首行缩进两字)1,上海中望标准正文（首行缩进两字）,四号,小,正文对齐,正文（首行缩进两字） Char Char,中文正文,正文（首行缩进两字） Char Char Char Char,正文（首行缩进两字） Char Char Char Char Char Char,bt,body text,正文缩进1,图号标注,Normal Indent（正文缩进）,正文无缩进,特点正文"/>
    <w:basedOn w:val="aff3"/>
    <w:link w:val="Char3"/>
    <w:qFormat/>
    <w:rsid w:val="009D6213"/>
    <w:pPr>
      <w:ind w:firstLine="420"/>
    </w:pPr>
    <w:rPr>
      <w:sz w:val="24"/>
      <w:lang w:val="x-none" w:eastAsia="x-none"/>
    </w:rPr>
  </w:style>
  <w:style w:type="character" w:customStyle="1" w:styleId="Char3">
    <w:name w:val="正文缩进 Char"/>
    <w:aliases w:val="表正文 Char,正文非缩进 Char,ALT+Z Char,水上软件 Char,特点 Char1,段1 Char,正文不缩进 Char,特点 Char Char,标题4 Char,正文(首行缩进两字) Char,正文(首行缩进两字)1 Char,上海中望标准正文（首行缩进两字） Char,四号 Char,小 Char,正文对齐 Char,正文（首行缩进两字） Char Char Char,中文正文 Char,正文（首行缩进两字） Char Char Char Char Char"/>
    <w:link w:val="affe"/>
    <w:rsid w:val="00806D70"/>
    <w:rPr>
      <w:rFonts w:ascii="Arial" w:eastAsia="宋体" w:hAnsi="Arial"/>
      <w:kern w:val="2"/>
      <w:sz w:val="24"/>
      <w:szCs w:val="24"/>
    </w:rPr>
  </w:style>
  <w:style w:type="paragraph" w:customStyle="1" w:styleId="CharCharCharCharCharCharCharCharCharChar">
    <w:name w:val="Char Char Char Char Char Char Char Char Char Char"/>
    <w:basedOn w:val="aff3"/>
    <w:rsid w:val="00B96E62"/>
    <w:pPr>
      <w:spacing w:line="240" w:lineRule="auto"/>
    </w:pPr>
    <w:rPr>
      <w:rFonts w:ascii="Times New Roman" w:hAnsi="Times New Roman"/>
    </w:rPr>
  </w:style>
  <w:style w:type="paragraph" w:styleId="afff">
    <w:name w:val="Body Text Indent"/>
    <w:aliases w:val="特点标题"/>
    <w:basedOn w:val="aff3"/>
    <w:link w:val="Char4"/>
    <w:rsid w:val="00B96E62"/>
    <w:pPr>
      <w:spacing w:after="120"/>
      <w:ind w:leftChars="200" w:left="420" w:firstLineChars="218" w:firstLine="523"/>
    </w:pPr>
    <w:rPr>
      <w:rFonts w:ascii="Times New Roman" w:hAnsi="Times New Roman"/>
      <w:sz w:val="24"/>
      <w:lang w:val="x-none" w:eastAsia="x-none"/>
    </w:rPr>
  </w:style>
  <w:style w:type="character" w:customStyle="1" w:styleId="Char4">
    <w:name w:val="正文文本缩进 Char"/>
    <w:aliases w:val="特点标题 Char"/>
    <w:link w:val="afff"/>
    <w:rsid w:val="00B96E62"/>
    <w:rPr>
      <w:kern w:val="2"/>
      <w:sz w:val="24"/>
      <w:szCs w:val="24"/>
    </w:rPr>
  </w:style>
  <w:style w:type="paragraph" w:styleId="afff0">
    <w:name w:val="Balloon Text"/>
    <w:basedOn w:val="aff3"/>
    <w:link w:val="Char5"/>
    <w:rsid w:val="00306288"/>
    <w:pPr>
      <w:spacing w:line="240" w:lineRule="auto"/>
    </w:pPr>
    <w:rPr>
      <w:sz w:val="18"/>
      <w:szCs w:val="18"/>
      <w:lang w:val="x-none" w:eastAsia="x-none"/>
    </w:rPr>
  </w:style>
  <w:style w:type="character" w:customStyle="1" w:styleId="Char5">
    <w:name w:val="批注框文本 Char"/>
    <w:link w:val="afff0"/>
    <w:rsid w:val="00306288"/>
    <w:rPr>
      <w:rFonts w:ascii="Arial" w:hAnsi="Arial"/>
      <w:kern w:val="2"/>
      <w:sz w:val="18"/>
      <w:szCs w:val="18"/>
    </w:rPr>
  </w:style>
  <w:style w:type="paragraph" w:customStyle="1" w:styleId="210">
    <w:name w:val="中等深浅网格 21"/>
    <w:link w:val="2Char0"/>
    <w:qFormat/>
    <w:rsid w:val="0020091D"/>
    <w:rPr>
      <w:rFonts w:ascii="Calibri" w:hAnsi="Calibri"/>
      <w:sz w:val="22"/>
      <w:szCs w:val="22"/>
    </w:rPr>
  </w:style>
  <w:style w:type="character" w:customStyle="1" w:styleId="2Char0">
    <w:name w:val="中等深浅网格 2 Char"/>
    <w:link w:val="210"/>
    <w:rsid w:val="0020091D"/>
    <w:rPr>
      <w:rFonts w:ascii="Calibri" w:hAnsi="Calibri"/>
      <w:sz w:val="22"/>
      <w:szCs w:val="22"/>
      <w:lang w:val="en-US" w:eastAsia="zh-CN" w:bidi="ar-SA"/>
    </w:rPr>
  </w:style>
  <w:style w:type="paragraph" w:customStyle="1" w:styleId="MMTopic1">
    <w:name w:val="MM Topic 1"/>
    <w:basedOn w:val="10"/>
    <w:rsid w:val="003D368E"/>
    <w:pPr>
      <w:numPr>
        <w:numId w:val="1"/>
      </w:numPr>
    </w:pPr>
    <w:rPr>
      <w:rFonts w:ascii="Calibri" w:hAnsi="Calibri"/>
    </w:rPr>
  </w:style>
  <w:style w:type="paragraph" w:customStyle="1" w:styleId="MMTopic2">
    <w:name w:val="MM Topic 2"/>
    <w:basedOn w:val="21"/>
    <w:rsid w:val="007D053A"/>
    <w:pPr>
      <w:spacing w:line="416" w:lineRule="auto"/>
    </w:pPr>
    <w:rPr>
      <w:rFonts w:ascii="Cambria" w:hAnsi="Cambria"/>
    </w:rPr>
  </w:style>
  <w:style w:type="table" w:styleId="afff1">
    <w:name w:val="Table Grid"/>
    <w:basedOn w:val="aff5"/>
    <w:uiPriority w:val="59"/>
    <w:rsid w:val="000204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
    <w:name w:val="TOC 标题1"/>
    <w:basedOn w:val="10"/>
    <w:next w:val="aff3"/>
    <w:uiPriority w:val="39"/>
    <w:qFormat/>
    <w:rsid w:val="00376945"/>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0740">
    <w:name w:val="样式 首行缩进:  0.74 厘米"/>
    <w:basedOn w:val="aff3"/>
    <w:link w:val="074Char"/>
    <w:rsid w:val="00B26DCB"/>
    <w:pPr>
      <w:ind w:firstLine="420"/>
    </w:pPr>
    <w:rPr>
      <w:szCs w:val="20"/>
      <w:lang w:val="x-none" w:eastAsia="x-none"/>
    </w:rPr>
  </w:style>
  <w:style w:type="paragraph" w:customStyle="1" w:styleId="CharCharCharCharCharCharCharCharCharChar2">
    <w:name w:val="Char Char Char Char Char Char Char Char Char Char2"/>
    <w:basedOn w:val="aff3"/>
    <w:rsid w:val="0063201D"/>
    <w:pPr>
      <w:spacing w:line="240" w:lineRule="auto"/>
    </w:pPr>
    <w:rPr>
      <w:rFonts w:ascii="Times New Roman" w:hAnsi="Times New Roman"/>
    </w:rPr>
  </w:style>
  <w:style w:type="paragraph" w:customStyle="1" w:styleId="-11">
    <w:name w:val="彩色列表 - 强调文字颜色 11"/>
    <w:basedOn w:val="aff3"/>
    <w:uiPriority w:val="34"/>
    <w:qFormat/>
    <w:rsid w:val="007D45FC"/>
    <w:pPr>
      <w:ind w:firstLineChars="200" w:firstLine="420"/>
    </w:pPr>
  </w:style>
  <w:style w:type="paragraph" w:customStyle="1" w:styleId="CharCharCharCharCharCharCharCharCharChar1">
    <w:name w:val="Char Char Char Char Char Char Char Char Char Char1"/>
    <w:basedOn w:val="aff3"/>
    <w:rsid w:val="00920640"/>
    <w:pPr>
      <w:spacing w:line="240" w:lineRule="auto"/>
    </w:pPr>
    <w:rPr>
      <w:rFonts w:ascii="Times New Roman" w:hAnsi="Times New Roman"/>
    </w:rPr>
  </w:style>
  <w:style w:type="paragraph" w:customStyle="1" w:styleId="2c">
    <w:name w:val="样式 正文缩进 + 首行缩进:  2 字符"/>
    <w:basedOn w:val="affe"/>
    <w:rsid w:val="00920640"/>
    <w:pPr>
      <w:ind w:firstLineChars="200" w:firstLine="200"/>
    </w:pPr>
    <w:rPr>
      <w:rFonts w:ascii="Times New Roman" w:hAnsi="Times New Roman" w:cs="宋体"/>
      <w:szCs w:val="20"/>
    </w:rPr>
  </w:style>
  <w:style w:type="paragraph" w:customStyle="1" w:styleId="ParaChar">
    <w:name w:val="默认段落字体 Para Char"/>
    <w:basedOn w:val="aff3"/>
    <w:rsid w:val="00C411B5"/>
    <w:pPr>
      <w:spacing w:line="240" w:lineRule="auto"/>
    </w:pPr>
    <w:rPr>
      <w:rFonts w:ascii="Tahoma" w:hAnsi="Tahoma"/>
      <w:szCs w:val="20"/>
    </w:rPr>
  </w:style>
  <w:style w:type="character" w:customStyle="1" w:styleId="textfieldhelpdata">
    <w:name w:val="text fieldhelp_data"/>
    <w:basedOn w:val="aff4"/>
    <w:rsid w:val="00F713BC"/>
  </w:style>
  <w:style w:type="paragraph" w:customStyle="1" w:styleId="1Heading0H1PIM1h11L1bocSectionHeadl11a">
    <w:name w:val="样式 标题 1Heading 0H1PIM 1h1标书1L1bocSection Headl11卷标题a..."/>
    <w:basedOn w:val="MMTopic1"/>
    <w:rsid w:val="00946ED1"/>
    <w:rPr>
      <w:b w:val="0"/>
      <w:bCs w:val="0"/>
    </w:rPr>
  </w:style>
  <w:style w:type="paragraph" w:customStyle="1" w:styleId="CharCharCharCharCharCharCharCharCharChar3">
    <w:name w:val="Char Char Char Char Char Char Char Char Char Char3"/>
    <w:basedOn w:val="aff3"/>
    <w:rsid w:val="005C74EB"/>
    <w:pPr>
      <w:spacing w:line="240" w:lineRule="auto"/>
    </w:pPr>
    <w:rPr>
      <w:rFonts w:ascii="Times New Roman" w:hAnsi="Times New Roman"/>
    </w:rPr>
  </w:style>
  <w:style w:type="character" w:customStyle="1" w:styleId="text1">
    <w:name w:val="text1"/>
    <w:rsid w:val="003B321F"/>
    <w:rPr>
      <w:rFonts w:ascii="Arial" w:hAnsi="Arial" w:cs="Arial" w:hint="default"/>
    </w:rPr>
  </w:style>
  <w:style w:type="paragraph" w:customStyle="1" w:styleId="Char10">
    <w:name w:val="Char1"/>
    <w:basedOn w:val="aff3"/>
    <w:rsid w:val="00FB645B"/>
    <w:rPr>
      <w:rFonts w:ascii="Tahoma" w:hAnsi="Tahoma"/>
      <w:szCs w:val="20"/>
    </w:rPr>
  </w:style>
  <w:style w:type="paragraph" w:styleId="afff2">
    <w:name w:val="Body Text"/>
    <w:aliases w:val="EHPT,Body Text2,正文文字,正文文字 Char,正文文本 Char1 Char,正文文字 Char Char Char,正文文字 Char Char, ändrad,标书正文,小行距正文文字2,小行距正文文字3,小行距正文文字4,小行距正文文字5,四,Body3,???änd Char Char Char Char Char,正文文本 Char Char Char,contents,Corps de texte,body tesx,?y????×?,ändrad"/>
    <w:basedOn w:val="aff3"/>
    <w:link w:val="Char6"/>
    <w:rsid w:val="00440E4A"/>
    <w:pPr>
      <w:spacing w:after="120"/>
    </w:pPr>
    <w:rPr>
      <w:lang w:val="x-none" w:eastAsia="x-none"/>
    </w:rPr>
  </w:style>
  <w:style w:type="character" w:customStyle="1" w:styleId="Char6">
    <w:name w:val="正文文本 Char"/>
    <w:aliases w:val="EHPT Char,Body Text2 Char,正文文字 Char1,正文文字 Char Char1,正文文本 Char1 Char Char,正文文字 Char Char Char Char,正文文字 Char Char Char1, ändrad Char,标书正文 Char1,小行距正文文字2 Char1,小行距正文文字3 Char1,小行距正文文字4 Char1,小行距正文文字5 Char1,四 Char1,Body3 Char1,contents Char1"/>
    <w:link w:val="afff2"/>
    <w:rsid w:val="00440E4A"/>
    <w:rPr>
      <w:rFonts w:ascii="Arial" w:hAnsi="Arial"/>
      <w:kern w:val="2"/>
      <w:sz w:val="21"/>
      <w:szCs w:val="24"/>
    </w:rPr>
  </w:style>
  <w:style w:type="paragraph" w:customStyle="1" w:styleId="InfoBlue">
    <w:name w:val="InfoBlue"/>
    <w:basedOn w:val="aff3"/>
    <w:next w:val="afff2"/>
    <w:autoRedefine/>
    <w:rsid w:val="00440E4A"/>
    <w:pPr>
      <w:suppressAutoHyphens/>
      <w:spacing w:beforeLines="20" w:before="65" w:afterLines="20" w:after="65" w:line="240" w:lineRule="auto"/>
      <w:ind w:right="-54"/>
    </w:pPr>
    <w:rPr>
      <w:rFonts w:cs="Arial"/>
      <w:kern w:val="0"/>
      <w:szCs w:val="21"/>
    </w:rPr>
  </w:style>
  <w:style w:type="character" w:styleId="afff3">
    <w:name w:val="annotation reference"/>
    <w:rsid w:val="00814B3A"/>
    <w:rPr>
      <w:sz w:val="21"/>
      <w:szCs w:val="21"/>
    </w:rPr>
  </w:style>
  <w:style w:type="paragraph" w:styleId="afff4">
    <w:name w:val="annotation text"/>
    <w:basedOn w:val="aff3"/>
    <w:link w:val="Char7"/>
    <w:rsid w:val="00814B3A"/>
    <w:pPr>
      <w:jc w:val="left"/>
    </w:pPr>
    <w:rPr>
      <w:lang w:val="x-none" w:eastAsia="x-none"/>
    </w:rPr>
  </w:style>
  <w:style w:type="character" w:customStyle="1" w:styleId="Char7">
    <w:name w:val="批注文字 Char"/>
    <w:link w:val="afff4"/>
    <w:rsid w:val="00814B3A"/>
    <w:rPr>
      <w:rFonts w:ascii="Arial" w:hAnsi="Arial"/>
      <w:kern w:val="2"/>
      <w:sz w:val="21"/>
      <w:szCs w:val="24"/>
    </w:rPr>
  </w:style>
  <w:style w:type="paragraph" w:styleId="afff5">
    <w:name w:val="annotation subject"/>
    <w:basedOn w:val="afff4"/>
    <w:next w:val="afff4"/>
    <w:link w:val="Char8"/>
    <w:rsid w:val="00814B3A"/>
    <w:rPr>
      <w:b/>
      <w:bCs/>
    </w:rPr>
  </w:style>
  <w:style w:type="character" w:customStyle="1" w:styleId="Char8">
    <w:name w:val="批注主题 Char"/>
    <w:link w:val="afff5"/>
    <w:rsid w:val="00814B3A"/>
    <w:rPr>
      <w:rFonts w:ascii="Arial" w:hAnsi="Arial"/>
      <w:b/>
      <w:bCs/>
      <w:kern w:val="2"/>
      <w:sz w:val="21"/>
      <w:szCs w:val="24"/>
    </w:rPr>
  </w:style>
  <w:style w:type="paragraph" w:customStyle="1" w:styleId="CharCharCharCharCharCharChar">
    <w:name w:val="Char Char Char Char Char Char Char"/>
    <w:basedOn w:val="aff3"/>
    <w:rsid w:val="00065A20"/>
    <w:pPr>
      <w:spacing w:line="240" w:lineRule="auto"/>
    </w:pPr>
    <w:rPr>
      <w:rFonts w:ascii="Tahoma" w:hAnsi="Tahoma"/>
      <w:sz w:val="24"/>
      <w:szCs w:val="20"/>
    </w:rPr>
  </w:style>
  <w:style w:type="paragraph" w:styleId="24">
    <w:name w:val="List Bullet 2"/>
    <w:aliases w:val="上海中望列表符号2"/>
    <w:basedOn w:val="afff2"/>
    <w:autoRedefine/>
    <w:rsid w:val="00152848"/>
    <w:pPr>
      <w:numPr>
        <w:numId w:val="2"/>
      </w:numPr>
      <w:tabs>
        <w:tab w:val="clear" w:pos="1017"/>
        <w:tab w:val="left" w:pos="480"/>
        <w:tab w:val="num" w:pos="840"/>
        <w:tab w:val="left" w:pos="960"/>
      </w:tabs>
      <w:adjustRightInd w:val="0"/>
      <w:snapToGrid w:val="0"/>
      <w:spacing w:after="0"/>
      <w:ind w:left="840"/>
    </w:pPr>
    <w:rPr>
      <w:rFonts w:ascii="Times New Roman" w:hAnsi="Times New Roman" w:cs="Arial"/>
      <w:b/>
      <w:kern w:val="0"/>
      <w:sz w:val="24"/>
      <w:szCs w:val="20"/>
    </w:rPr>
  </w:style>
  <w:style w:type="paragraph" w:styleId="afff6">
    <w:name w:val="Normal (Web)"/>
    <w:basedOn w:val="aff3"/>
    <w:uiPriority w:val="99"/>
    <w:rsid w:val="00641FF9"/>
    <w:pPr>
      <w:widowControl/>
      <w:spacing w:before="100" w:beforeAutospacing="1" w:after="100" w:afterAutospacing="1" w:line="240" w:lineRule="auto"/>
      <w:jc w:val="left"/>
    </w:pPr>
    <w:rPr>
      <w:rFonts w:ascii="宋体" w:hAnsi="宋体"/>
      <w:kern w:val="0"/>
      <w:sz w:val="24"/>
    </w:rPr>
  </w:style>
  <w:style w:type="character" w:customStyle="1" w:styleId="Char9">
    <w:name w:val="正文无缩进 Char"/>
    <w:rsid w:val="009A1880"/>
    <w:rPr>
      <w:rFonts w:ascii="Times New Roman" w:hAnsi="Times New Roman"/>
      <w:kern w:val="2"/>
      <w:sz w:val="24"/>
      <w:szCs w:val="24"/>
    </w:rPr>
  </w:style>
  <w:style w:type="paragraph" w:customStyle="1" w:styleId="GEDI">
    <w:name w:val="GEDI正文样式"/>
    <w:basedOn w:val="aff3"/>
    <w:link w:val="GEDIChar"/>
    <w:qFormat/>
    <w:rsid w:val="00345EFA"/>
    <w:pPr>
      <w:adjustRightInd w:val="0"/>
      <w:snapToGrid w:val="0"/>
      <w:spacing w:line="480" w:lineRule="atLeast"/>
      <w:ind w:firstLineChars="200" w:firstLine="480"/>
    </w:pPr>
    <w:rPr>
      <w:rFonts w:ascii="Times New Roman" w:hAnsi="Times New Roman"/>
      <w:sz w:val="24"/>
      <w:lang w:val="x-none" w:eastAsia="x-none"/>
    </w:rPr>
  </w:style>
  <w:style w:type="character" w:customStyle="1" w:styleId="GEDIChar">
    <w:name w:val="GEDI正文样式 Char"/>
    <w:link w:val="GEDI"/>
    <w:rsid w:val="00345EFA"/>
    <w:rPr>
      <w:kern w:val="2"/>
      <w:sz w:val="24"/>
      <w:szCs w:val="24"/>
    </w:rPr>
  </w:style>
  <w:style w:type="paragraph" w:customStyle="1" w:styleId="2e">
    <w:name w:val="正文首行缩进2字符"/>
    <w:basedOn w:val="aff3"/>
    <w:link w:val="2Char1"/>
    <w:rsid w:val="00345EFA"/>
    <w:pPr>
      <w:spacing w:beforeLines="50" w:before="156" w:afterLines="50" w:after="156"/>
      <w:ind w:firstLineChars="200" w:firstLine="480"/>
    </w:pPr>
    <w:rPr>
      <w:rFonts w:ascii="Times New Roman" w:hAnsi="Times New Roman"/>
      <w:sz w:val="24"/>
      <w:szCs w:val="20"/>
      <w:lang w:val="x-none" w:eastAsia="x-none"/>
    </w:rPr>
  </w:style>
  <w:style w:type="character" w:customStyle="1" w:styleId="2Char1">
    <w:name w:val="正文首行缩进2字符 Char"/>
    <w:link w:val="2e"/>
    <w:rsid w:val="00345EFA"/>
    <w:rPr>
      <w:rFonts w:cs="宋体"/>
      <w:kern w:val="2"/>
      <w:sz w:val="24"/>
    </w:rPr>
  </w:style>
  <w:style w:type="paragraph" w:customStyle="1" w:styleId="aaaaaa">
    <w:name w:val="aaaaaa"/>
    <w:basedOn w:val="aff3"/>
    <w:link w:val="aaaaaaChar"/>
    <w:rsid w:val="00345EFA"/>
    <w:pPr>
      <w:ind w:firstLine="420"/>
    </w:pPr>
    <w:rPr>
      <w:rFonts w:ascii="宋体" w:hAnsi="宋体"/>
      <w:kern w:val="0"/>
      <w:sz w:val="24"/>
      <w:lang w:val="x-none" w:eastAsia="x-none"/>
    </w:rPr>
  </w:style>
  <w:style w:type="character" w:customStyle="1" w:styleId="aaaaaaChar">
    <w:name w:val="aaaaaa Char"/>
    <w:link w:val="aaaaaa"/>
    <w:rsid w:val="00345EFA"/>
    <w:rPr>
      <w:rFonts w:ascii="宋体" w:hAnsi="宋体"/>
      <w:sz w:val="24"/>
      <w:szCs w:val="24"/>
    </w:rPr>
  </w:style>
  <w:style w:type="paragraph" w:customStyle="1" w:styleId="GEDI0">
    <w:name w:val="GEDI一级项目编号"/>
    <w:basedOn w:val="aff3"/>
    <w:link w:val="GEDIChar0"/>
    <w:qFormat/>
    <w:rsid w:val="001C4F6F"/>
    <w:pPr>
      <w:adjustRightInd w:val="0"/>
      <w:snapToGrid w:val="0"/>
      <w:spacing w:line="480" w:lineRule="atLeast"/>
    </w:pPr>
    <w:rPr>
      <w:rFonts w:ascii="Times New Roman" w:hAnsi="Times New Roman"/>
      <w:sz w:val="24"/>
      <w:lang w:val="x-none" w:eastAsia="x-none"/>
    </w:rPr>
  </w:style>
  <w:style w:type="character" w:customStyle="1" w:styleId="GEDIChar0">
    <w:name w:val="GEDI一级项目编号 Char"/>
    <w:link w:val="GEDI0"/>
    <w:rsid w:val="001C4F6F"/>
    <w:rPr>
      <w:kern w:val="2"/>
      <w:sz w:val="24"/>
      <w:szCs w:val="24"/>
    </w:rPr>
  </w:style>
  <w:style w:type="paragraph" w:customStyle="1" w:styleId="BEACharChar">
    <w:name w:val="BEA 正文 Char Char"/>
    <w:basedOn w:val="aff3"/>
    <w:link w:val="BEACharCharChar"/>
    <w:rsid w:val="001C4F6F"/>
    <w:pPr>
      <w:ind w:firstLine="454"/>
    </w:pPr>
    <w:rPr>
      <w:spacing w:val="8"/>
      <w:sz w:val="24"/>
      <w:lang w:val="x-none" w:eastAsia="x-none"/>
    </w:rPr>
  </w:style>
  <w:style w:type="character" w:customStyle="1" w:styleId="BEACharCharChar">
    <w:name w:val="BEA 正文 Char Char Char"/>
    <w:link w:val="BEACharChar"/>
    <w:rsid w:val="001C4F6F"/>
    <w:rPr>
      <w:rFonts w:ascii="Arial" w:hAnsi="Arial"/>
      <w:spacing w:val="8"/>
      <w:kern w:val="2"/>
      <w:sz w:val="24"/>
      <w:szCs w:val="24"/>
    </w:rPr>
  </w:style>
  <w:style w:type="paragraph" w:customStyle="1" w:styleId="afff7">
    <w:name w:val="段"/>
    <w:link w:val="Chara"/>
    <w:rsid w:val="00D13ABC"/>
    <w:pPr>
      <w:ind w:firstLineChars="200" w:firstLine="200"/>
      <w:jc w:val="both"/>
    </w:pPr>
    <w:rPr>
      <w:rFonts w:ascii="宋体"/>
      <w:noProof/>
      <w:sz w:val="21"/>
    </w:rPr>
  </w:style>
  <w:style w:type="character" w:customStyle="1" w:styleId="Chara">
    <w:name w:val="段 Char"/>
    <w:aliases w:val="标题 4 Char1,PIM 4 Char,H4 Char1,h4 Char1,bl Char,bb Char,四级标题 Char,First Subheading Char,Ref Heading 1 Char,rh1 Char,Heading sql Char,sect 1.2.3.4 Char,段2 Char,段3 Char,段4 Char,段5 Char,段6 Char,段7 Char,段8 Char,段9 Char,段10 Char,段11 Char,段12 Char"/>
    <w:link w:val="afff7"/>
    <w:rsid w:val="00D13ABC"/>
    <w:rPr>
      <w:rFonts w:ascii="宋体"/>
      <w:noProof/>
      <w:sz w:val="21"/>
      <w:lang w:val="en-US" w:eastAsia="zh-CN" w:bidi="ar-SA"/>
    </w:rPr>
  </w:style>
  <w:style w:type="paragraph" w:customStyle="1" w:styleId="Bullet1">
    <w:name w:val="Bullet 1"/>
    <w:basedOn w:val="aff3"/>
    <w:rsid w:val="00E2208E"/>
    <w:pPr>
      <w:widowControl/>
      <w:numPr>
        <w:numId w:val="3"/>
      </w:numPr>
      <w:tabs>
        <w:tab w:val="left" w:pos="357"/>
        <w:tab w:val="left" w:pos="567"/>
      </w:tabs>
      <w:spacing w:line="240" w:lineRule="auto"/>
    </w:pPr>
    <w:rPr>
      <w:kern w:val="0"/>
      <w:sz w:val="20"/>
      <w:szCs w:val="20"/>
    </w:rPr>
  </w:style>
  <w:style w:type="character" w:customStyle="1" w:styleId="td1">
    <w:name w:val="td1"/>
    <w:rsid w:val="00E2208E"/>
    <w:rPr>
      <w:sz w:val="21"/>
      <w:szCs w:val="21"/>
    </w:rPr>
  </w:style>
  <w:style w:type="paragraph" w:customStyle="1" w:styleId="CharCharCharCharCharCharCharCharCharChar0">
    <w:name w:val="Char Char Char Char Char Char Char Char Char Char"/>
    <w:basedOn w:val="aff3"/>
    <w:rsid w:val="00435505"/>
    <w:pPr>
      <w:spacing w:line="240" w:lineRule="auto"/>
    </w:pPr>
    <w:rPr>
      <w:rFonts w:ascii="Times New Roman" w:hAnsi="Times New Roman"/>
    </w:rPr>
  </w:style>
  <w:style w:type="paragraph" w:customStyle="1" w:styleId="CharChar7">
    <w:name w:val="Char Char7"/>
    <w:basedOn w:val="aff3"/>
    <w:rsid w:val="005F117C"/>
    <w:pPr>
      <w:spacing w:line="240" w:lineRule="auto"/>
    </w:pPr>
    <w:rPr>
      <w:rFonts w:ascii="Times New Roman" w:hAnsi="Times New Roman"/>
    </w:rPr>
  </w:style>
  <w:style w:type="character" w:customStyle="1" w:styleId="5Char">
    <w:name w:val="标题 5 Char"/>
    <w:aliases w:val="H5 Char,PIM 5 Char1,dash Char,ds Char,dd Char,正文五级标题 Char,Roman list Char1,dash1 Char,ds1 Char,dd1 Char,dash2 Char,ds2 Char,dd2 Char,dash3 Char,ds3 Char,dd3 Char,dash4 Char,ds4 Char,dd4 Char,dash5 Char,ds5 Char,dd5 Char,dash6 Char,ds6 Char"/>
    <w:link w:val="5"/>
    <w:rsid w:val="000D6903"/>
    <w:rPr>
      <w:rFonts w:ascii="Arial" w:hAnsi="Arial"/>
      <w:b/>
      <w:bCs/>
      <w:kern w:val="2"/>
      <w:sz w:val="28"/>
      <w:szCs w:val="28"/>
      <w:lang w:val="x-none" w:eastAsia="x-none"/>
    </w:rPr>
  </w:style>
  <w:style w:type="character" w:customStyle="1" w:styleId="4Char">
    <w:name w:val="标题 4 Char"/>
    <w:aliases w:val="PIM 4 Char1,H4 Char,h4 Char,bullet Char,bl Char1,bb Char1,Heading Four Char,heading 4 Char,heading 4TOC Char,1.1.1.1 Heading 4 Char,sect 1.2.3.4 Char1,Ref Heading 1 Char1,rh1 Char1,Heading sql Char1,h41 Char,h42 Char,h43 Char,h411 Char,l4 Char"/>
    <w:link w:val="41"/>
    <w:rsid w:val="00A6376D"/>
    <w:rPr>
      <w:rFonts w:ascii="Arial" w:hAnsi="Arial"/>
      <w:b/>
      <w:bCs/>
      <w:kern w:val="2"/>
      <w:sz w:val="30"/>
      <w:szCs w:val="30"/>
      <w:lang w:val="x-none" w:eastAsia="x-none"/>
    </w:rPr>
  </w:style>
  <w:style w:type="character" w:customStyle="1" w:styleId="3Char">
    <w:name w:val="标题 3 Char"/>
    <w:aliases w:val="h3 Char,sect1.2.3 Char,H3 Char,Bold Head Char,bh Char,level_3 Char,PIM 3 Char,Level 3 Head Char,3rd level Char,3 Char,Heading 3 - old Char,sect1.2.31 Char,sect1.2.32 Char,sect1.2.311 Char,sect1.2.33 Char,sect1.2.312 Char,ISO2 Char,l3 Char"/>
    <w:link w:val="30"/>
    <w:rsid w:val="00504A66"/>
    <w:rPr>
      <w:rFonts w:ascii="Arial" w:hAnsi="Arial"/>
      <w:b/>
      <w:bCs/>
      <w:kern w:val="2"/>
      <w:sz w:val="32"/>
      <w:szCs w:val="32"/>
      <w:lang w:val="x-none" w:eastAsia="x-none"/>
    </w:rPr>
  </w:style>
  <w:style w:type="paragraph" w:styleId="HTML">
    <w:name w:val="HTML Preformatted"/>
    <w:basedOn w:val="aff3"/>
    <w:link w:val="HTMLChar"/>
    <w:uiPriority w:val="99"/>
    <w:unhideWhenUsed/>
    <w:rsid w:val="00926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jc w:val="left"/>
    </w:pPr>
    <w:rPr>
      <w:rFonts w:ascii="宋体" w:hAnsi="宋体"/>
      <w:kern w:val="0"/>
      <w:sz w:val="24"/>
      <w:lang w:val="x-none" w:eastAsia="x-none"/>
    </w:rPr>
  </w:style>
  <w:style w:type="character" w:customStyle="1" w:styleId="HTMLChar">
    <w:name w:val="HTML 预设格式 Char"/>
    <w:link w:val="HTML"/>
    <w:uiPriority w:val="99"/>
    <w:rsid w:val="00926F99"/>
    <w:rPr>
      <w:rFonts w:ascii="宋体" w:hAnsi="宋体" w:cs="宋体"/>
      <w:sz w:val="24"/>
      <w:szCs w:val="24"/>
    </w:rPr>
  </w:style>
  <w:style w:type="character" w:customStyle="1" w:styleId="code-keyword2">
    <w:name w:val="code-keyword2"/>
    <w:rsid w:val="00926F99"/>
    <w:rPr>
      <w:color w:val="000091"/>
    </w:rPr>
  </w:style>
  <w:style w:type="character" w:customStyle="1" w:styleId="1Char">
    <w:name w:val="标题 1 Char"/>
    <w:aliases w:val="Heading 0 Char,H1 Char,PIM 1 Char,h1 Char,标书1 Char,L1 Char,boc Char,Section Head Char,l1 Char,1 Char,卷标题 Char,aa章标题 Char,Heading One Char,Level 1 Topic Heading Char,第*部分 Char,第A章 Char,H11 Char,H12 Char,H111 Char,H13 Char,H112 Char,H14 Char"/>
    <w:link w:val="10"/>
    <w:rsid w:val="000C2B70"/>
    <w:rPr>
      <w:rFonts w:ascii="Arial" w:hAnsi="Arial"/>
      <w:b/>
      <w:bCs/>
      <w:kern w:val="44"/>
      <w:sz w:val="44"/>
      <w:szCs w:val="44"/>
      <w:lang w:val="x-none" w:eastAsia="x-none"/>
    </w:rPr>
  </w:style>
  <w:style w:type="character" w:customStyle="1" w:styleId="2Char">
    <w:name w:val="标题 2 Char"/>
    <w:aliases w:val="Heading 2 Hidden Char,Heading 2 CCBS Char,2nd level Char,h2 Char,2 Char,Header 2 Char,PIM2 Char,H2 Char,l2 Char,Titre2 Char,Head 2 Char,第一章 标题 2 Char,heading 2 Char,Heading Two Char,Titre3 Char,HD2 Char,sect 1.2 Char,H21 Char,sect 1.21 Char"/>
    <w:link w:val="21"/>
    <w:rsid w:val="002E66BA"/>
    <w:rPr>
      <w:rFonts w:ascii="微软雅黑" w:eastAsia="微软雅黑" w:hAnsi="微软雅黑"/>
      <w:b/>
      <w:bCs/>
      <w:kern w:val="2"/>
      <w:sz w:val="24"/>
      <w:szCs w:val="24"/>
      <w:lang w:val="x-none" w:eastAsia="x-none"/>
    </w:rPr>
  </w:style>
  <w:style w:type="character" w:customStyle="1" w:styleId="6Char">
    <w:name w:val="标题 6 Char"/>
    <w:aliases w:val="PIM 6 Char,正文六级标题 Char1,H6 Char,h6 Char,Third Subheading Char,L6 Char,Bullet list Char,BOD 4 Char,Bullet (Single Lines) Char,Legal Level 1. Char,6 Char,heading 6 Char,Heading6 Char,h61 Char,heading 61 Char,第五层条 Char,CSS节内4级标记 Char1,标题7 Char"/>
    <w:link w:val="6"/>
    <w:rsid w:val="000C2B70"/>
    <w:rPr>
      <w:rFonts w:ascii="Arial" w:hAnsi="Arial"/>
      <w:b/>
      <w:bCs/>
      <w:kern w:val="2"/>
      <w:sz w:val="24"/>
      <w:szCs w:val="24"/>
      <w:lang w:val="x-none" w:eastAsia="x-none"/>
    </w:rPr>
  </w:style>
  <w:style w:type="character" w:customStyle="1" w:styleId="7Char">
    <w:name w:val="标题 7 Char"/>
    <w:aliases w:val="PIM 7 Char,正文七级标题 Char,H TIMES1 Char,L7 Char,letter list Char,不用 Char,sdf Char1,（1） Char1,Legal Level 1.1. Char1,st Char1,条 5 Char,1.标题 6 Char1,1.1.1.1.1.1.1标题 7 Char,◎ Char,h7 Char,SDL title Char,h71 Char,st1 Char,SDL title1 Char,h72 Char"/>
    <w:link w:val="7"/>
    <w:rsid w:val="000C2B70"/>
    <w:rPr>
      <w:rFonts w:ascii="Arial" w:hAnsi="Arial"/>
      <w:b/>
      <w:bCs/>
      <w:kern w:val="2"/>
      <w:sz w:val="21"/>
      <w:szCs w:val="24"/>
      <w:lang w:val="x-none" w:eastAsia="x-none"/>
    </w:rPr>
  </w:style>
  <w:style w:type="character" w:customStyle="1" w:styleId="8Char">
    <w:name w:val="标题 8 Char"/>
    <w:aliases w:val="正文八级标题 Char,注意框体 Char,不用8 Char,（A） Char,Legal Level 1.1.1. Char1,标题6 Char,h8 Char1,Legal Level 1.1.1.1 Char,Legal Level 1.1.1.2 Char,Legal Level 1.1.1.3 Char,Legal Level 1.1.1.4 Char,Legal Level 1.1.1.5 Char,Legal Level 1.1.1.6 Char"/>
    <w:link w:val="8"/>
    <w:rsid w:val="000C2B70"/>
    <w:rPr>
      <w:rFonts w:ascii="Arial" w:eastAsia="黑体" w:hAnsi="Arial"/>
      <w:kern w:val="2"/>
      <w:sz w:val="21"/>
      <w:szCs w:val="24"/>
      <w:lang w:val="x-none" w:eastAsia="x-none"/>
    </w:rPr>
  </w:style>
  <w:style w:type="character" w:customStyle="1" w:styleId="9Char">
    <w:name w:val="标题 9 Char"/>
    <w:aliases w:val="PIM 9 Char,正文九级标题 Char,huh Char,三级标题 Char1,不用9 Char,Legal Level 1.1.1.1. Char1,tt Char,ft Char,heading 9 Char,HF Char,标题 45 Char,h9 Char1,Appendix Char1,Legal Level 1.1.1.1.1 Char,Legal Level 1.1.1.1.2 Char,Legal Level 1.1.1.1.3 Char,h Char"/>
    <w:link w:val="9"/>
    <w:rsid w:val="000C2B70"/>
    <w:rPr>
      <w:rFonts w:ascii="Arial" w:eastAsia="黑体" w:hAnsi="Arial"/>
      <w:kern w:val="2"/>
      <w:sz w:val="21"/>
      <w:szCs w:val="21"/>
      <w:lang w:val="x-none" w:eastAsia="x-none"/>
    </w:rPr>
  </w:style>
  <w:style w:type="paragraph" w:styleId="afff8">
    <w:name w:val="Title"/>
    <w:basedOn w:val="aff3"/>
    <w:next w:val="aff3"/>
    <w:link w:val="Charb"/>
    <w:qFormat/>
    <w:rsid w:val="000C2B70"/>
    <w:pPr>
      <w:spacing w:before="240" w:after="60" w:line="240" w:lineRule="auto"/>
      <w:jc w:val="center"/>
      <w:outlineLvl w:val="0"/>
    </w:pPr>
    <w:rPr>
      <w:rFonts w:ascii="Cambria" w:hAnsi="Cambria"/>
      <w:b/>
      <w:bCs/>
      <w:sz w:val="32"/>
      <w:szCs w:val="32"/>
      <w:lang w:val="x-none" w:eastAsia="x-none"/>
    </w:rPr>
  </w:style>
  <w:style w:type="character" w:customStyle="1" w:styleId="Charb">
    <w:name w:val="标题 Char"/>
    <w:link w:val="afff8"/>
    <w:rsid w:val="000C2B70"/>
    <w:rPr>
      <w:rFonts w:ascii="Cambria" w:hAnsi="Cambria"/>
      <w:b/>
      <w:bCs/>
      <w:kern w:val="2"/>
      <w:sz w:val="32"/>
      <w:szCs w:val="32"/>
    </w:rPr>
  </w:style>
  <w:style w:type="paragraph" w:customStyle="1" w:styleId="tab">
    <w:name w:val="tab"/>
    <w:rsid w:val="000C2B70"/>
    <w:pPr>
      <w:widowControl w:val="0"/>
      <w:adjustRightInd w:val="0"/>
      <w:spacing w:line="360" w:lineRule="atLeast"/>
      <w:jc w:val="both"/>
      <w:textAlignment w:val="baseline"/>
    </w:pPr>
    <w:rPr>
      <w:rFonts w:ascii="CG Times" w:hAnsi="CG Times"/>
      <w:color w:val="000000"/>
      <w:sz w:val="24"/>
    </w:rPr>
  </w:style>
  <w:style w:type="character" w:styleId="afff9">
    <w:name w:val="FollowedHyperlink"/>
    <w:rsid w:val="0001296F"/>
    <w:rPr>
      <w:color w:val="800080"/>
      <w:u w:val="single"/>
    </w:rPr>
  </w:style>
  <w:style w:type="character" w:customStyle="1" w:styleId="1Char1">
    <w:name w:val="标题 1 Char1"/>
    <w:aliases w:val="标书1 Char1,H1 Char1,h1 Char1,1st level Char1,Section Head Char1,l1 Char1,标题一 Char1,Heading 0 Char1,PIM 1 Char1,Head1 Char1,Heading apps Char1,合同标题 Char1,Heading One Char1,1 Char1,正文一级标题 Char1,L1 Char1,boc Char1,1. heading 1 Char1,标准章 Char1"/>
    <w:uiPriority w:val="9"/>
    <w:rsid w:val="000C2B70"/>
    <w:rPr>
      <w:rFonts w:cs="Times New Roman"/>
      <w:b/>
      <w:bCs/>
      <w:kern w:val="44"/>
      <w:sz w:val="44"/>
      <w:szCs w:val="44"/>
    </w:rPr>
  </w:style>
  <w:style w:type="character" w:customStyle="1" w:styleId="3Char1">
    <w:name w:val="标题 3 Char1"/>
    <w:aliases w:val="Level 3 Head Char1,H3 Char1,Heading 3 - old Char1,h3 Char1,sect1.2.3 Char1,Head3 Char1,3 Char1,l3 Char1,level_3 Char1,PIM 3 Char1,sect1.2.31 Char1,sect1.2.32 Char1,sect1.2.311 Char1,sect1.2.33 Char1,sect1.2.312 Char1,Bold Head Char1,bh Char1"/>
    <w:uiPriority w:val="9"/>
    <w:semiHidden/>
    <w:rsid w:val="000C2B70"/>
    <w:rPr>
      <w:rFonts w:cs="Times New Roman"/>
      <w:b/>
      <w:bCs/>
      <w:kern w:val="2"/>
      <w:sz w:val="32"/>
      <w:szCs w:val="32"/>
    </w:rPr>
  </w:style>
  <w:style w:type="character" w:customStyle="1" w:styleId="5Char1">
    <w:name w:val="标题 5 Char1"/>
    <w:aliases w:val="dash Char1,ds Char1,dd Char1,h5 Char1,H5 Char1,PIM 5 Char,Roman list Char,口 Char,一 Char,heading 5 Char,Table label Char,l5 Char,hm Char,mh2 Char,Module heading 2 Char,Head 5 Char,list 5 Char,Heading5 Char,Titre5 Char,ITT t5 Char,heading5 Char"/>
    <w:semiHidden/>
    <w:rsid w:val="000C2B70"/>
    <w:rPr>
      <w:rFonts w:cs="Times New Roman"/>
      <w:b/>
      <w:bCs/>
      <w:kern w:val="2"/>
      <w:sz w:val="28"/>
      <w:szCs w:val="28"/>
    </w:rPr>
  </w:style>
  <w:style w:type="character" w:customStyle="1" w:styleId="6Char1">
    <w:name w:val="标题 6 Char1"/>
    <w:aliases w:val="H6 Char1,Bullet (Single Lines) Char1,PIM 6 Char1,L6 Char1,h6 Char1,heading 6 Char1,Heading6 Char1,Bullet list Char1,BOD 4 Char1,正文六级标题 Char,CSS节内4级标记 Char,CSS节内4级标记 Char Char Char Char,bold Char1,pt10 Char1,參考文獻 Char1,ref-items Char1,rh3 Char"/>
    <w:semiHidden/>
    <w:rsid w:val="000C2B70"/>
    <w:rPr>
      <w:rFonts w:ascii="Cambria" w:eastAsia="宋体" w:hAnsi="Cambria" w:cs="Times New Roman"/>
      <w:b/>
      <w:bCs/>
      <w:kern w:val="2"/>
      <w:sz w:val="24"/>
      <w:szCs w:val="24"/>
    </w:rPr>
  </w:style>
  <w:style w:type="character" w:customStyle="1" w:styleId="7Char1">
    <w:name w:val="标题 7 Char1"/>
    <w:aliases w:val="（1） Char,L7 Char1,PIM 7 Char1,项标题(1) Char,st Char,letter list Char1,不用 Char1,Legal Level 1.1. Char,sdf Char,1.标题 6 Char,Project scope header Char1,正文七级标题 Char1"/>
    <w:semiHidden/>
    <w:rsid w:val="000C2B70"/>
    <w:rPr>
      <w:rFonts w:cs="Times New Roman"/>
      <w:b/>
      <w:bCs/>
      <w:kern w:val="2"/>
      <w:sz w:val="24"/>
      <w:szCs w:val="24"/>
    </w:rPr>
  </w:style>
  <w:style w:type="character" w:customStyle="1" w:styleId="8Char1">
    <w:name w:val="标题 8 Char1"/>
    <w:aliases w:val="（A） Char1,标题6 Char1,不用8 Char1,注意框体 Char1,Legal Level 1.1.1. Char,h8 Char"/>
    <w:semiHidden/>
    <w:rsid w:val="000C2B70"/>
    <w:rPr>
      <w:rFonts w:ascii="Cambria" w:eastAsia="宋体" w:hAnsi="Cambria" w:cs="Times New Roman"/>
      <w:kern w:val="2"/>
      <w:sz w:val="24"/>
      <w:szCs w:val="24"/>
    </w:rPr>
  </w:style>
  <w:style w:type="character" w:customStyle="1" w:styleId="9Char1">
    <w:name w:val="标题 9 Char1"/>
    <w:aliases w:val="huh Char1,PIM 9 Char1,tt Char1,ft Char1,heading 9 Char1,HF Char1,标题 45 Char1,不用9 Char1,Legal Level 1.1.1.1. Char,Appendix Char,h9 Char,三级标题 Char"/>
    <w:semiHidden/>
    <w:rsid w:val="000C2B70"/>
    <w:rPr>
      <w:rFonts w:ascii="Cambria" w:eastAsia="宋体" w:hAnsi="Cambria" w:cs="Times New Roman"/>
      <w:kern w:val="2"/>
      <w:sz w:val="21"/>
      <w:szCs w:val="21"/>
    </w:rPr>
  </w:style>
  <w:style w:type="paragraph" w:styleId="1b">
    <w:name w:val="index 1"/>
    <w:basedOn w:val="aff3"/>
    <w:next w:val="aff3"/>
    <w:autoRedefine/>
    <w:unhideWhenUsed/>
    <w:rsid w:val="000C2B70"/>
    <w:pPr>
      <w:adjustRightInd w:val="0"/>
      <w:snapToGrid w:val="0"/>
      <w:spacing w:before="100" w:after="100"/>
      <w:ind w:firstLineChars="200" w:firstLine="200"/>
    </w:pPr>
    <w:rPr>
      <w:rFonts w:ascii="Times New Roman" w:hAnsi="Times New Roman"/>
      <w:sz w:val="24"/>
      <w:szCs w:val="21"/>
    </w:rPr>
  </w:style>
  <w:style w:type="paragraph" w:styleId="43">
    <w:name w:val="index 4"/>
    <w:basedOn w:val="aff3"/>
    <w:next w:val="aff3"/>
    <w:autoRedefine/>
    <w:unhideWhenUsed/>
    <w:rsid w:val="000C2B70"/>
    <w:pPr>
      <w:adjustRightInd w:val="0"/>
      <w:snapToGrid w:val="0"/>
      <w:spacing w:before="100" w:after="100"/>
      <w:ind w:leftChars="600" w:left="600" w:firstLineChars="200" w:firstLine="200"/>
    </w:pPr>
    <w:rPr>
      <w:rFonts w:ascii="Times New Roman" w:hAnsi="Times New Roman"/>
      <w:szCs w:val="21"/>
    </w:rPr>
  </w:style>
  <w:style w:type="paragraph" w:styleId="afffa">
    <w:name w:val="footnote text"/>
    <w:basedOn w:val="aff3"/>
    <w:link w:val="Charc"/>
    <w:unhideWhenUsed/>
    <w:rsid w:val="000C2B70"/>
    <w:pPr>
      <w:snapToGrid w:val="0"/>
      <w:spacing w:line="240" w:lineRule="auto"/>
      <w:jc w:val="left"/>
    </w:pPr>
    <w:rPr>
      <w:rFonts w:eastAsia="微软雅黑"/>
      <w:sz w:val="18"/>
      <w:szCs w:val="18"/>
      <w:lang w:val="x-none" w:eastAsia="x-none"/>
    </w:rPr>
  </w:style>
  <w:style w:type="character" w:customStyle="1" w:styleId="Charc">
    <w:name w:val="脚注文本 Char"/>
    <w:link w:val="afffa"/>
    <w:rsid w:val="000C2B70"/>
    <w:rPr>
      <w:rFonts w:ascii="Arial" w:eastAsia="微软雅黑" w:hAnsi="Arial"/>
      <w:kern w:val="2"/>
      <w:sz w:val="18"/>
      <w:szCs w:val="18"/>
      <w:lang w:val="x-none" w:eastAsia="x-none"/>
    </w:rPr>
  </w:style>
  <w:style w:type="character" w:customStyle="1" w:styleId="Char11">
    <w:name w:val="页眉 Char1"/>
    <w:aliases w:val="hdr Char1,页眉1 Char1,Ò³Ã¼ Char1,Odd Header Char1,oh Char1"/>
    <w:rsid w:val="000C2B70"/>
    <w:rPr>
      <w:kern w:val="2"/>
      <w:sz w:val="18"/>
      <w:szCs w:val="18"/>
    </w:rPr>
  </w:style>
  <w:style w:type="character" w:customStyle="1" w:styleId="Char12">
    <w:name w:val="页脚 Char1"/>
    <w:aliases w:val="Footer-Even Char1,f Char1"/>
    <w:uiPriority w:val="99"/>
    <w:semiHidden/>
    <w:rsid w:val="000C2B70"/>
    <w:rPr>
      <w:kern w:val="2"/>
      <w:sz w:val="18"/>
      <w:szCs w:val="18"/>
    </w:rPr>
  </w:style>
  <w:style w:type="paragraph" w:styleId="afffb">
    <w:name w:val="index heading"/>
    <w:basedOn w:val="aff3"/>
    <w:next w:val="1b"/>
    <w:unhideWhenUsed/>
    <w:rsid w:val="000C2B70"/>
    <w:pPr>
      <w:ind w:firstLine="482"/>
    </w:pPr>
    <w:rPr>
      <w:rFonts w:ascii="Footlight MT Light" w:hAnsi="Footlight MT Light"/>
      <w:sz w:val="24"/>
      <w:szCs w:val="20"/>
    </w:rPr>
  </w:style>
  <w:style w:type="paragraph" w:styleId="afffc">
    <w:name w:val="caption"/>
    <w:aliases w:val="信息主题"/>
    <w:basedOn w:val="aff3"/>
    <w:next w:val="aff3"/>
    <w:link w:val="Chard"/>
    <w:qFormat/>
    <w:rsid w:val="000C2B70"/>
    <w:pPr>
      <w:adjustRightInd w:val="0"/>
      <w:snapToGrid w:val="0"/>
      <w:spacing w:before="152" w:after="160"/>
      <w:ind w:firstLineChars="200" w:firstLine="200"/>
    </w:pPr>
    <w:rPr>
      <w:rFonts w:eastAsia="黑体"/>
      <w:sz w:val="20"/>
      <w:szCs w:val="20"/>
      <w:lang w:val="x-none" w:eastAsia="x-none"/>
    </w:rPr>
  </w:style>
  <w:style w:type="paragraph" w:styleId="a0">
    <w:name w:val="List Bullet"/>
    <w:basedOn w:val="aff3"/>
    <w:autoRedefine/>
    <w:unhideWhenUsed/>
    <w:rsid w:val="000C2B70"/>
    <w:pPr>
      <w:numPr>
        <w:numId w:val="5"/>
      </w:numPr>
      <w:spacing w:line="240" w:lineRule="auto"/>
    </w:pPr>
    <w:rPr>
      <w:rFonts w:ascii="Times New Roman" w:eastAsia="微软雅黑" w:hAnsi="Times New Roman"/>
    </w:rPr>
  </w:style>
  <w:style w:type="paragraph" w:styleId="2f">
    <w:name w:val="Body Text First Indent 2"/>
    <w:basedOn w:val="afff"/>
    <w:link w:val="2Char10"/>
    <w:unhideWhenUsed/>
    <w:rsid w:val="000C2B70"/>
    <w:pPr>
      <w:spacing w:line="240" w:lineRule="auto"/>
      <w:ind w:firstLineChars="200" w:firstLine="420"/>
    </w:pPr>
    <w:rPr>
      <w:rFonts w:eastAsia="微软雅黑"/>
      <w:sz w:val="21"/>
    </w:rPr>
  </w:style>
  <w:style w:type="character" w:customStyle="1" w:styleId="2Char2">
    <w:name w:val="正文首行缩进 2 Char"/>
    <w:rsid w:val="000C2B70"/>
    <w:rPr>
      <w:rFonts w:ascii="Arial" w:hAnsi="Arial"/>
      <w:kern w:val="2"/>
      <w:sz w:val="21"/>
      <w:szCs w:val="24"/>
    </w:rPr>
  </w:style>
  <w:style w:type="paragraph" w:styleId="2f0">
    <w:name w:val="List Number 2"/>
    <w:basedOn w:val="2f"/>
    <w:unhideWhenUsed/>
    <w:rsid w:val="000C2B70"/>
    <w:pPr>
      <w:widowControl/>
      <w:tabs>
        <w:tab w:val="num" w:pos="1140"/>
      </w:tabs>
      <w:spacing w:afterLines="50" w:line="360" w:lineRule="auto"/>
      <w:ind w:leftChars="0" w:left="2280" w:firstLineChars="0" w:hanging="420"/>
    </w:pPr>
    <w:rPr>
      <w:kern w:val="0"/>
      <w:szCs w:val="20"/>
    </w:rPr>
  </w:style>
  <w:style w:type="paragraph" w:styleId="afffd">
    <w:name w:val="Signature"/>
    <w:basedOn w:val="aff3"/>
    <w:link w:val="Chare"/>
    <w:unhideWhenUsed/>
    <w:rsid w:val="000C2B70"/>
    <w:pPr>
      <w:spacing w:line="240" w:lineRule="auto"/>
      <w:ind w:left="4320"/>
    </w:pPr>
    <w:rPr>
      <w:rFonts w:ascii="Times New Roman" w:eastAsia="楷体_GB2312" w:hAnsi="Times New Roman"/>
      <w:szCs w:val="20"/>
      <w:lang w:val="x-none" w:eastAsia="x-none"/>
    </w:rPr>
  </w:style>
  <w:style w:type="character" w:customStyle="1" w:styleId="Chare">
    <w:name w:val="签名 Char"/>
    <w:link w:val="afffd"/>
    <w:rsid w:val="000C2B70"/>
    <w:rPr>
      <w:rFonts w:eastAsia="楷体_GB2312"/>
      <w:kern w:val="2"/>
      <w:sz w:val="21"/>
      <w:lang w:val="x-none" w:eastAsia="x-none"/>
    </w:rPr>
  </w:style>
  <w:style w:type="character" w:customStyle="1" w:styleId="Char13">
    <w:name w:val="正文文本 Char1"/>
    <w:aliases w:val="ändrad Char,标书正文 Char,小行距正文文字2 Char,小行距正文文字3 Char,小行距正文文字4 Char,小行距正文文字5 Char,EHPT Char1,Body Text2 Char1,四 Char,Body3 Char,???änd Char Char Char Char Char Char,正文文本 Char Char Char Char,contents Char,Corps de texte Char,body tesx Char"/>
    <w:semiHidden/>
    <w:rsid w:val="000C2B70"/>
    <w:rPr>
      <w:kern w:val="2"/>
      <w:sz w:val="21"/>
      <w:szCs w:val="22"/>
    </w:rPr>
  </w:style>
  <w:style w:type="paragraph" w:styleId="afffe">
    <w:name w:val="Date"/>
    <w:basedOn w:val="aff3"/>
    <w:next w:val="aff3"/>
    <w:link w:val="Charf"/>
    <w:unhideWhenUsed/>
    <w:rsid w:val="000C2B70"/>
    <w:pPr>
      <w:spacing w:line="240" w:lineRule="auto"/>
      <w:ind w:leftChars="2500" w:left="100"/>
    </w:pPr>
    <w:rPr>
      <w:rFonts w:ascii="Times New Roman" w:hAnsi="Times New Roman"/>
      <w:lang w:val="x-none" w:eastAsia="x-none"/>
    </w:rPr>
  </w:style>
  <w:style w:type="character" w:customStyle="1" w:styleId="Charf">
    <w:name w:val="日期 Char"/>
    <w:link w:val="afffe"/>
    <w:rsid w:val="000C2B70"/>
    <w:rPr>
      <w:kern w:val="2"/>
      <w:sz w:val="21"/>
      <w:szCs w:val="24"/>
      <w:lang w:val="x-none" w:eastAsia="x-none"/>
    </w:rPr>
  </w:style>
  <w:style w:type="character" w:customStyle="1" w:styleId="Charf0">
    <w:name w:val="正文首行缩进 Char"/>
    <w:aliases w:val="正文首行缩进 Char Char Char Char Char Char Char Char Char Char Char Char Char Char Char Char Char Char,正文首行缩进 Char Char Char Char Char Char Char,正文首行缩进 Char Char Char Char Char1,正文首行缩进 Char Char Char Char  Char"/>
    <w:link w:val="affff"/>
    <w:locked/>
    <w:rsid w:val="000C2B70"/>
    <w:rPr>
      <w:rFonts w:ascii="宋体" w:hAnsi="宋体"/>
      <w:sz w:val="24"/>
      <w:szCs w:val="21"/>
      <w:lang w:val="x-none" w:eastAsia="x-none"/>
    </w:rPr>
  </w:style>
  <w:style w:type="paragraph" w:styleId="affff">
    <w:name w:val="Body Text First Indent"/>
    <w:aliases w:val="正文首行缩进 Char Char Char Char Char Char Char Char Char Char Char Char Char Char Char Char Char,正文首行缩进 Char Char Char Char Char Char,正文首行缩进 Char Char Char Char,正文首行缩进 Char Char Char Char "/>
    <w:basedOn w:val="afff2"/>
    <w:link w:val="Charf0"/>
    <w:unhideWhenUsed/>
    <w:rsid w:val="000C2B70"/>
    <w:pPr>
      <w:spacing w:after="60"/>
    </w:pPr>
    <w:rPr>
      <w:rFonts w:ascii="宋体" w:hAnsi="宋体"/>
      <w:kern w:val="0"/>
      <w:sz w:val="24"/>
      <w:szCs w:val="21"/>
    </w:rPr>
  </w:style>
  <w:style w:type="character" w:customStyle="1" w:styleId="Char14">
    <w:name w:val="正文首行缩进 Char1"/>
    <w:aliases w:val="正文首行缩进 Char Char Char Char Char Char Char Char Char Char Char Char Char Char Char Char Char Char1,正文首行缩进 Char Char Char Char Char Char Char1,正文首行缩进 Char Char Char Char Char"/>
    <w:basedOn w:val="Char6"/>
    <w:rsid w:val="000C2B70"/>
    <w:rPr>
      <w:rFonts w:ascii="Arial" w:hAnsi="Arial"/>
      <w:kern w:val="2"/>
      <w:sz w:val="21"/>
      <w:szCs w:val="24"/>
    </w:rPr>
  </w:style>
  <w:style w:type="paragraph" w:styleId="2f1">
    <w:name w:val="Body Text 2"/>
    <w:basedOn w:val="aff3"/>
    <w:link w:val="2Char3"/>
    <w:unhideWhenUsed/>
    <w:rsid w:val="000C2B70"/>
    <w:pPr>
      <w:adjustRightInd w:val="0"/>
      <w:snapToGrid w:val="0"/>
      <w:spacing w:before="100" w:after="120" w:line="480" w:lineRule="auto"/>
      <w:ind w:firstLineChars="200" w:firstLine="200"/>
    </w:pPr>
    <w:rPr>
      <w:rFonts w:ascii="Times New Roman" w:hAnsi="Times New Roman"/>
      <w:szCs w:val="21"/>
      <w:lang w:val="x-none" w:eastAsia="x-none"/>
    </w:rPr>
  </w:style>
  <w:style w:type="character" w:customStyle="1" w:styleId="2Char3">
    <w:name w:val="正文文本 2 Char"/>
    <w:link w:val="2f1"/>
    <w:rsid w:val="000C2B70"/>
    <w:rPr>
      <w:kern w:val="2"/>
      <w:sz w:val="21"/>
      <w:szCs w:val="21"/>
      <w:lang w:val="x-none" w:eastAsia="x-none"/>
    </w:rPr>
  </w:style>
  <w:style w:type="paragraph" w:styleId="36">
    <w:name w:val="Body Text 3"/>
    <w:basedOn w:val="aff3"/>
    <w:link w:val="3Char0"/>
    <w:unhideWhenUsed/>
    <w:rsid w:val="000C2B70"/>
    <w:pPr>
      <w:adjustRightInd w:val="0"/>
      <w:snapToGrid w:val="0"/>
      <w:spacing w:before="100" w:after="120"/>
      <w:ind w:firstLineChars="200" w:firstLine="200"/>
    </w:pPr>
    <w:rPr>
      <w:rFonts w:ascii="Times New Roman" w:hAnsi="Times New Roman"/>
      <w:sz w:val="16"/>
      <w:szCs w:val="16"/>
      <w:lang w:val="x-none" w:eastAsia="x-none"/>
    </w:rPr>
  </w:style>
  <w:style w:type="character" w:customStyle="1" w:styleId="3Char0">
    <w:name w:val="正文文本 3 Char"/>
    <w:link w:val="36"/>
    <w:rsid w:val="000C2B70"/>
    <w:rPr>
      <w:kern w:val="2"/>
      <w:sz w:val="16"/>
      <w:szCs w:val="16"/>
      <w:lang w:val="x-none" w:eastAsia="x-none"/>
    </w:rPr>
  </w:style>
  <w:style w:type="paragraph" w:styleId="2f2">
    <w:name w:val="Body Text Indent 2"/>
    <w:basedOn w:val="aff3"/>
    <w:link w:val="2Char4"/>
    <w:unhideWhenUsed/>
    <w:rsid w:val="000C2B70"/>
    <w:pPr>
      <w:autoSpaceDE w:val="0"/>
      <w:autoSpaceDN w:val="0"/>
      <w:adjustRightInd w:val="0"/>
      <w:snapToGrid w:val="0"/>
      <w:spacing w:before="100" w:after="100"/>
      <w:ind w:firstLineChars="75" w:firstLine="180"/>
      <w:jc w:val="left"/>
    </w:pPr>
    <w:rPr>
      <w:rFonts w:ascii="宋体" w:hAnsi="Times New Roman"/>
      <w:sz w:val="24"/>
      <w:lang w:val="x-none" w:eastAsia="x-none"/>
    </w:rPr>
  </w:style>
  <w:style w:type="character" w:customStyle="1" w:styleId="2Char4">
    <w:name w:val="正文文本缩进 2 Char"/>
    <w:link w:val="2f2"/>
    <w:rsid w:val="000C2B70"/>
    <w:rPr>
      <w:rFonts w:ascii="宋体"/>
      <w:kern w:val="2"/>
      <w:sz w:val="24"/>
      <w:szCs w:val="24"/>
      <w:lang w:val="x-none" w:eastAsia="x-none"/>
    </w:rPr>
  </w:style>
  <w:style w:type="paragraph" w:styleId="37">
    <w:name w:val="Body Text Indent 3"/>
    <w:basedOn w:val="aff3"/>
    <w:link w:val="3Char2"/>
    <w:unhideWhenUsed/>
    <w:rsid w:val="000C2B70"/>
    <w:pPr>
      <w:spacing w:after="120" w:line="240" w:lineRule="auto"/>
      <w:ind w:leftChars="200" w:left="420"/>
    </w:pPr>
    <w:rPr>
      <w:rFonts w:ascii="Times New Roman" w:hAnsi="Times New Roman"/>
      <w:sz w:val="16"/>
      <w:szCs w:val="16"/>
      <w:lang w:val="x-none" w:eastAsia="x-none"/>
    </w:rPr>
  </w:style>
  <w:style w:type="character" w:customStyle="1" w:styleId="3Char2">
    <w:name w:val="正文文本缩进 3 Char"/>
    <w:link w:val="37"/>
    <w:rsid w:val="000C2B70"/>
    <w:rPr>
      <w:kern w:val="2"/>
      <w:sz w:val="16"/>
      <w:szCs w:val="16"/>
      <w:lang w:val="x-none" w:eastAsia="x-none"/>
    </w:rPr>
  </w:style>
  <w:style w:type="paragraph" w:styleId="affff0">
    <w:name w:val="Block Text"/>
    <w:basedOn w:val="aff3"/>
    <w:unhideWhenUsed/>
    <w:rsid w:val="000C2B70"/>
    <w:pPr>
      <w:spacing w:after="120" w:line="240" w:lineRule="auto"/>
      <w:ind w:leftChars="700" w:left="1440" w:rightChars="700" w:right="1440"/>
    </w:pPr>
    <w:rPr>
      <w:rFonts w:ascii="Times New Roman" w:hAnsi="Times New Roman"/>
    </w:rPr>
  </w:style>
  <w:style w:type="character" w:customStyle="1" w:styleId="Char2">
    <w:name w:val="文档结构图 Char"/>
    <w:link w:val="affc"/>
    <w:rsid w:val="000C2B70"/>
    <w:rPr>
      <w:rFonts w:ascii="Arial" w:hAnsi="Arial"/>
      <w:kern w:val="2"/>
      <w:sz w:val="21"/>
      <w:szCs w:val="24"/>
      <w:shd w:val="clear" w:color="auto" w:fill="000080"/>
    </w:rPr>
  </w:style>
  <w:style w:type="character" w:customStyle="1" w:styleId="Charf1">
    <w:name w:val="纯文本 Char"/>
    <w:aliases w:val="普通文字 Char Char1,纯文本 Char1 Char Char Char,纯文本 Char Char Char Char Char,纯文本 Char Char1 Char,纯文本 Char1 Char Char1,纯文本 Char Char Char Char1,普通文字 Char Char Char Char,普通文字 Char Char Char Char Char Char Char Char Char,普通文字 Char1,标 Char"/>
    <w:link w:val="affff1"/>
    <w:locked/>
    <w:rsid w:val="000C2B70"/>
    <w:rPr>
      <w:rFonts w:ascii="宋体" w:hAnsi="Courier New"/>
      <w:szCs w:val="21"/>
      <w:lang w:val="x-none" w:eastAsia="x-none"/>
    </w:rPr>
  </w:style>
  <w:style w:type="paragraph" w:styleId="affff1">
    <w:name w:val="Plain Text"/>
    <w:aliases w:val="普通文字 Char,纯文本 Char1 Char Char,纯文本 Char Char Char Char,纯文本 Char Char1,纯文本 Char1 Char,纯文本 Char Char Char,普通文字 Char Char Char,普通文字 Char Char Char Char Char Char Char Char,普通文字 Char Char Char Char Char Char Char,普通文字,普通文字 Char Char Char Char Char Char,标"/>
    <w:basedOn w:val="aff3"/>
    <w:link w:val="Charf1"/>
    <w:unhideWhenUsed/>
    <w:rsid w:val="000C2B70"/>
    <w:pPr>
      <w:adjustRightInd w:val="0"/>
      <w:snapToGrid w:val="0"/>
      <w:spacing w:before="100" w:after="100"/>
      <w:ind w:firstLineChars="200" w:firstLine="200"/>
    </w:pPr>
    <w:rPr>
      <w:rFonts w:ascii="宋体" w:hAnsi="Courier New"/>
      <w:kern w:val="0"/>
      <w:sz w:val="20"/>
      <w:szCs w:val="21"/>
      <w:lang w:val="x-none" w:eastAsia="x-none"/>
    </w:rPr>
  </w:style>
  <w:style w:type="character" w:customStyle="1" w:styleId="Char15">
    <w:name w:val="纯文本 Char1"/>
    <w:aliases w:val="普通文字 Char Char,纯文本 Char Char"/>
    <w:rsid w:val="000C2B70"/>
    <w:rPr>
      <w:rFonts w:ascii="宋体" w:hAnsi="Courier New" w:cs="Courier New"/>
      <w:kern w:val="2"/>
      <w:sz w:val="21"/>
      <w:szCs w:val="21"/>
    </w:rPr>
  </w:style>
  <w:style w:type="paragraph" w:customStyle="1" w:styleId="HPInternal">
    <w:name w:val="HP_Internal"/>
    <w:basedOn w:val="aff3"/>
    <w:next w:val="aff3"/>
    <w:rsid w:val="000C2B70"/>
    <w:pPr>
      <w:widowControl/>
      <w:spacing w:line="240" w:lineRule="auto"/>
      <w:jc w:val="left"/>
    </w:pPr>
    <w:rPr>
      <w:rFonts w:eastAsia="Times New Roman"/>
      <w:i/>
      <w:kern w:val="0"/>
      <w:sz w:val="18"/>
      <w:szCs w:val="20"/>
      <w:lang w:eastAsia="en-US"/>
    </w:rPr>
  </w:style>
  <w:style w:type="paragraph" w:customStyle="1" w:styleId="NormalUserEntry">
    <w:name w:val="Normal_UserEntry"/>
    <w:basedOn w:val="aff3"/>
    <w:rsid w:val="000C2B70"/>
    <w:pPr>
      <w:widowControl/>
      <w:spacing w:line="240" w:lineRule="auto"/>
      <w:jc w:val="left"/>
    </w:pPr>
    <w:rPr>
      <w:rFonts w:eastAsia="Times New Roman"/>
      <w:color w:val="FF0000"/>
      <w:kern w:val="0"/>
      <w:sz w:val="20"/>
      <w:szCs w:val="20"/>
      <w:lang w:eastAsia="en-US"/>
    </w:rPr>
  </w:style>
  <w:style w:type="paragraph" w:customStyle="1" w:styleId="TableSmHeading">
    <w:name w:val="Table_Sm_Heading"/>
    <w:basedOn w:val="aff3"/>
    <w:rsid w:val="000C2B70"/>
    <w:pPr>
      <w:keepNext/>
      <w:keepLines/>
      <w:widowControl/>
      <w:spacing w:before="60" w:after="40" w:line="240" w:lineRule="auto"/>
      <w:jc w:val="left"/>
    </w:pPr>
    <w:rPr>
      <w:rFonts w:eastAsia="Times New Roman"/>
      <w:b/>
      <w:kern w:val="0"/>
      <w:sz w:val="16"/>
      <w:szCs w:val="20"/>
      <w:lang w:eastAsia="en-US"/>
    </w:rPr>
  </w:style>
  <w:style w:type="paragraph" w:customStyle="1" w:styleId="TableSmHeadingRight">
    <w:name w:val="Table_Sm_Heading_Right"/>
    <w:basedOn w:val="TableSmHeading"/>
    <w:rsid w:val="000C2B70"/>
    <w:pPr>
      <w:jc w:val="right"/>
    </w:pPr>
  </w:style>
  <w:style w:type="paragraph" w:customStyle="1" w:styleId="TableMedium">
    <w:name w:val="Table_Medium"/>
    <w:basedOn w:val="aff3"/>
    <w:rsid w:val="000C2B70"/>
    <w:pPr>
      <w:widowControl/>
      <w:spacing w:before="40" w:after="40" w:line="240" w:lineRule="auto"/>
      <w:jc w:val="left"/>
    </w:pPr>
    <w:rPr>
      <w:rFonts w:eastAsia="Times New Roman"/>
      <w:kern w:val="0"/>
      <w:sz w:val="18"/>
      <w:szCs w:val="20"/>
      <w:lang w:eastAsia="en-US"/>
    </w:rPr>
  </w:style>
  <w:style w:type="character" w:customStyle="1" w:styleId="XXXChar">
    <w:name w:val="XXX正文 Char"/>
    <w:link w:val="XXX"/>
    <w:locked/>
    <w:rsid w:val="000C2B70"/>
    <w:rPr>
      <w:lang w:val="x-none" w:eastAsia="x-none"/>
    </w:rPr>
  </w:style>
  <w:style w:type="paragraph" w:customStyle="1" w:styleId="XXX">
    <w:name w:val="XXX正文"/>
    <w:basedOn w:val="aff3"/>
    <w:link w:val="XXXChar"/>
    <w:rsid w:val="000C2B70"/>
    <w:pPr>
      <w:spacing w:beforeLines="50" w:afterLines="50" w:line="360" w:lineRule="exact"/>
      <w:ind w:firstLineChars="200" w:firstLine="200"/>
    </w:pPr>
    <w:rPr>
      <w:rFonts w:ascii="Times New Roman" w:hAnsi="Times New Roman"/>
      <w:kern w:val="0"/>
      <w:sz w:val="20"/>
      <w:szCs w:val="20"/>
      <w:lang w:val="x-none" w:eastAsia="x-none"/>
    </w:rPr>
  </w:style>
  <w:style w:type="paragraph" w:customStyle="1" w:styleId="CharCharChar">
    <w:name w:val="Char Char Char"/>
    <w:basedOn w:val="aff3"/>
    <w:rsid w:val="000C2B70"/>
    <w:pPr>
      <w:adjustRightInd w:val="0"/>
    </w:pPr>
    <w:rPr>
      <w:rFonts w:ascii="Times New Roman" w:hAnsi="Times New Roman"/>
      <w:kern w:val="0"/>
      <w:sz w:val="24"/>
      <w:szCs w:val="20"/>
    </w:rPr>
  </w:style>
  <w:style w:type="paragraph" w:customStyle="1" w:styleId="2f3">
    <w:name w:val="正文文字缩进2字"/>
    <w:basedOn w:val="afff2"/>
    <w:autoRedefine/>
    <w:rsid w:val="000C2B70"/>
    <w:pPr>
      <w:spacing w:before="60" w:after="60"/>
      <w:ind w:firstLine="420"/>
    </w:pPr>
    <w:rPr>
      <w:rFonts w:ascii="微软雅黑" w:eastAsia="微软雅黑" w:hAnsi="微软雅黑"/>
      <w:sz w:val="24"/>
    </w:rPr>
  </w:style>
  <w:style w:type="paragraph" w:customStyle="1" w:styleId="45">
    <w:name w:val="正文4"/>
    <w:basedOn w:val="aff3"/>
    <w:autoRedefine/>
    <w:rsid w:val="000C2B70"/>
    <w:pPr>
      <w:tabs>
        <w:tab w:val="num" w:pos="1017"/>
      </w:tabs>
      <w:spacing w:before="60" w:after="60"/>
      <w:ind w:left="420" w:hanging="420"/>
    </w:pPr>
    <w:rPr>
      <w:rFonts w:ascii="Times New Roman" w:hAnsi="Times New Roman"/>
      <w:sz w:val="24"/>
    </w:rPr>
  </w:style>
  <w:style w:type="paragraph" w:customStyle="1" w:styleId="DefaultText">
    <w:name w:val="Default Text"/>
    <w:basedOn w:val="aff3"/>
    <w:rsid w:val="000C2B70"/>
    <w:pPr>
      <w:autoSpaceDE w:val="0"/>
      <w:autoSpaceDN w:val="0"/>
      <w:adjustRightInd w:val="0"/>
      <w:spacing w:line="240" w:lineRule="auto"/>
      <w:jc w:val="left"/>
    </w:pPr>
    <w:rPr>
      <w:rFonts w:ascii="Times New Roman" w:hAnsi="Times New Roman"/>
      <w:kern w:val="0"/>
      <w:sz w:val="24"/>
      <w:szCs w:val="20"/>
    </w:rPr>
  </w:style>
  <w:style w:type="paragraph" w:customStyle="1" w:styleId="CharCharCharCharCharCharCharCharCharCharCharCharCharCharCharChar">
    <w:name w:val="Char Char Char Char Char Char Char Char Char Char Char Char Char Char Char Char"/>
    <w:basedOn w:val="affc"/>
    <w:autoRedefine/>
    <w:rsid w:val="000C2B70"/>
    <w:rPr>
      <w:rFonts w:ascii="Tahoma" w:hAnsi="Tahoma"/>
      <w:sz w:val="24"/>
    </w:rPr>
  </w:style>
  <w:style w:type="paragraph" w:customStyle="1" w:styleId="affff2">
    <w:name w:val="...."/>
    <w:aliases w:val="...,.....,..1,.1"/>
    <w:basedOn w:val="aff3"/>
    <w:next w:val="aff3"/>
    <w:rsid w:val="000C2B70"/>
    <w:pPr>
      <w:autoSpaceDE w:val="0"/>
      <w:autoSpaceDN w:val="0"/>
      <w:adjustRightInd w:val="0"/>
      <w:spacing w:before="50" w:line="240" w:lineRule="auto"/>
      <w:jc w:val="left"/>
    </w:pPr>
    <w:rPr>
      <w:rFonts w:ascii="Verdana" w:hAnsi="Verdana"/>
      <w:kern w:val="0"/>
      <w:sz w:val="24"/>
    </w:rPr>
  </w:style>
  <w:style w:type="paragraph" w:customStyle="1" w:styleId="Default">
    <w:name w:val="Default"/>
    <w:rsid w:val="000C2B70"/>
    <w:pPr>
      <w:widowControl w:val="0"/>
      <w:autoSpaceDE w:val="0"/>
      <w:autoSpaceDN w:val="0"/>
      <w:adjustRightInd w:val="0"/>
    </w:pPr>
    <w:rPr>
      <w:rFonts w:ascii="楷体_GB2312" w:eastAsia="楷体_GB2312" w:cs="楷体_GB2312"/>
      <w:color w:val="000000"/>
      <w:sz w:val="24"/>
      <w:szCs w:val="24"/>
    </w:rPr>
  </w:style>
  <w:style w:type="paragraph" w:customStyle="1" w:styleId="CM13">
    <w:name w:val="CM13"/>
    <w:basedOn w:val="Default"/>
    <w:next w:val="Default"/>
    <w:rsid w:val="000C2B70"/>
    <w:rPr>
      <w:rFonts w:ascii="宋体" w:eastAsia="宋体" w:hAnsi="Calibri" w:cs="Times New Roman"/>
      <w:color w:val="auto"/>
    </w:rPr>
  </w:style>
  <w:style w:type="paragraph" w:customStyle="1" w:styleId="CM10">
    <w:name w:val="CM10"/>
    <w:basedOn w:val="Default"/>
    <w:next w:val="Default"/>
    <w:uiPriority w:val="99"/>
    <w:rsid w:val="000C2B70"/>
    <w:pPr>
      <w:spacing w:line="400" w:lineRule="atLeast"/>
    </w:pPr>
    <w:rPr>
      <w:rFonts w:ascii="宋体" w:eastAsia="宋体" w:hAnsi="Calibri" w:cs="Times New Roman"/>
      <w:color w:val="auto"/>
    </w:rPr>
  </w:style>
  <w:style w:type="paragraph" w:customStyle="1" w:styleId="2f4">
    <w:name w:val="样式 左侧: 2 字符"/>
    <w:basedOn w:val="aff3"/>
    <w:rsid w:val="000C2B70"/>
    <w:pPr>
      <w:ind w:firstLineChars="200" w:firstLine="200"/>
    </w:pPr>
    <w:rPr>
      <w:rFonts w:ascii="Times New Roman" w:eastAsia="微软雅黑" w:hAnsi="Times New Roman" w:cs="宋体"/>
      <w:szCs w:val="20"/>
    </w:rPr>
  </w:style>
  <w:style w:type="paragraph" w:customStyle="1" w:styleId="CharCharCharChar">
    <w:name w:val="Char Char Char Char"/>
    <w:basedOn w:val="aff3"/>
    <w:rsid w:val="000C2B70"/>
    <w:pPr>
      <w:adjustRightInd w:val="0"/>
    </w:pPr>
    <w:rPr>
      <w:rFonts w:ascii="Times New Roman" w:hAnsi="Times New Roman"/>
      <w:kern w:val="0"/>
      <w:sz w:val="24"/>
      <w:szCs w:val="20"/>
    </w:rPr>
  </w:style>
  <w:style w:type="paragraph" w:customStyle="1" w:styleId="2H2Heading2HiddenHeading2CCBSheading22IS">
    <w:name w:val="样式 标题 2H2Heading 2 HiddenHeading 2 CCBSheading 2第一章 标题 2IS..."/>
    <w:basedOn w:val="21"/>
    <w:rsid w:val="000C2B70"/>
    <w:pPr>
      <w:numPr>
        <w:ilvl w:val="0"/>
        <w:numId w:val="0"/>
      </w:numPr>
      <w:adjustRightInd w:val="0"/>
      <w:snapToGrid w:val="0"/>
      <w:spacing w:before="320" w:line="415" w:lineRule="auto"/>
      <w:ind w:left="576" w:hanging="576"/>
    </w:pPr>
    <w:rPr>
      <w:rFonts w:ascii="宋体" w:cs="宋体"/>
      <w:kern w:val="0"/>
      <w:sz w:val="28"/>
      <w:szCs w:val="20"/>
    </w:rPr>
  </w:style>
  <w:style w:type="character" w:customStyle="1" w:styleId="1Char2">
    <w:name w:val="样式1 Char"/>
    <w:link w:val="1c"/>
    <w:locked/>
    <w:rsid w:val="000C2B70"/>
    <w:rPr>
      <w:rFonts w:ascii="宋体"/>
      <w:b/>
      <w:szCs w:val="21"/>
      <w:lang w:val="x-none" w:eastAsia="x-none"/>
    </w:rPr>
  </w:style>
  <w:style w:type="paragraph" w:customStyle="1" w:styleId="1c">
    <w:name w:val="样式1"/>
    <w:basedOn w:val="aff3"/>
    <w:link w:val="1Char2"/>
    <w:autoRedefine/>
    <w:qFormat/>
    <w:rsid w:val="000C2B70"/>
    <w:pPr>
      <w:tabs>
        <w:tab w:val="num" w:pos="432"/>
      </w:tabs>
      <w:adjustRightInd w:val="0"/>
      <w:snapToGrid w:val="0"/>
      <w:spacing w:before="100" w:after="100"/>
      <w:ind w:left="284" w:hanging="284"/>
    </w:pPr>
    <w:rPr>
      <w:rFonts w:ascii="宋体" w:hAnsi="Times New Roman"/>
      <w:b/>
      <w:kern w:val="0"/>
      <w:sz w:val="20"/>
      <w:szCs w:val="21"/>
      <w:lang w:val="x-none" w:eastAsia="x-none"/>
    </w:rPr>
  </w:style>
  <w:style w:type="paragraph" w:customStyle="1" w:styleId="1d">
    <w:name w:val="正文1"/>
    <w:basedOn w:val="aff3"/>
    <w:next w:val="aff3"/>
    <w:rsid w:val="000C2B70"/>
    <w:pPr>
      <w:adjustRightInd w:val="0"/>
      <w:spacing w:before="120" w:after="120" w:line="400" w:lineRule="atLeast"/>
    </w:pPr>
    <w:rPr>
      <w:rFonts w:ascii="Times New Roman" w:hAnsi="Times New Roman"/>
      <w:spacing w:val="20"/>
      <w:kern w:val="0"/>
      <w:sz w:val="28"/>
      <w:szCs w:val="20"/>
    </w:rPr>
  </w:style>
  <w:style w:type="paragraph" w:customStyle="1" w:styleId="affff3">
    <w:name w:val="表格"/>
    <w:basedOn w:val="aff3"/>
    <w:rsid w:val="000C2B70"/>
    <w:pPr>
      <w:jc w:val="center"/>
    </w:pPr>
    <w:rPr>
      <w:rFonts w:cs="Arial"/>
      <w:sz w:val="24"/>
    </w:rPr>
  </w:style>
  <w:style w:type="paragraph" w:customStyle="1" w:styleId="affff4">
    <w:name w:val="题头内容"/>
    <w:basedOn w:val="aff3"/>
    <w:rsid w:val="000C2B70"/>
    <w:pPr>
      <w:adjustRightInd w:val="0"/>
      <w:spacing w:before="120" w:after="120" w:line="312" w:lineRule="atLeast"/>
      <w:ind w:right="879" w:firstLine="839"/>
      <w:jc w:val="center"/>
    </w:pPr>
    <w:rPr>
      <w:rFonts w:ascii="黑体" w:eastAsia="黑体" w:hAnsi="Times New Roman"/>
      <w:kern w:val="0"/>
      <w:sz w:val="32"/>
      <w:szCs w:val="20"/>
    </w:rPr>
  </w:style>
  <w:style w:type="paragraph" w:customStyle="1" w:styleId="1e">
    <w:name w:val="纯文本1"/>
    <w:basedOn w:val="aff3"/>
    <w:rsid w:val="000C2B70"/>
    <w:pPr>
      <w:adjustRightInd w:val="0"/>
    </w:pPr>
    <w:rPr>
      <w:rFonts w:ascii="宋体" w:hAnsi="Courier New"/>
      <w:sz w:val="24"/>
      <w:szCs w:val="20"/>
    </w:rPr>
  </w:style>
  <w:style w:type="paragraph" w:customStyle="1" w:styleId="affff5">
    <w:name w:val="正文列表"/>
    <w:basedOn w:val="aff3"/>
    <w:rsid w:val="000C2B70"/>
    <w:pPr>
      <w:spacing w:after="120"/>
    </w:pPr>
    <w:rPr>
      <w:rFonts w:ascii="Times New Roman" w:hAnsi="Times New Roman"/>
      <w:sz w:val="24"/>
      <w:szCs w:val="20"/>
      <w:lang w:eastAsia="zh-TW"/>
    </w:rPr>
  </w:style>
  <w:style w:type="paragraph" w:customStyle="1" w:styleId="Xie">
    <w:name w:val="Xie图文中"/>
    <w:rsid w:val="000C2B70"/>
    <w:pPr>
      <w:widowControl w:val="0"/>
      <w:adjustRightInd w:val="0"/>
      <w:snapToGrid w:val="0"/>
      <w:jc w:val="center"/>
    </w:pPr>
    <w:rPr>
      <w:rFonts w:eastAsia="仿宋_GB2312"/>
      <w:sz w:val="24"/>
    </w:rPr>
  </w:style>
  <w:style w:type="paragraph" w:customStyle="1" w:styleId="122">
    <w:name w:val="12"/>
    <w:basedOn w:val="aff3"/>
    <w:rsid w:val="000C2B70"/>
    <w:pPr>
      <w:adjustRightInd w:val="0"/>
      <w:snapToGrid w:val="0"/>
      <w:spacing w:before="100" w:after="100"/>
      <w:ind w:firstLineChars="200" w:firstLine="200"/>
    </w:pPr>
    <w:rPr>
      <w:rFonts w:ascii="Times New Roman" w:hAnsi="Times New Roman"/>
      <w:sz w:val="24"/>
      <w:szCs w:val="21"/>
    </w:rPr>
  </w:style>
  <w:style w:type="paragraph" w:customStyle="1" w:styleId="112">
    <w:name w:val="11"/>
    <w:basedOn w:val="aff3"/>
    <w:rsid w:val="000C2B70"/>
    <w:pPr>
      <w:adjustRightInd w:val="0"/>
      <w:snapToGrid w:val="0"/>
      <w:spacing w:before="100" w:after="100"/>
      <w:ind w:firstLineChars="200" w:firstLine="200"/>
    </w:pPr>
    <w:rPr>
      <w:rFonts w:ascii="Times New Roman" w:hAnsi="Times New Roman"/>
      <w:sz w:val="24"/>
      <w:szCs w:val="21"/>
    </w:rPr>
  </w:style>
  <w:style w:type="paragraph" w:customStyle="1" w:styleId="52">
    <w:name w:val="5"/>
    <w:basedOn w:val="aff3"/>
    <w:next w:val="affe"/>
    <w:rsid w:val="000C2B70"/>
    <w:pPr>
      <w:adjustRightInd w:val="0"/>
      <w:ind w:firstLineChars="200" w:firstLine="200"/>
    </w:pPr>
    <w:rPr>
      <w:rFonts w:ascii="Times New Roman" w:hAnsi="Times New Roman"/>
      <w:kern w:val="0"/>
      <w:sz w:val="24"/>
      <w:szCs w:val="20"/>
    </w:rPr>
  </w:style>
  <w:style w:type="paragraph" w:customStyle="1" w:styleId="101">
    <w:name w:val="10"/>
    <w:basedOn w:val="aff3"/>
    <w:next w:val="1b"/>
    <w:semiHidden/>
    <w:rsid w:val="000C2B70"/>
    <w:rPr>
      <w:b/>
      <w:szCs w:val="20"/>
    </w:rPr>
  </w:style>
  <w:style w:type="paragraph" w:customStyle="1" w:styleId="92">
    <w:name w:val="9"/>
    <w:basedOn w:val="aff3"/>
    <w:next w:val="afff6"/>
    <w:rsid w:val="000C2B70"/>
    <w:pPr>
      <w:widowControl/>
      <w:spacing w:before="100" w:beforeAutospacing="1" w:after="100" w:afterAutospacing="1"/>
      <w:jc w:val="left"/>
    </w:pPr>
    <w:rPr>
      <w:rFonts w:ascii="宋体" w:hAnsi="宋体"/>
      <w:kern w:val="0"/>
      <w:sz w:val="24"/>
    </w:rPr>
  </w:style>
  <w:style w:type="paragraph" w:customStyle="1" w:styleId="affff6">
    <w:name w:val="图"/>
    <w:basedOn w:val="aff3"/>
    <w:rsid w:val="000C2B70"/>
    <w:pPr>
      <w:keepNext/>
      <w:adjustRightInd w:val="0"/>
      <w:snapToGrid w:val="0"/>
      <w:spacing w:before="60" w:after="60" w:line="300" w:lineRule="auto"/>
      <w:jc w:val="center"/>
    </w:pPr>
    <w:rPr>
      <w:rFonts w:ascii="Times New Roman" w:hAnsi="Times New Roman"/>
      <w:noProof/>
      <w:spacing w:val="20"/>
      <w:kern w:val="0"/>
      <w:sz w:val="24"/>
      <w:szCs w:val="20"/>
    </w:rPr>
  </w:style>
  <w:style w:type="paragraph" w:customStyle="1" w:styleId="a20">
    <w:name w:val="a2"/>
    <w:basedOn w:val="aff3"/>
    <w:rsid w:val="000C2B70"/>
    <w:pPr>
      <w:widowControl/>
      <w:spacing w:before="100" w:beforeAutospacing="1" w:after="100" w:afterAutospacing="1"/>
      <w:jc w:val="left"/>
    </w:pPr>
    <w:rPr>
      <w:rFonts w:ascii="Arial Unicode MS" w:eastAsia="Arial Unicode MS" w:hAnsi="Arial Unicode MS"/>
      <w:kern w:val="0"/>
      <w:sz w:val="24"/>
    </w:rPr>
  </w:style>
  <w:style w:type="paragraph" w:customStyle="1" w:styleId="38">
    <w:name w:val="样式 标题 3 + 非加粗"/>
    <w:basedOn w:val="30"/>
    <w:rsid w:val="000C2B70"/>
    <w:pPr>
      <w:numPr>
        <w:ilvl w:val="0"/>
        <w:numId w:val="0"/>
      </w:numPr>
      <w:tabs>
        <w:tab w:val="num" w:pos="1440"/>
      </w:tabs>
      <w:spacing w:before="260" w:after="260" w:line="415" w:lineRule="auto"/>
      <w:ind w:left="720" w:hanging="720"/>
    </w:pPr>
    <w:rPr>
      <w:rFonts w:ascii="Times New Roman" w:hAnsi="Times New Roman"/>
      <w:b w:val="0"/>
      <w:sz w:val="28"/>
      <w:szCs w:val="21"/>
      <w:lang w:val="en-US" w:eastAsia="zh-CN"/>
    </w:rPr>
  </w:style>
  <w:style w:type="paragraph" w:customStyle="1" w:styleId="affff7">
    <w:name w:val="缺省文本"/>
    <w:basedOn w:val="aff3"/>
    <w:rsid w:val="000C2B70"/>
    <w:pPr>
      <w:autoSpaceDE w:val="0"/>
      <w:autoSpaceDN w:val="0"/>
      <w:adjustRightInd w:val="0"/>
      <w:jc w:val="left"/>
    </w:pPr>
    <w:rPr>
      <w:rFonts w:ascii="Times New Roman" w:hAnsi="Times New Roman"/>
      <w:kern w:val="0"/>
      <w:sz w:val="24"/>
      <w:szCs w:val="20"/>
    </w:rPr>
  </w:style>
  <w:style w:type="paragraph" w:customStyle="1" w:styleId="affff8">
    <w:name w:val="文档正文"/>
    <w:basedOn w:val="aff3"/>
    <w:link w:val="Charf3"/>
    <w:autoRedefine/>
    <w:rsid w:val="000C2B70"/>
    <w:pPr>
      <w:adjustRightInd w:val="0"/>
      <w:spacing w:line="300" w:lineRule="auto"/>
    </w:pPr>
    <w:rPr>
      <w:rFonts w:ascii="Times New Roman" w:hAnsi="Times New Roman"/>
      <w:kern w:val="0"/>
      <w:sz w:val="24"/>
      <w:szCs w:val="20"/>
      <w:lang w:val="x-none" w:eastAsia="x-none"/>
    </w:rPr>
  </w:style>
  <w:style w:type="paragraph" w:customStyle="1" w:styleId="l18">
    <w:name w:val="l18"/>
    <w:basedOn w:val="aff3"/>
    <w:rsid w:val="000C2B70"/>
    <w:pPr>
      <w:widowControl/>
      <w:spacing w:before="40" w:after="100" w:afterAutospacing="1" w:line="360" w:lineRule="atLeast"/>
      <w:ind w:left="120"/>
      <w:jc w:val="left"/>
    </w:pPr>
    <w:rPr>
      <w:rFonts w:ascii="宋体" w:hAnsi="宋体"/>
      <w:color w:val="000000"/>
      <w:kern w:val="0"/>
      <w:sz w:val="24"/>
    </w:rPr>
  </w:style>
  <w:style w:type="paragraph" w:customStyle="1" w:styleId="84">
    <w:name w:val="8"/>
    <w:basedOn w:val="aff3"/>
    <w:next w:val="afff6"/>
    <w:rsid w:val="000C2B70"/>
    <w:pPr>
      <w:widowControl/>
      <w:spacing w:before="100" w:beforeAutospacing="1" w:after="100" w:afterAutospacing="1"/>
      <w:jc w:val="left"/>
    </w:pPr>
    <w:rPr>
      <w:rFonts w:ascii="宋体" w:hAnsi="宋体"/>
      <w:kern w:val="0"/>
      <w:sz w:val="24"/>
    </w:rPr>
  </w:style>
  <w:style w:type="paragraph" w:customStyle="1" w:styleId="2f5">
    <w:name w:val="样式 首行缩进:  2 字符"/>
    <w:basedOn w:val="aff3"/>
    <w:rsid w:val="000C2B70"/>
    <w:pPr>
      <w:adjustRightInd w:val="0"/>
      <w:snapToGrid w:val="0"/>
      <w:spacing w:before="100" w:after="100"/>
      <w:ind w:firstLineChars="200" w:firstLine="420"/>
    </w:pPr>
    <w:rPr>
      <w:rFonts w:ascii="Times New Roman" w:hAnsi="Times New Roman" w:cs="宋体"/>
      <w:sz w:val="24"/>
      <w:szCs w:val="20"/>
    </w:rPr>
  </w:style>
  <w:style w:type="paragraph" w:customStyle="1" w:styleId="220">
    <w:name w:val="样式 样式 首行缩进:  2 字符 + 首行缩进:  2 字符"/>
    <w:basedOn w:val="2f5"/>
    <w:autoRedefine/>
    <w:rsid w:val="000C2B70"/>
    <w:pPr>
      <w:ind w:firstLine="480"/>
    </w:pPr>
  </w:style>
  <w:style w:type="paragraph" w:customStyle="1" w:styleId="11H1h11stlevelSectionHeadl1Heading0PIM1">
    <w:name w:val="样式 标题 1标书1H1h11st levelSection Headl1标题一Heading 0PIM 1..."/>
    <w:basedOn w:val="10"/>
    <w:autoRedefine/>
    <w:rsid w:val="000C2B70"/>
    <w:pPr>
      <w:keepLines/>
      <w:widowControl/>
      <w:numPr>
        <w:numId w:val="0"/>
      </w:numPr>
      <w:tabs>
        <w:tab w:val="left" w:pos="0"/>
      </w:tabs>
      <w:spacing w:before="320" w:beforeAutospacing="0" w:after="156" w:afterAutospacing="0"/>
      <w:ind w:left="851" w:hanging="851"/>
    </w:pPr>
    <w:rPr>
      <w:rFonts w:ascii="黑体" w:eastAsia="黑体" w:hAnsi="Times New Roman"/>
      <w:sz w:val="36"/>
      <w:szCs w:val="36"/>
    </w:rPr>
  </w:style>
  <w:style w:type="paragraph" w:customStyle="1" w:styleId="Normal-Bullet">
    <w:name w:val="Normal-Bullet"/>
    <w:basedOn w:val="aff3"/>
    <w:rsid w:val="000C2B70"/>
    <w:pPr>
      <w:widowControl/>
      <w:numPr>
        <w:numId w:val="6"/>
      </w:numPr>
      <w:tabs>
        <w:tab w:val="left" w:pos="1440"/>
      </w:tabs>
      <w:spacing w:after="100"/>
      <w:ind w:left="1440" w:hanging="306"/>
      <w:jc w:val="left"/>
    </w:pPr>
    <w:rPr>
      <w:rFonts w:ascii="Times New Roman" w:hAnsi="Times New Roman"/>
      <w:kern w:val="0"/>
      <w:sz w:val="20"/>
      <w:lang w:val="en-GB" w:eastAsia="en-US"/>
    </w:rPr>
  </w:style>
  <w:style w:type="paragraph" w:customStyle="1" w:styleId="subheader">
    <w:name w:val="subheader"/>
    <w:basedOn w:val="aff3"/>
    <w:rsid w:val="000C2B70"/>
    <w:pPr>
      <w:widowControl/>
      <w:spacing w:before="100" w:beforeAutospacing="1" w:after="100" w:afterAutospacing="1"/>
      <w:jc w:val="left"/>
    </w:pPr>
    <w:rPr>
      <w:rFonts w:cs="Arial"/>
      <w:b/>
      <w:bCs/>
      <w:color w:val="660099"/>
      <w:kern w:val="0"/>
      <w:sz w:val="16"/>
      <w:szCs w:val="16"/>
    </w:rPr>
  </w:style>
  <w:style w:type="paragraph" w:customStyle="1" w:styleId="015">
    <w:name w:val="样式 (西文) 宋体 左侧:  0 厘米 字符 行距: 1.5 倍行距"/>
    <w:basedOn w:val="aff3"/>
    <w:rsid w:val="000C2B70"/>
    <w:pPr>
      <w:ind w:firstLineChars="200" w:firstLine="200"/>
    </w:pPr>
    <w:rPr>
      <w:rFonts w:ascii="宋体" w:eastAsia="微软雅黑" w:hAnsi="宋体" w:cs="宋体"/>
      <w:szCs w:val="20"/>
    </w:rPr>
  </w:style>
  <w:style w:type="paragraph" w:customStyle="1" w:styleId="CM12">
    <w:name w:val="CM12"/>
    <w:basedOn w:val="Default"/>
    <w:next w:val="Default"/>
    <w:uiPriority w:val="99"/>
    <w:rsid w:val="000C2B70"/>
    <w:rPr>
      <w:rFonts w:ascii="宋体" w:eastAsia="宋体" w:hAnsi="Calibri" w:cs="Times New Roman"/>
      <w:color w:val="auto"/>
    </w:rPr>
  </w:style>
  <w:style w:type="paragraph" w:customStyle="1" w:styleId="CM1">
    <w:name w:val="CM1"/>
    <w:basedOn w:val="Default"/>
    <w:next w:val="Default"/>
    <w:rsid w:val="000C2B70"/>
    <w:pPr>
      <w:spacing w:line="400" w:lineRule="atLeast"/>
    </w:pPr>
    <w:rPr>
      <w:rFonts w:ascii="宋体" w:eastAsia="宋体" w:hAnsi="Calibri" w:cs="Times New Roman"/>
      <w:color w:val="auto"/>
    </w:rPr>
  </w:style>
  <w:style w:type="paragraph" w:customStyle="1" w:styleId="CM8">
    <w:name w:val="CM8"/>
    <w:basedOn w:val="Default"/>
    <w:next w:val="Default"/>
    <w:uiPriority w:val="99"/>
    <w:rsid w:val="000C2B70"/>
    <w:pPr>
      <w:spacing w:line="400" w:lineRule="atLeast"/>
    </w:pPr>
    <w:rPr>
      <w:rFonts w:ascii="宋体" w:eastAsia="宋体" w:hAnsi="Calibri" w:cs="Times New Roman"/>
      <w:color w:val="auto"/>
    </w:rPr>
  </w:style>
  <w:style w:type="paragraph" w:customStyle="1" w:styleId="DefaultParagraphFontParaChar">
    <w:name w:val="Default Paragraph Font Para Char"/>
    <w:basedOn w:val="aff3"/>
    <w:rsid w:val="000C2B70"/>
    <w:pPr>
      <w:widowControl/>
      <w:spacing w:after="160" w:line="240" w:lineRule="exact"/>
      <w:jc w:val="left"/>
    </w:pPr>
    <w:rPr>
      <w:rFonts w:ascii="Verdana" w:hAnsi="Verdana"/>
      <w:kern w:val="0"/>
      <w:sz w:val="20"/>
      <w:szCs w:val="20"/>
      <w:lang w:eastAsia="en-US"/>
    </w:rPr>
  </w:style>
  <w:style w:type="paragraph" w:customStyle="1" w:styleId="Charf4">
    <w:name w:val="Char"/>
    <w:basedOn w:val="aff3"/>
    <w:autoRedefine/>
    <w:rsid w:val="000C2B70"/>
    <w:pPr>
      <w:spacing w:line="240" w:lineRule="auto"/>
      <w:ind w:left="420" w:hanging="420"/>
    </w:pPr>
    <w:rPr>
      <w:rFonts w:ascii="Times New Roman" w:eastAsia="微软雅黑" w:hAnsi="Times New Roman"/>
      <w:sz w:val="24"/>
    </w:rPr>
  </w:style>
  <w:style w:type="paragraph" w:customStyle="1" w:styleId="content">
    <w:name w:val="content"/>
    <w:basedOn w:val="aff3"/>
    <w:rsid w:val="000C2B70"/>
    <w:pPr>
      <w:widowControl/>
      <w:spacing w:before="100" w:beforeAutospacing="1" w:after="100" w:afterAutospacing="1" w:line="240" w:lineRule="auto"/>
      <w:jc w:val="left"/>
    </w:pPr>
    <w:rPr>
      <w:rFonts w:ascii="宋体" w:eastAsia="微软雅黑" w:hAnsi="宋体" w:cs="宋体"/>
      <w:color w:val="000000"/>
      <w:kern w:val="0"/>
      <w:sz w:val="24"/>
    </w:rPr>
  </w:style>
  <w:style w:type="character" w:customStyle="1" w:styleId="0Char">
    <w:name w:val="正文缩进0 Char"/>
    <w:link w:val="0"/>
    <w:locked/>
    <w:rsid w:val="000C2B70"/>
    <w:rPr>
      <w:rFonts w:eastAsia="微软雅黑"/>
      <w:spacing w:val="10"/>
      <w:lang w:val="x-none" w:eastAsia="x-none"/>
    </w:rPr>
  </w:style>
  <w:style w:type="paragraph" w:customStyle="1" w:styleId="0">
    <w:name w:val="正文缩进0"/>
    <w:basedOn w:val="aff3"/>
    <w:link w:val="0Char"/>
    <w:rsid w:val="000C2B70"/>
    <w:pPr>
      <w:adjustRightInd w:val="0"/>
      <w:snapToGrid w:val="0"/>
      <w:ind w:firstLine="448"/>
    </w:pPr>
    <w:rPr>
      <w:rFonts w:ascii="Times New Roman" w:eastAsia="微软雅黑" w:hAnsi="Times New Roman"/>
      <w:spacing w:val="10"/>
      <w:kern w:val="0"/>
      <w:sz w:val="20"/>
      <w:szCs w:val="20"/>
      <w:lang w:val="x-none" w:eastAsia="x-none"/>
    </w:rPr>
  </w:style>
  <w:style w:type="paragraph" w:customStyle="1" w:styleId="2f6">
    <w:name w:val="正文 2"/>
    <w:basedOn w:val="aff3"/>
    <w:rsid w:val="000C2B70"/>
    <w:pPr>
      <w:widowControl/>
      <w:snapToGrid w:val="0"/>
      <w:spacing w:before="80" w:after="80"/>
      <w:ind w:left="1701"/>
    </w:pPr>
    <w:rPr>
      <w:rFonts w:ascii="Times New Roman" w:eastAsia="微软雅黑" w:hAnsi="Times New Roman"/>
      <w:szCs w:val="20"/>
    </w:rPr>
  </w:style>
  <w:style w:type="paragraph" w:customStyle="1" w:styleId="continuation">
    <w:name w:val="continuation"/>
    <w:basedOn w:val="aff3"/>
    <w:next w:val="aff3"/>
    <w:rsid w:val="000C2B70"/>
    <w:pPr>
      <w:widowControl/>
      <w:numPr>
        <w:numId w:val="7"/>
      </w:numPr>
      <w:spacing w:before="120" w:after="60" w:line="240" w:lineRule="exact"/>
      <w:ind w:right="840"/>
      <w:jc w:val="right"/>
    </w:pPr>
    <w:rPr>
      <w:rFonts w:ascii="Franklin Gothic Demi" w:eastAsia="微软雅黑" w:hAnsi="Franklin Gothic Demi" w:cs="Franklin Gothic Demi"/>
      <w:i/>
      <w:iCs/>
      <w:kern w:val="0"/>
      <w:sz w:val="20"/>
      <w:szCs w:val="20"/>
    </w:rPr>
  </w:style>
  <w:style w:type="paragraph" w:customStyle="1" w:styleId="qw">
    <w:name w:val="qw"/>
    <w:rsid w:val="000C2B70"/>
    <w:pPr>
      <w:widowControl w:val="0"/>
      <w:adjustRightInd w:val="0"/>
      <w:spacing w:line="312" w:lineRule="atLeast"/>
      <w:jc w:val="both"/>
    </w:pPr>
    <w:rPr>
      <w:rFonts w:ascii="宋体"/>
      <w:sz w:val="24"/>
    </w:rPr>
  </w:style>
  <w:style w:type="paragraph" w:customStyle="1" w:styleId="afa">
    <w:name w:val="标题二样式"/>
    <w:basedOn w:val="21"/>
    <w:rsid w:val="000C2B70"/>
    <w:pPr>
      <w:numPr>
        <w:ilvl w:val="0"/>
        <w:numId w:val="8"/>
      </w:numPr>
      <w:spacing w:beforeLines="50" w:after="0"/>
      <w:jc w:val="left"/>
    </w:pPr>
    <w:rPr>
      <w:rFonts w:eastAsia="黑体"/>
      <w:sz w:val="32"/>
      <w:szCs w:val="32"/>
    </w:rPr>
  </w:style>
  <w:style w:type="paragraph" w:customStyle="1" w:styleId="CharChar">
    <w:name w:val="Char Char"/>
    <w:basedOn w:val="aff3"/>
    <w:autoRedefine/>
    <w:rsid w:val="000C2B70"/>
    <w:pPr>
      <w:widowControl/>
      <w:spacing w:after="160" w:line="240" w:lineRule="exact"/>
      <w:jc w:val="left"/>
    </w:pPr>
    <w:rPr>
      <w:rFonts w:ascii="Verdana" w:eastAsia="仿宋_GB2312" w:hAnsi="Verdana"/>
      <w:kern w:val="0"/>
      <w:sz w:val="24"/>
      <w:szCs w:val="20"/>
      <w:lang w:eastAsia="en-US"/>
    </w:rPr>
  </w:style>
  <w:style w:type="paragraph" w:customStyle="1" w:styleId="2f7">
    <w:name w:val="正文缩进2字符"/>
    <w:rsid w:val="000C2B70"/>
    <w:pPr>
      <w:spacing w:line="300" w:lineRule="auto"/>
      <w:ind w:firstLineChars="200" w:firstLine="200"/>
      <w:jc w:val="both"/>
    </w:pPr>
    <w:rPr>
      <w:kern w:val="2"/>
      <w:sz w:val="21"/>
      <w:szCs w:val="24"/>
    </w:rPr>
  </w:style>
  <w:style w:type="paragraph" w:customStyle="1" w:styleId="affff9">
    <w:name w:val="表格正文"/>
    <w:rsid w:val="000C2B70"/>
    <w:pPr>
      <w:spacing w:line="360" w:lineRule="auto"/>
      <w:jc w:val="center"/>
    </w:pPr>
    <w:rPr>
      <w:sz w:val="18"/>
    </w:rPr>
  </w:style>
  <w:style w:type="paragraph" w:customStyle="1" w:styleId="affffa">
    <w:name w:val="表格标题"/>
    <w:next w:val="affff9"/>
    <w:rsid w:val="000C2B70"/>
    <w:pPr>
      <w:spacing w:line="360" w:lineRule="auto"/>
      <w:jc w:val="center"/>
    </w:pPr>
    <w:rPr>
      <w:rFonts w:eastAsia="黑体"/>
      <w:bCs/>
      <w:sz w:val="21"/>
    </w:rPr>
  </w:style>
  <w:style w:type="paragraph" w:customStyle="1" w:styleId="TableHeading">
    <w:name w:val="Table Heading"/>
    <w:aliases w:val="th"/>
    <w:basedOn w:val="aff3"/>
    <w:rsid w:val="000C2B70"/>
    <w:pPr>
      <w:widowControl/>
      <w:spacing w:before="60" w:after="60" w:line="200" w:lineRule="exact"/>
      <w:jc w:val="center"/>
    </w:pPr>
    <w:rPr>
      <w:rFonts w:ascii="Franklin Gothic Demi Cond" w:eastAsia="微软雅黑" w:hAnsi="Franklin Gothic Demi Cond" w:cs="Franklin Gothic Demi Cond"/>
      <w:kern w:val="0"/>
      <w:sz w:val="19"/>
      <w:szCs w:val="19"/>
    </w:rPr>
  </w:style>
  <w:style w:type="paragraph" w:customStyle="1" w:styleId="Tableparagraph">
    <w:name w:val="Table paragraph"/>
    <w:aliases w:val="tp"/>
    <w:basedOn w:val="TableHeading"/>
    <w:rsid w:val="000C2B70"/>
    <w:pPr>
      <w:spacing w:line="220" w:lineRule="exact"/>
      <w:jc w:val="left"/>
    </w:pPr>
    <w:rPr>
      <w:rFonts w:ascii="Franklin Gothic Medium Cond" w:hAnsi="Franklin Gothic Medium Cond" w:cs="Franklin Gothic Medium Cond"/>
    </w:rPr>
  </w:style>
  <w:style w:type="paragraph" w:customStyle="1" w:styleId="Tablespacing">
    <w:name w:val="Table spacing"/>
    <w:aliases w:val="ts"/>
    <w:basedOn w:val="aff3"/>
    <w:next w:val="aff3"/>
    <w:rsid w:val="000C2B70"/>
    <w:pPr>
      <w:widowControl/>
      <w:spacing w:before="20" w:after="100" w:line="100" w:lineRule="exact"/>
      <w:ind w:left="960" w:right="-580"/>
      <w:jc w:val="left"/>
    </w:pPr>
    <w:rPr>
      <w:rFonts w:ascii="Times New Roman" w:eastAsia="微软雅黑" w:hAnsi="Times New Roman"/>
      <w:kern w:val="0"/>
      <w:sz w:val="10"/>
      <w:szCs w:val="10"/>
    </w:rPr>
  </w:style>
  <w:style w:type="paragraph" w:customStyle="1" w:styleId="Figure3">
    <w:name w:val="Figure3"/>
    <w:rsid w:val="000C2B70"/>
    <w:pPr>
      <w:spacing w:after="100" w:line="240" w:lineRule="atLeast"/>
      <w:ind w:left="960"/>
    </w:pPr>
  </w:style>
  <w:style w:type="paragraph" w:customStyle="1" w:styleId="0215">
    <w:name w:val="样式 (西文) 宋体 左侧:  0 厘米 悬挂缩进: 2 字符 行距: 1.5 倍行距"/>
    <w:basedOn w:val="aff3"/>
    <w:rsid w:val="000C2B70"/>
    <w:pPr>
      <w:ind w:firstLineChars="200" w:firstLine="200"/>
    </w:pPr>
    <w:rPr>
      <w:rFonts w:ascii="宋体" w:eastAsia="微软雅黑" w:hAnsi="宋体" w:cs="宋体"/>
      <w:szCs w:val="20"/>
    </w:rPr>
  </w:style>
  <w:style w:type="paragraph" w:customStyle="1" w:styleId="Bullet">
    <w:name w:val="Bullet"/>
    <w:basedOn w:val="afff2"/>
    <w:rsid w:val="000C2B70"/>
    <w:pPr>
      <w:numPr>
        <w:numId w:val="9"/>
      </w:numPr>
      <w:snapToGrid w:val="0"/>
      <w:spacing w:before="120" w:after="0" w:line="240" w:lineRule="auto"/>
      <w:ind w:firstLine="0"/>
    </w:pPr>
    <w:rPr>
      <w:rFonts w:ascii="Times New Roman" w:hAnsi="Times New Roman"/>
      <w:lang w:eastAsia="en-US"/>
    </w:rPr>
  </w:style>
  <w:style w:type="paragraph" w:customStyle="1" w:styleId="CharChar1CharCharCharCharCharCharCharCharCharCharChar">
    <w:name w:val="Char Char1 Char Char Char Char Char Char Char Char Char Char Char"/>
    <w:basedOn w:val="aff3"/>
    <w:rsid w:val="000C2B70"/>
    <w:pPr>
      <w:widowControl/>
      <w:spacing w:after="160" w:line="240" w:lineRule="exact"/>
      <w:jc w:val="left"/>
    </w:pPr>
    <w:rPr>
      <w:rFonts w:ascii="Verdana" w:hAnsi="Verdana"/>
      <w:kern w:val="0"/>
      <w:sz w:val="20"/>
      <w:szCs w:val="20"/>
      <w:lang w:eastAsia="en-US"/>
    </w:rPr>
  </w:style>
  <w:style w:type="paragraph" w:customStyle="1" w:styleId="affffb">
    <w:name w:val="标准正文"/>
    <w:basedOn w:val="afff"/>
    <w:rsid w:val="000C2B70"/>
    <w:pPr>
      <w:spacing w:before="60" w:after="60"/>
      <w:ind w:leftChars="0" w:left="0" w:firstLineChars="0" w:firstLine="482"/>
    </w:pPr>
    <w:rPr>
      <w:rFonts w:ascii="Arial" w:hAnsi="Arial"/>
      <w:szCs w:val="20"/>
    </w:rPr>
  </w:style>
  <w:style w:type="paragraph" w:customStyle="1" w:styleId="07413">
    <w:name w:val="首行缩进:  0.74 厘米 行距: 多倍行距 1.3 字行"/>
    <w:basedOn w:val="aff3"/>
    <w:rsid w:val="000C2B70"/>
    <w:pPr>
      <w:spacing w:line="312" w:lineRule="auto"/>
      <w:ind w:firstLine="420"/>
    </w:pPr>
    <w:rPr>
      <w:rFonts w:ascii="Times New Roman" w:hAnsi="Times New Roman" w:cs="宋体"/>
      <w:szCs w:val="20"/>
    </w:rPr>
  </w:style>
  <w:style w:type="paragraph" w:customStyle="1" w:styleId="Char17CharCharCharCharCharChar">
    <w:name w:val="Char17 Char Char Char Char Char Char"/>
    <w:aliases w:val="Char17 Char Char Char1, Char17 Char Char Char1, Char17 Char Char Char Char Char Char"/>
    <w:basedOn w:val="aff3"/>
    <w:autoRedefine/>
    <w:rsid w:val="000C2B70"/>
    <w:pPr>
      <w:tabs>
        <w:tab w:val="num" w:pos="425"/>
      </w:tabs>
      <w:spacing w:line="240" w:lineRule="auto"/>
      <w:ind w:left="425" w:hanging="425"/>
    </w:pPr>
    <w:rPr>
      <w:rFonts w:ascii="Times New Roman" w:hAnsi="Times New Roman"/>
      <w:sz w:val="24"/>
    </w:rPr>
  </w:style>
  <w:style w:type="paragraph" w:customStyle="1" w:styleId="font5">
    <w:name w:val="font5"/>
    <w:basedOn w:val="aff3"/>
    <w:rsid w:val="000C2B70"/>
    <w:pPr>
      <w:widowControl/>
      <w:spacing w:before="100" w:beforeAutospacing="1" w:after="100" w:afterAutospacing="1" w:line="240" w:lineRule="auto"/>
      <w:jc w:val="left"/>
    </w:pPr>
    <w:rPr>
      <w:rFonts w:ascii="宋体" w:hAnsi="宋体"/>
      <w:kern w:val="0"/>
      <w:sz w:val="18"/>
      <w:szCs w:val="18"/>
    </w:rPr>
  </w:style>
  <w:style w:type="paragraph" w:customStyle="1" w:styleId="font6">
    <w:name w:val="font6"/>
    <w:basedOn w:val="aff3"/>
    <w:rsid w:val="000C2B70"/>
    <w:pPr>
      <w:widowControl/>
      <w:spacing w:before="100" w:beforeAutospacing="1" w:after="100" w:afterAutospacing="1" w:line="240" w:lineRule="auto"/>
      <w:jc w:val="left"/>
    </w:pPr>
    <w:rPr>
      <w:rFonts w:ascii="宋体" w:hAnsi="宋体"/>
      <w:kern w:val="0"/>
      <w:sz w:val="22"/>
      <w:szCs w:val="22"/>
    </w:rPr>
  </w:style>
  <w:style w:type="paragraph" w:customStyle="1" w:styleId="font7">
    <w:name w:val="font7"/>
    <w:basedOn w:val="aff3"/>
    <w:rsid w:val="000C2B70"/>
    <w:pPr>
      <w:widowControl/>
      <w:spacing w:before="100" w:beforeAutospacing="1" w:after="100" w:afterAutospacing="1" w:line="240" w:lineRule="auto"/>
      <w:jc w:val="left"/>
    </w:pPr>
    <w:rPr>
      <w:rFonts w:ascii="Times New Roman" w:hAnsi="Times New Roman"/>
      <w:kern w:val="0"/>
      <w:sz w:val="22"/>
      <w:szCs w:val="22"/>
    </w:rPr>
  </w:style>
  <w:style w:type="paragraph" w:customStyle="1" w:styleId="font8">
    <w:name w:val="font8"/>
    <w:basedOn w:val="aff3"/>
    <w:rsid w:val="000C2B70"/>
    <w:pPr>
      <w:widowControl/>
      <w:spacing w:before="100" w:beforeAutospacing="1" w:after="100" w:afterAutospacing="1" w:line="240" w:lineRule="auto"/>
      <w:jc w:val="left"/>
    </w:pPr>
    <w:rPr>
      <w:rFonts w:ascii="宋体" w:hAnsi="宋体"/>
      <w:kern w:val="0"/>
      <w:sz w:val="24"/>
    </w:rPr>
  </w:style>
  <w:style w:type="paragraph" w:customStyle="1" w:styleId="font9">
    <w:name w:val="font9"/>
    <w:basedOn w:val="aff3"/>
    <w:rsid w:val="000C2B70"/>
    <w:pPr>
      <w:widowControl/>
      <w:spacing w:before="100" w:beforeAutospacing="1" w:after="100" w:afterAutospacing="1" w:line="240" w:lineRule="auto"/>
      <w:jc w:val="left"/>
    </w:pPr>
    <w:rPr>
      <w:rFonts w:ascii="宋体" w:hAnsi="宋体"/>
      <w:kern w:val="0"/>
      <w:sz w:val="22"/>
      <w:szCs w:val="22"/>
    </w:rPr>
  </w:style>
  <w:style w:type="paragraph" w:customStyle="1" w:styleId="xl24">
    <w:name w:val="xl24"/>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25">
    <w:name w:val="xl25"/>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26">
    <w:name w:val="xl26"/>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27">
    <w:name w:val="xl27"/>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2"/>
      <w:szCs w:val="22"/>
    </w:rPr>
  </w:style>
  <w:style w:type="paragraph" w:customStyle="1" w:styleId="xl28">
    <w:name w:val="xl28"/>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29">
    <w:name w:val="xl29"/>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30">
    <w:name w:val="xl30"/>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31">
    <w:name w:val="xl31"/>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32">
    <w:name w:val="xl32"/>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33">
    <w:name w:val="xl33"/>
    <w:basedOn w:val="aff3"/>
    <w:rsid w:val="000C2B70"/>
    <w:pPr>
      <w:widowControl/>
      <w:spacing w:before="100" w:beforeAutospacing="1" w:after="100" w:afterAutospacing="1" w:line="240" w:lineRule="auto"/>
      <w:jc w:val="left"/>
    </w:pPr>
    <w:rPr>
      <w:rFonts w:ascii="宋体" w:hAnsi="宋体"/>
      <w:b/>
      <w:bCs/>
      <w:kern w:val="0"/>
      <w:sz w:val="28"/>
      <w:szCs w:val="28"/>
    </w:rPr>
  </w:style>
  <w:style w:type="paragraph" w:customStyle="1" w:styleId="xl34">
    <w:name w:val="xl34"/>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35">
    <w:name w:val="xl35"/>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36">
    <w:name w:val="xl36"/>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b/>
      <w:bCs/>
      <w:kern w:val="0"/>
      <w:sz w:val="22"/>
      <w:szCs w:val="22"/>
    </w:rPr>
  </w:style>
  <w:style w:type="paragraph" w:customStyle="1" w:styleId="xl37">
    <w:name w:val="xl37"/>
    <w:basedOn w:val="aff3"/>
    <w:rsid w:val="000C2B70"/>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b/>
      <w:bCs/>
      <w:kern w:val="0"/>
      <w:sz w:val="22"/>
      <w:szCs w:val="22"/>
    </w:rPr>
  </w:style>
  <w:style w:type="paragraph" w:customStyle="1" w:styleId="xl38">
    <w:name w:val="xl38"/>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b/>
      <w:bCs/>
      <w:kern w:val="0"/>
      <w:sz w:val="22"/>
      <w:szCs w:val="22"/>
    </w:rPr>
  </w:style>
  <w:style w:type="paragraph" w:customStyle="1" w:styleId="xl39">
    <w:name w:val="xl39"/>
    <w:basedOn w:val="aff3"/>
    <w:rsid w:val="000C2B70"/>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0">
    <w:name w:val="xl40"/>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b/>
      <w:bCs/>
      <w:kern w:val="0"/>
      <w:sz w:val="22"/>
      <w:szCs w:val="22"/>
    </w:rPr>
  </w:style>
  <w:style w:type="paragraph" w:customStyle="1" w:styleId="xl41">
    <w:name w:val="xl41"/>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4"/>
    </w:rPr>
  </w:style>
  <w:style w:type="paragraph" w:customStyle="1" w:styleId="xl42">
    <w:name w:val="xl42"/>
    <w:basedOn w:val="aff3"/>
    <w:rsid w:val="000C2B70"/>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kern w:val="0"/>
      <w:sz w:val="22"/>
      <w:szCs w:val="22"/>
    </w:rPr>
  </w:style>
  <w:style w:type="paragraph" w:customStyle="1" w:styleId="xl43">
    <w:name w:val="xl43"/>
    <w:basedOn w:val="aff3"/>
    <w:rsid w:val="000C2B70"/>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4">
    <w:name w:val="xl44"/>
    <w:basedOn w:val="aff3"/>
    <w:rsid w:val="000C2B70"/>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5">
    <w:name w:val="xl45"/>
    <w:basedOn w:val="aff3"/>
    <w:rsid w:val="000C2B70"/>
    <w:pPr>
      <w:widowControl/>
      <w:pBdr>
        <w:top w:val="single" w:sz="4" w:space="0" w:color="auto"/>
        <w:bottom w:val="single" w:sz="4" w:space="0" w:color="auto"/>
      </w:pBdr>
      <w:spacing w:before="100" w:beforeAutospacing="1" w:after="100" w:afterAutospacing="1" w:line="240" w:lineRule="auto"/>
      <w:jc w:val="left"/>
    </w:pPr>
    <w:rPr>
      <w:rFonts w:ascii="宋体" w:hAnsi="宋体"/>
      <w:kern w:val="0"/>
      <w:sz w:val="22"/>
      <w:szCs w:val="22"/>
    </w:rPr>
  </w:style>
  <w:style w:type="paragraph" w:customStyle="1" w:styleId="xl46">
    <w:name w:val="xl46"/>
    <w:basedOn w:val="aff3"/>
    <w:rsid w:val="000C2B70"/>
    <w:pPr>
      <w:widowControl/>
      <w:spacing w:before="100" w:beforeAutospacing="1" w:after="100" w:afterAutospacing="1" w:line="240" w:lineRule="auto"/>
      <w:jc w:val="left"/>
    </w:pPr>
    <w:rPr>
      <w:rFonts w:ascii="宋体" w:hAnsi="宋体"/>
      <w:kern w:val="0"/>
      <w:sz w:val="22"/>
      <w:szCs w:val="22"/>
    </w:rPr>
  </w:style>
  <w:style w:type="paragraph" w:customStyle="1" w:styleId="xl47">
    <w:name w:val="xl47"/>
    <w:basedOn w:val="aff3"/>
    <w:rsid w:val="000C2B70"/>
    <w:pPr>
      <w:widowControl/>
      <w:pBdr>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48">
    <w:name w:val="xl48"/>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xl49">
    <w:name w:val="xl49"/>
    <w:basedOn w:val="aff3"/>
    <w:rsid w:val="000C2B70"/>
    <w:pPr>
      <w:widowControl/>
      <w:pBdr>
        <w:left w:val="single" w:sz="4" w:space="0" w:color="auto"/>
        <w:right w:val="single" w:sz="4" w:space="0" w:color="auto"/>
      </w:pBdr>
      <w:spacing w:before="100" w:beforeAutospacing="1" w:after="100" w:afterAutospacing="1" w:line="240" w:lineRule="auto"/>
      <w:jc w:val="center"/>
    </w:pPr>
    <w:rPr>
      <w:rFonts w:ascii="宋体" w:hAnsi="宋体"/>
      <w:kern w:val="0"/>
      <w:sz w:val="22"/>
      <w:szCs w:val="22"/>
    </w:rPr>
  </w:style>
  <w:style w:type="paragraph" w:customStyle="1" w:styleId="affffc">
    <w:name w:val="关于"/>
    <w:basedOn w:val="aff3"/>
    <w:next w:val="aff3"/>
    <w:rsid w:val="000C2B70"/>
    <w:pPr>
      <w:keepNext/>
      <w:keepLines/>
      <w:widowControl/>
      <w:tabs>
        <w:tab w:val="left" w:pos="600"/>
        <w:tab w:val="left" w:pos="960"/>
        <w:tab w:val="left" w:pos="1080"/>
      </w:tabs>
      <w:overflowPunct w:val="0"/>
      <w:spacing w:before="220"/>
      <w:ind w:right="28" w:firstLine="480"/>
    </w:pPr>
    <w:rPr>
      <w:rFonts w:ascii="宋体" w:hAnsi="宋体"/>
      <w:kern w:val="0"/>
      <w:sz w:val="24"/>
      <w:szCs w:val="20"/>
    </w:rPr>
  </w:style>
  <w:style w:type="paragraph" w:customStyle="1" w:styleId="-">
    <w:name w:val="签名 - 公司"/>
    <w:basedOn w:val="afffd"/>
    <w:next w:val="affffc"/>
    <w:rsid w:val="000C2B70"/>
    <w:pPr>
      <w:keepNext/>
      <w:widowControl/>
      <w:tabs>
        <w:tab w:val="left" w:pos="600"/>
        <w:tab w:val="left" w:pos="960"/>
        <w:tab w:val="left" w:pos="1080"/>
      </w:tabs>
      <w:overflowPunct w:val="0"/>
      <w:spacing w:line="360" w:lineRule="auto"/>
      <w:ind w:left="0" w:right="28" w:firstLine="480"/>
      <w:jc w:val="right"/>
    </w:pPr>
    <w:rPr>
      <w:rFonts w:ascii="宋体" w:eastAsia="宋体" w:hAnsi="宋体"/>
      <w:kern w:val="0"/>
    </w:rPr>
  </w:style>
  <w:style w:type="paragraph" w:customStyle="1" w:styleId="affffd">
    <w:name w:val="正文内容"/>
    <w:basedOn w:val="aff3"/>
    <w:rsid w:val="000C2B70"/>
    <w:pPr>
      <w:spacing w:line="240" w:lineRule="auto"/>
    </w:pPr>
    <w:rPr>
      <w:spacing w:val="-12"/>
      <w:szCs w:val="20"/>
    </w:rPr>
  </w:style>
  <w:style w:type="paragraph" w:customStyle="1" w:styleId="z1">
    <w:name w:val="z1"/>
    <w:basedOn w:val="aff3"/>
    <w:rsid w:val="000C2B70"/>
    <w:pPr>
      <w:widowControl/>
      <w:wordWrap w:val="0"/>
      <w:adjustRightInd w:val="0"/>
      <w:snapToGrid w:val="0"/>
      <w:spacing w:beforeLines="50" w:line="300" w:lineRule="auto"/>
      <w:ind w:leftChars="171" w:left="359" w:firstLineChars="200" w:firstLine="480"/>
    </w:pPr>
    <w:rPr>
      <w:sz w:val="24"/>
      <w:szCs w:val="21"/>
    </w:rPr>
  </w:style>
  <w:style w:type="paragraph" w:customStyle="1" w:styleId="cnfont">
    <w:name w:val="cnfont"/>
    <w:basedOn w:val="aff3"/>
    <w:rsid w:val="000C2B70"/>
    <w:pPr>
      <w:widowControl/>
      <w:spacing w:before="100" w:beforeAutospacing="1" w:after="100" w:afterAutospacing="1" w:line="240" w:lineRule="auto"/>
      <w:jc w:val="left"/>
    </w:pPr>
    <w:rPr>
      <w:rFonts w:ascii="宋体" w:hAnsi="宋体"/>
      <w:color w:val="000000"/>
      <w:kern w:val="0"/>
      <w:sz w:val="24"/>
    </w:rPr>
  </w:style>
  <w:style w:type="paragraph" w:customStyle="1" w:styleId="TableBody">
    <w:name w:val="Table Body"/>
    <w:basedOn w:val="aff3"/>
    <w:rsid w:val="000C2B70"/>
    <w:pPr>
      <w:widowControl/>
      <w:snapToGrid w:val="0"/>
      <w:spacing w:line="240" w:lineRule="auto"/>
      <w:jc w:val="center"/>
    </w:pPr>
    <w:rPr>
      <w:kern w:val="0"/>
      <w:sz w:val="18"/>
      <w:szCs w:val="20"/>
    </w:rPr>
  </w:style>
  <w:style w:type="paragraph" w:customStyle="1" w:styleId="affffe">
    <w:name w:val="正文样式"/>
    <w:basedOn w:val="aff3"/>
    <w:autoRedefine/>
    <w:rsid w:val="000C2B70"/>
    <w:pPr>
      <w:tabs>
        <w:tab w:val="num" w:pos="1560"/>
      </w:tabs>
      <w:spacing w:before="163" w:after="163" w:line="300" w:lineRule="auto"/>
      <w:ind w:left="1560" w:hanging="360"/>
    </w:pPr>
    <w:rPr>
      <w:rFonts w:ascii="宋体" w:hAnsi="Times New Roman"/>
      <w:sz w:val="24"/>
    </w:rPr>
  </w:style>
  <w:style w:type="paragraph" w:customStyle="1" w:styleId="53">
    <w:name w:val="标题5"/>
    <w:basedOn w:val="aff3"/>
    <w:rsid w:val="000C2B70"/>
    <w:pPr>
      <w:spacing w:before="120" w:after="120" w:line="240" w:lineRule="auto"/>
    </w:pPr>
    <w:rPr>
      <w:rFonts w:ascii="宋体" w:hAnsi="Times New Roman"/>
      <w:b/>
      <w:sz w:val="28"/>
    </w:rPr>
  </w:style>
  <w:style w:type="paragraph" w:customStyle="1" w:styleId="2f8">
    <w:name w:val="样式2"/>
    <w:basedOn w:val="35"/>
    <w:link w:val="2Char5"/>
    <w:rsid w:val="000C2B70"/>
    <w:pPr>
      <w:tabs>
        <w:tab w:val="right" w:leader="dot" w:pos="9458"/>
      </w:tabs>
      <w:spacing w:line="240" w:lineRule="auto"/>
      <w:ind w:left="420"/>
    </w:pPr>
    <w:rPr>
      <w:rFonts w:ascii="Arial" w:eastAsia="黑体" w:hAnsi="Arial"/>
      <w:noProof/>
      <w:sz w:val="21"/>
      <w:szCs w:val="24"/>
      <w:lang w:val="x-none" w:eastAsia="x-none"/>
    </w:rPr>
  </w:style>
  <w:style w:type="paragraph" w:customStyle="1" w:styleId="39">
    <w:name w:val="样式3"/>
    <w:basedOn w:val="35"/>
    <w:rsid w:val="000C2B70"/>
    <w:pPr>
      <w:tabs>
        <w:tab w:val="right" w:leader="dot" w:pos="9458"/>
      </w:tabs>
      <w:spacing w:line="240" w:lineRule="auto"/>
      <w:ind w:left="420"/>
    </w:pPr>
    <w:rPr>
      <w:noProof/>
      <w:sz w:val="21"/>
      <w:szCs w:val="24"/>
    </w:rPr>
  </w:style>
  <w:style w:type="paragraph" w:customStyle="1" w:styleId="46">
    <w:name w:val="样式4"/>
    <w:basedOn w:val="1a"/>
    <w:rsid w:val="000C2B70"/>
    <w:pPr>
      <w:tabs>
        <w:tab w:val="left" w:pos="1680"/>
        <w:tab w:val="right" w:leader="dot" w:pos="9458"/>
      </w:tabs>
      <w:spacing w:line="240" w:lineRule="auto"/>
    </w:pPr>
    <w:rPr>
      <w:rFonts w:ascii="微软雅黑" w:hAnsi="微软雅黑"/>
      <w:b w:val="0"/>
      <w:noProof/>
      <w:sz w:val="21"/>
      <w:szCs w:val="21"/>
    </w:rPr>
  </w:style>
  <w:style w:type="paragraph" w:customStyle="1" w:styleId="54">
    <w:name w:val="样式5"/>
    <w:basedOn w:val="46"/>
    <w:next w:val="46"/>
    <w:autoRedefine/>
    <w:rsid w:val="000C2B70"/>
  </w:style>
  <w:style w:type="paragraph" w:customStyle="1" w:styleId="xl51">
    <w:name w:val="xl51"/>
    <w:basedOn w:val="aff3"/>
    <w:rsid w:val="000C2B70"/>
    <w:pPr>
      <w:widowControl/>
      <w:pBdr>
        <w:bottom w:val="single" w:sz="4" w:space="0" w:color="auto"/>
        <w:right w:val="single" w:sz="4" w:space="0" w:color="auto"/>
      </w:pBdr>
      <w:spacing w:before="100" w:beforeAutospacing="1" w:after="100" w:afterAutospacing="1" w:line="240" w:lineRule="auto"/>
    </w:pPr>
    <w:rPr>
      <w:rFonts w:eastAsia="Arial Unicode MS" w:cs="Arial"/>
      <w:kern w:val="0"/>
      <w:szCs w:val="21"/>
    </w:rPr>
  </w:style>
  <w:style w:type="paragraph" w:customStyle="1" w:styleId="afffff">
    <w:name w:val="样式"/>
    <w:basedOn w:val="aff3"/>
    <w:next w:val="affff0"/>
    <w:rsid w:val="000C2B70"/>
    <w:pPr>
      <w:spacing w:line="240" w:lineRule="auto"/>
      <w:ind w:left="572" w:right="32" w:firstLine="478"/>
    </w:pPr>
    <w:rPr>
      <w:rFonts w:ascii="Times New Roman" w:hAnsi="Times New Roman"/>
      <w:szCs w:val="21"/>
    </w:rPr>
  </w:style>
  <w:style w:type="paragraph" w:customStyle="1" w:styleId="afffff0">
    <w:name w:val="简单列表"/>
    <w:basedOn w:val="aff3"/>
    <w:qFormat/>
    <w:rsid w:val="000C2B70"/>
    <w:pPr>
      <w:tabs>
        <w:tab w:val="num" w:pos="420"/>
      </w:tabs>
      <w:ind w:left="420" w:hanging="420"/>
      <w:jc w:val="left"/>
    </w:pPr>
    <w:rPr>
      <w:rFonts w:ascii="Calibri" w:hAnsi="Calibri"/>
      <w:sz w:val="24"/>
      <w:szCs w:val="21"/>
    </w:rPr>
  </w:style>
  <w:style w:type="character" w:customStyle="1" w:styleId="Charf7">
    <w:name w:val="[正文不缩] Char"/>
    <w:link w:val="afffff1"/>
    <w:locked/>
    <w:rsid w:val="000C2B70"/>
    <w:rPr>
      <w:spacing w:val="4"/>
      <w:sz w:val="24"/>
      <w:szCs w:val="24"/>
      <w:lang w:val="x-none" w:eastAsia="x-none"/>
    </w:rPr>
  </w:style>
  <w:style w:type="paragraph" w:customStyle="1" w:styleId="afffff1">
    <w:name w:val="[正文不缩]"/>
    <w:basedOn w:val="aff3"/>
    <w:link w:val="Charf7"/>
    <w:autoRedefine/>
    <w:rsid w:val="000C2B70"/>
    <w:pPr>
      <w:snapToGrid w:val="0"/>
      <w:spacing w:before="80" w:after="80" w:line="240" w:lineRule="auto"/>
    </w:pPr>
    <w:rPr>
      <w:rFonts w:ascii="Times New Roman" w:hAnsi="Times New Roman"/>
      <w:spacing w:val="4"/>
      <w:kern w:val="0"/>
      <w:sz w:val="24"/>
      <w:lang w:val="x-none" w:eastAsia="x-none"/>
    </w:rPr>
  </w:style>
  <w:style w:type="paragraph" w:customStyle="1" w:styleId="Table">
    <w:name w:val="Table"/>
    <w:basedOn w:val="aff3"/>
    <w:rsid w:val="000C2B70"/>
    <w:pPr>
      <w:widowControl/>
      <w:spacing w:before="40" w:after="40" w:line="240" w:lineRule="auto"/>
      <w:jc w:val="left"/>
    </w:pPr>
    <w:rPr>
      <w:rFonts w:ascii="Futura Bk" w:hAnsi="Futura Bk"/>
      <w:kern w:val="0"/>
      <w:sz w:val="20"/>
      <w:szCs w:val="20"/>
      <w:lang w:val="en-GB" w:eastAsia="en-US"/>
    </w:rPr>
  </w:style>
  <w:style w:type="paragraph" w:customStyle="1" w:styleId="Bulletwithtext2">
    <w:name w:val="Bullet with text 2"/>
    <w:basedOn w:val="aff3"/>
    <w:rsid w:val="000C2B70"/>
    <w:pPr>
      <w:widowControl/>
      <w:numPr>
        <w:numId w:val="10"/>
      </w:numPr>
      <w:spacing w:line="240" w:lineRule="auto"/>
      <w:jc w:val="left"/>
    </w:pPr>
    <w:rPr>
      <w:rFonts w:ascii="Futura Bk" w:hAnsi="Futura Bk"/>
      <w:kern w:val="0"/>
      <w:sz w:val="20"/>
      <w:szCs w:val="20"/>
      <w:lang w:val="en-GB" w:eastAsia="en-US"/>
    </w:rPr>
  </w:style>
  <w:style w:type="paragraph" w:customStyle="1" w:styleId="Bulletwithtext1">
    <w:name w:val="Bullet with text 1"/>
    <w:basedOn w:val="aff3"/>
    <w:rsid w:val="000C2B70"/>
    <w:pPr>
      <w:widowControl/>
      <w:numPr>
        <w:numId w:val="11"/>
      </w:numPr>
      <w:spacing w:line="240" w:lineRule="auto"/>
      <w:jc w:val="left"/>
    </w:pPr>
    <w:rPr>
      <w:rFonts w:ascii="Futura Bk" w:hAnsi="Futura Bk"/>
      <w:kern w:val="0"/>
      <w:sz w:val="20"/>
      <w:szCs w:val="20"/>
      <w:lang w:val="en-GB" w:eastAsia="en-US"/>
    </w:rPr>
  </w:style>
  <w:style w:type="paragraph" w:customStyle="1" w:styleId="posttext">
    <w:name w:val="posttext"/>
    <w:basedOn w:val="aff3"/>
    <w:rsid w:val="000C2B70"/>
    <w:pPr>
      <w:widowControl/>
      <w:wordWrap w:val="0"/>
      <w:spacing w:line="240" w:lineRule="auto"/>
    </w:pPr>
    <w:rPr>
      <w:rFonts w:ascii="宋体" w:hAnsi="宋体" w:cs="宋体"/>
      <w:kern w:val="0"/>
      <w:sz w:val="24"/>
    </w:rPr>
  </w:style>
  <w:style w:type="paragraph" w:customStyle="1" w:styleId="style1">
    <w:name w:val="style1"/>
    <w:basedOn w:val="aff3"/>
    <w:rsid w:val="000C2B70"/>
    <w:pPr>
      <w:widowControl/>
      <w:spacing w:before="100" w:beforeAutospacing="1" w:after="100" w:afterAutospacing="1" w:line="240" w:lineRule="auto"/>
      <w:jc w:val="left"/>
    </w:pPr>
    <w:rPr>
      <w:rFonts w:ascii="宋体" w:hAnsi="宋体" w:cs="宋体"/>
      <w:color w:val="FF0000"/>
      <w:kern w:val="0"/>
      <w:sz w:val="24"/>
    </w:rPr>
  </w:style>
  <w:style w:type="paragraph" w:customStyle="1" w:styleId="afffff2">
    <w:name w:val="标准段落"/>
    <w:autoRedefine/>
    <w:rsid w:val="000C2B70"/>
    <w:pPr>
      <w:ind w:leftChars="85" w:left="178" w:firstLineChars="164" w:firstLine="344"/>
    </w:pPr>
    <w:rPr>
      <w:rFonts w:ascii="宋体" w:hAnsi="宋体"/>
      <w:color w:val="000000"/>
      <w:sz w:val="21"/>
      <w:szCs w:val="21"/>
    </w:rPr>
  </w:style>
  <w:style w:type="paragraph" w:customStyle="1" w:styleId="style51">
    <w:name w:val="style51"/>
    <w:basedOn w:val="aff3"/>
    <w:rsid w:val="000C2B70"/>
    <w:pPr>
      <w:widowControl/>
      <w:spacing w:before="100" w:beforeAutospacing="1" w:after="100" w:afterAutospacing="1" w:line="240" w:lineRule="auto"/>
      <w:jc w:val="left"/>
    </w:pPr>
    <w:rPr>
      <w:rFonts w:ascii="宋体" w:hAnsi="宋体" w:cs="宋体"/>
      <w:kern w:val="0"/>
      <w:sz w:val="24"/>
    </w:rPr>
  </w:style>
  <w:style w:type="paragraph" w:customStyle="1" w:styleId="news">
    <w:name w:val="news"/>
    <w:basedOn w:val="aff3"/>
    <w:rsid w:val="000C2B70"/>
    <w:pPr>
      <w:widowControl/>
      <w:spacing w:before="100" w:beforeAutospacing="1" w:after="100" w:afterAutospacing="1" w:line="300" w:lineRule="atLeast"/>
      <w:jc w:val="left"/>
    </w:pPr>
    <w:rPr>
      <w:rFonts w:ascii="Calibri" w:eastAsia="Arial Unicode MS" w:hAnsi="Calibri" w:cs="Arial Unicode MS"/>
      <w:color w:val="000000"/>
      <w:kern w:val="0"/>
      <w:szCs w:val="21"/>
    </w:rPr>
  </w:style>
  <w:style w:type="paragraph" w:customStyle="1" w:styleId="spantitle1">
    <w:name w:val="spantitle1"/>
    <w:basedOn w:val="aff3"/>
    <w:rsid w:val="000C2B70"/>
    <w:pPr>
      <w:widowControl/>
      <w:spacing w:before="150" w:after="150" w:line="300" w:lineRule="atLeast"/>
      <w:jc w:val="left"/>
    </w:pPr>
    <w:rPr>
      <w:rFonts w:ascii="宋体" w:hAnsi="宋体" w:cs="宋体"/>
      <w:b/>
      <w:bCs/>
      <w:color w:val="0066CC"/>
      <w:kern w:val="0"/>
      <w:sz w:val="23"/>
      <w:szCs w:val="23"/>
    </w:rPr>
  </w:style>
  <w:style w:type="paragraph" w:customStyle="1" w:styleId="CM6">
    <w:name w:val="CM6"/>
    <w:basedOn w:val="Default"/>
    <w:next w:val="Default"/>
    <w:rsid w:val="000C2B70"/>
    <w:pPr>
      <w:spacing w:line="398" w:lineRule="atLeast"/>
    </w:pPr>
    <w:rPr>
      <w:rFonts w:ascii="宋体" w:eastAsia="宋体" w:hAnsi="Calibri" w:cs="Times New Roman"/>
      <w:color w:val="auto"/>
    </w:rPr>
  </w:style>
  <w:style w:type="paragraph" w:customStyle="1" w:styleId="a3">
    <w:name w:val="正文+宋体"/>
    <w:basedOn w:val="aff3"/>
    <w:rsid w:val="000C2B70"/>
    <w:pPr>
      <w:numPr>
        <w:numId w:val="12"/>
      </w:numPr>
    </w:pPr>
    <w:rPr>
      <w:rFonts w:ascii="Times New Roman" w:hAnsi="Times New Roman"/>
      <w:color w:val="000000"/>
      <w:szCs w:val="21"/>
    </w:rPr>
  </w:style>
  <w:style w:type="paragraph" w:customStyle="1" w:styleId="xl65">
    <w:name w:val="xl65"/>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6">
    <w:name w:val="xl66"/>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7">
    <w:name w:val="xl67"/>
    <w:basedOn w:val="aff3"/>
    <w:rsid w:val="000C2B70"/>
    <w:pPr>
      <w:widowControl/>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8">
    <w:name w:val="xl68"/>
    <w:basedOn w:val="aff3"/>
    <w:rsid w:val="000C2B70"/>
    <w:pPr>
      <w:widowControl/>
      <w:spacing w:before="100" w:beforeAutospacing="1" w:after="100" w:afterAutospacing="1" w:line="240" w:lineRule="auto"/>
      <w:jc w:val="left"/>
    </w:pPr>
    <w:rPr>
      <w:rFonts w:ascii="微软雅黑" w:eastAsia="微软雅黑" w:hAnsi="微软雅黑" w:cs="宋体"/>
      <w:kern w:val="0"/>
      <w:sz w:val="18"/>
      <w:szCs w:val="18"/>
    </w:rPr>
  </w:style>
  <w:style w:type="paragraph" w:customStyle="1" w:styleId="xl69">
    <w:name w:val="xl69"/>
    <w:basedOn w:val="aff3"/>
    <w:rsid w:val="000C2B70"/>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70">
    <w:name w:val="xl70"/>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3">
    <w:name w:val="xl63"/>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64">
    <w:name w:val="xl64"/>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 w:val="18"/>
      <w:szCs w:val="18"/>
    </w:rPr>
  </w:style>
  <w:style w:type="paragraph" w:customStyle="1" w:styleId="xl71">
    <w:name w:val="xl71"/>
    <w:basedOn w:val="aff3"/>
    <w:rsid w:val="000C2B70"/>
    <w:pPr>
      <w:widowControl/>
      <w:spacing w:before="100" w:beforeAutospacing="1" w:after="100" w:afterAutospacing="1" w:line="240" w:lineRule="auto"/>
      <w:jc w:val="center"/>
    </w:pPr>
    <w:rPr>
      <w:rFonts w:ascii="宋体" w:hAnsi="宋体" w:cs="宋体"/>
      <w:kern w:val="0"/>
      <w:sz w:val="24"/>
    </w:rPr>
  </w:style>
  <w:style w:type="paragraph" w:customStyle="1" w:styleId="xl72">
    <w:name w:val="xl72"/>
    <w:basedOn w:val="aff3"/>
    <w:rsid w:val="000C2B70"/>
    <w:pPr>
      <w:widowControl/>
      <w:spacing w:before="100" w:beforeAutospacing="1" w:after="100" w:afterAutospacing="1" w:line="240" w:lineRule="auto"/>
      <w:jc w:val="center"/>
    </w:pPr>
    <w:rPr>
      <w:rFonts w:ascii="宋体" w:hAnsi="宋体" w:cs="宋体"/>
      <w:kern w:val="0"/>
      <w:sz w:val="32"/>
      <w:szCs w:val="32"/>
    </w:rPr>
  </w:style>
  <w:style w:type="paragraph" w:customStyle="1" w:styleId="xl73">
    <w:name w:val="xl73"/>
    <w:basedOn w:val="aff3"/>
    <w:rsid w:val="000C2B70"/>
    <w:pPr>
      <w:widowControl/>
      <w:spacing w:before="100" w:beforeAutospacing="1" w:after="100" w:afterAutospacing="1" w:line="240" w:lineRule="auto"/>
      <w:jc w:val="center"/>
    </w:pPr>
    <w:rPr>
      <w:rFonts w:ascii="宋体" w:hAnsi="宋体" w:cs="宋体"/>
      <w:b/>
      <w:bCs/>
      <w:kern w:val="0"/>
      <w:sz w:val="24"/>
    </w:rPr>
  </w:style>
  <w:style w:type="paragraph" w:customStyle="1" w:styleId="xl74">
    <w:name w:val="xl74"/>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4"/>
    </w:rPr>
  </w:style>
  <w:style w:type="paragraph" w:customStyle="1" w:styleId="xl75">
    <w:name w:val="xl75"/>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76">
    <w:name w:val="xl76"/>
    <w:basedOn w:val="aff3"/>
    <w:rsid w:val="000C2B70"/>
    <w:pPr>
      <w:widowControl/>
      <w:spacing w:before="100" w:beforeAutospacing="1" w:after="100" w:afterAutospacing="1" w:line="240" w:lineRule="auto"/>
      <w:jc w:val="left"/>
    </w:pPr>
    <w:rPr>
      <w:rFonts w:ascii="宋体" w:hAnsi="宋体" w:cs="宋体"/>
      <w:b/>
      <w:bCs/>
      <w:kern w:val="0"/>
      <w:sz w:val="24"/>
    </w:rPr>
  </w:style>
  <w:style w:type="paragraph" w:customStyle="1" w:styleId="xl77">
    <w:name w:val="xl77"/>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 w:val="24"/>
    </w:rPr>
  </w:style>
  <w:style w:type="paragraph" w:customStyle="1" w:styleId="xl78">
    <w:name w:val="xl78"/>
    <w:basedOn w:val="aff3"/>
    <w:rsid w:val="000C2B70"/>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xl79">
    <w:name w:val="xl79"/>
    <w:basedOn w:val="aff3"/>
    <w:rsid w:val="000C2B70"/>
    <w:pPr>
      <w:widowControl/>
      <w:pBdr>
        <w:top w:val="single" w:sz="4" w:space="0" w:color="auto"/>
        <w:bottom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xl80">
    <w:name w:val="xl80"/>
    <w:basedOn w:val="aff3"/>
    <w:rsid w:val="000C2B70"/>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xl81">
    <w:name w:val="xl81"/>
    <w:basedOn w:val="aff3"/>
    <w:rsid w:val="000C2B70"/>
    <w:pPr>
      <w:widowControl/>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宋体" w:hAnsi="宋体" w:cs="宋体"/>
      <w:b/>
      <w:bCs/>
      <w:kern w:val="0"/>
      <w:sz w:val="24"/>
    </w:rPr>
  </w:style>
  <w:style w:type="paragraph" w:customStyle="1" w:styleId="xl82">
    <w:name w:val="xl82"/>
    <w:basedOn w:val="aff3"/>
    <w:rsid w:val="000C2B70"/>
    <w:pPr>
      <w:widowControl/>
      <w:pBdr>
        <w:top w:val="single" w:sz="4" w:space="0" w:color="auto"/>
        <w:bottom w:val="single" w:sz="4" w:space="0" w:color="auto"/>
      </w:pBdr>
      <w:shd w:val="clear" w:color="auto" w:fill="00FF00"/>
      <w:spacing w:before="100" w:beforeAutospacing="1" w:after="100" w:afterAutospacing="1" w:line="240" w:lineRule="auto"/>
      <w:jc w:val="center"/>
    </w:pPr>
    <w:rPr>
      <w:rFonts w:ascii="宋体" w:hAnsi="宋体" w:cs="宋体"/>
      <w:b/>
      <w:bCs/>
      <w:kern w:val="0"/>
      <w:sz w:val="24"/>
    </w:rPr>
  </w:style>
  <w:style w:type="paragraph" w:customStyle="1" w:styleId="font0">
    <w:name w:val="font0"/>
    <w:basedOn w:val="aff3"/>
    <w:rsid w:val="000C2B70"/>
    <w:pPr>
      <w:widowControl/>
      <w:spacing w:before="100" w:beforeAutospacing="1" w:after="100" w:afterAutospacing="1" w:line="240" w:lineRule="auto"/>
      <w:jc w:val="left"/>
    </w:pPr>
    <w:rPr>
      <w:rFonts w:ascii="微软雅黑" w:eastAsia="微软雅黑" w:hAnsi="微软雅黑" w:cs="宋体"/>
      <w:color w:val="000000"/>
      <w:kern w:val="0"/>
      <w:sz w:val="18"/>
      <w:szCs w:val="18"/>
    </w:rPr>
  </w:style>
  <w:style w:type="paragraph" w:customStyle="1" w:styleId="font1">
    <w:name w:val="font1"/>
    <w:basedOn w:val="aff3"/>
    <w:rsid w:val="000C2B70"/>
    <w:pPr>
      <w:widowControl/>
      <w:spacing w:before="100" w:beforeAutospacing="1" w:after="100" w:afterAutospacing="1" w:line="240" w:lineRule="auto"/>
      <w:jc w:val="left"/>
    </w:pPr>
    <w:rPr>
      <w:rFonts w:ascii="微软雅黑" w:eastAsia="微软雅黑" w:hAnsi="微软雅黑" w:cs="宋体"/>
      <w:color w:val="000000"/>
      <w:kern w:val="0"/>
      <w:sz w:val="18"/>
      <w:szCs w:val="18"/>
    </w:rPr>
  </w:style>
  <w:style w:type="paragraph" w:customStyle="1" w:styleId="xl83">
    <w:name w:val="xl83"/>
    <w:basedOn w:val="aff3"/>
    <w:rsid w:val="000C2B70"/>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left"/>
    </w:pPr>
    <w:rPr>
      <w:rFonts w:ascii="宋体" w:hAnsi="宋体" w:cs="宋体"/>
      <w:color w:val="000000"/>
      <w:kern w:val="0"/>
      <w:sz w:val="24"/>
    </w:rPr>
  </w:style>
  <w:style w:type="paragraph" w:customStyle="1" w:styleId="xl84">
    <w:name w:val="xl84"/>
    <w:basedOn w:val="aff3"/>
    <w:rsid w:val="000C2B70"/>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left"/>
    </w:pPr>
    <w:rPr>
      <w:rFonts w:ascii="宋体" w:hAnsi="宋体" w:cs="宋体"/>
      <w:kern w:val="0"/>
      <w:sz w:val="24"/>
    </w:rPr>
  </w:style>
  <w:style w:type="paragraph" w:customStyle="1" w:styleId="xl85">
    <w:name w:val="xl85"/>
    <w:basedOn w:val="aff3"/>
    <w:rsid w:val="000C2B7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b/>
      <w:bCs/>
      <w:color w:val="000000"/>
      <w:kern w:val="0"/>
      <w:sz w:val="24"/>
    </w:rPr>
  </w:style>
  <w:style w:type="paragraph" w:customStyle="1" w:styleId="xl86">
    <w:name w:val="xl86"/>
    <w:basedOn w:val="aff3"/>
    <w:rsid w:val="000C2B70"/>
    <w:pPr>
      <w:widowControl/>
      <w:spacing w:before="100" w:beforeAutospacing="1" w:after="100" w:afterAutospacing="1" w:line="240" w:lineRule="auto"/>
      <w:jc w:val="center"/>
    </w:pPr>
    <w:rPr>
      <w:rFonts w:ascii="宋体" w:hAnsi="宋体" w:cs="宋体"/>
      <w:kern w:val="0"/>
      <w:sz w:val="24"/>
    </w:rPr>
  </w:style>
  <w:style w:type="paragraph" w:customStyle="1" w:styleId="xl87">
    <w:name w:val="xl87"/>
    <w:basedOn w:val="aff3"/>
    <w:rsid w:val="000C2B7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宋体" w:hAnsi="宋体" w:cs="宋体"/>
      <w:kern w:val="0"/>
      <w:sz w:val="24"/>
    </w:rPr>
  </w:style>
  <w:style w:type="paragraph" w:customStyle="1" w:styleId="xl88">
    <w:name w:val="xl88"/>
    <w:basedOn w:val="aff3"/>
    <w:rsid w:val="000C2B70"/>
    <w:pPr>
      <w:widowControl/>
      <w:pBdr>
        <w:top w:val="dotDash" w:sz="8"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89">
    <w:name w:val="xl89"/>
    <w:basedOn w:val="aff3"/>
    <w:rsid w:val="000C2B70"/>
    <w:pPr>
      <w:widowControl/>
      <w:pBdr>
        <w:top w:val="dotDash" w:sz="8" w:space="0" w:color="auto"/>
        <w:left w:val="dotted" w:sz="4" w:space="0" w:color="auto"/>
        <w:bottom w:val="dotted" w:sz="4" w:space="0" w:color="auto"/>
        <w:right w:val="dotted" w:sz="4" w:space="0" w:color="auto"/>
      </w:pBdr>
      <w:spacing w:before="100" w:beforeAutospacing="1" w:after="100" w:afterAutospacing="1" w:line="240" w:lineRule="auto"/>
      <w:jc w:val="left"/>
    </w:pPr>
    <w:rPr>
      <w:rFonts w:ascii="宋体" w:hAnsi="宋体" w:cs="宋体"/>
      <w:kern w:val="0"/>
      <w:sz w:val="24"/>
    </w:rPr>
  </w:style>
  <w:style w:type="paragraph" w:customStyle="1" w:styleId="xl90">
    <w:name w:val="xl90"/>
    <w:basedOn w:val="aff3"/>
    <w:rsid w:val="000C2B70"/>
    <w:pPr>
      <w:widowControl/>
      <w:pBdr>
        <w:top w:val="dotDash" w:sz="8" w:space="0" w:color="auto"/>
        <w:left w:val="dotted" w:sz="4" w:space="0" w:color="auto"/>
        <w:bottom w:val="dotted" w:sz="4" w:space="0" w:color="auto"/>
        <w:right w:val="dotDash" w:sz="8" w:space="0" w:color="auto"/>
      </w:pBdr>
      <w:spacing w:before="100" w:beforeAutospacing="1" w:after="100" w:afterAutospacing="1" w:line="240" w:lineRule="auto"/>
      <w:jc w:val="left"/>
    </w:pPr>
    <w:rPr>
      <w:rFonts w:ascii="宋体" w:hAnsi="宋体" w:cs="宋体"/>
      <w:kern w:val="0"/>
      <w:sz w:val="24"/>
    </w:rPr>
  </w:style>
  <w:style w:type="paragraph" w:customStyle="1" w:styleId="xl91">
    <w:name w:val="xl91"/>
    <w:basedOn w:val="aff3"/>
    <w:rsid w:val="000C2B70"/>
    <w:pPr>
      <w:widowControl/>
      <w:spacing w:before="100" w:beforeAutospacing="1" w:after="100" w:afterAutospacing="1" w:line="240" w:lineRule="auto"/>
      <w:jc w:val="left"/>
    </w:pPr>
    <w:rPr>
      <w:rFonts w:ascii="宋体" w:hAnsi="宋体" w:cs="宋体"/>
      <w:kern w:val="0"/>
      <w:sz w:val="24"/>
    </w:rPr>
  </w:style>
  <w:style w:type="paragraph" w:customStyle="1" w:styleId="xl92">
    <w:name w:val="xl92"/>
    <w:basedOn w:val="aff3"/>
    <w:rsid w:val="000C2B70"/>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93">
    <w:name w:val="xl93"/>
    <w:basedOn w:val="aff3"/>
    <w:rsid w:val="000C2B70"/>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jc w:val="left"/>
    </w:pPr>
    <w:rPr>
      <w:rFonts w:ascii="宋体" w:hAnsi="宋体" w:cs="宋体"/>
      <w:kern w:val="0"/>
      <w:sz w:val="24"/>
    </w:rPr>
  </w:style>
  <w:style w:type="paragraph" w:customStyle="1" w:styleId="xl94">
    <w:name w:val="xl94"/>
    <w:basedOn w:val="aff3"/>
    <w:rsid w:val="000C2B70"/>
    <w:pPr>
      <w:widowControl/>
      <w:pBdr>
        <w:top w:val="dotted" w:sz="4" w:space="0" w:color="auto"/>
        <w:left w:val="dotted" w:sz="4" w:space="0" w:color="auto"/>
        <w:bottom w:val="dotted" w:sz="4" w:space="0" w:color="auto"/>
        <w:right w:val="dotDash" w:sz="8" w:space="0" w:color="auto"/>
      </w:pBdr>
      <w:spacing w:before="100" w:beforeAutospacing="1" w:after="100" w:afterAutospacing="1" w:line="240" w:lineRule="auto"/>
      <w:jc w:val="left"/>
    </w:pPr>
    <w:rPr>
      <w:rFonts w:ascii="宋体" w:hAnsi="宋体" w:cs="宋体"/>
      <w:kern w:val="0"/>
      <w:sz w:val="24"/>
    </w:rPr>
  </w:style>
  <w:style w:type="paragraph" w:customStyle="1" w:styleId="xl95">
    <w:name w:val="xl95"/>
    <w:basedOn w:val="aff3"/>
    <w:rsid w:val="000C2B70"/>
    <w:pPr>
      <w:widowControl/>
      <w:pBdr>
        <w:top w:val="dotted" w:sz="4" w:space="0" w:color="auto"/>
        <w:left w:val="dotted" w:sz="4" w:space="0" w:color="auto"/>
        <w:bottom w:val="dotDash" w:sz="8"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96">
    <w:name w:val="xl96"/>
    <w:basedOn w:val="aff3"/>
    <w:rsid w:val="000C2B70"/>
    <w:pPr>
      <w:widowControl/>
      <w:pBdr>
        <w:top w:val="dotted" w:sz="4" w:space="0" w:color="auto"/>
        <w:left w:val="dotted" w:sz="4" w:space="0" w:color="auto"/>
        <w:bottom w:val="dotDash" w:sz="8" w:space="0" w:color="auto"/>
        <w:right w:val="dotted" w:sz="4" w:space="0" w:color="auto"/>
      </w:pBdr>
      <w:spacing w:before="100" w:beforeAutospacing="1" w:after="100" w:afterAutospacing="1" w:line="240" w:lineRule="auto"/>
      <w:jc w:val="left"/>
    </w:pPr>
    <w:rPr>
      <w:rFonts w:ascii="宋体" w:hAnsi="宋体" w:cs="宋体"/>
      <w:kern w:val="0"/>
      <w:sz w:val="24"/>
    </w:rPr>
  </w:style>
  <w:style w:type="paragraph" w:customStyle="1" w:styleId="xl97">
    <w:name w:val="xl97"/>
    <w:basedOn w:val="aff3"/>
    <w:rsid w:val="000C2B70"/>
    <w:pPr>
      <w:widowControl/>
      <w:pBdr>
        <w:top w:val="dotted" w:sz="4" w:space="0" w:color="auto"/>
        <w:left w:val="dotted" w:sz="4" w:space="0" w:color="auto"/>
        <w:bottom w:val="dotDash" w:sz="8" w:space="0" w:color="auto"/>
        <w:right w:val="dotDash" w:sz="8" w:space="0" w:color="auto"/>
      </w:pBdr>
      <w:spacing w:before="100" w:beforeAutospacing="1" w:after="100" w:afterAutospacing="1" w:line="240" w:lineRule="auto"/>
      <w:jc w:val="left"/>
    </w:pPr>
    <w:rPr>
      <w:rFonts w:ascii="宋体" w:hAnsi="宋体" w:cs="宋体"/>
      <w:kern w:val="0"/>
      <w:sz w:val="24"/>
    </w:rPr>
  </w:style>
  <w:style w:type="paragraph" w:customStyle="1" w:styleId="xl98">
    <w:name w:val="xl98"/>
    <w:basedOn w:val="aff3"/>
    <w:rsid w:val="000C2B70"/>
    <w:pPr>
      <w:widowControl/>
      <w:pBdr>
        <w:top w:val="dotDash" w:sz="8"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99">
    <w:name w:val="xl99"/>
    <w:basedOn w:val="aff3"/>
    <w:rsid w:val="000C2B70"/>
    <w:pPr>
      <w:widowControl/>
      <w:pBdr>
        <w:top w:val="dotted" w:sz="4" w:space="0" w:color="auto"/>
        <w:bottom w:val="dotted" w:sz="4"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100">
    <w:name w:val="xl100"/>
    <w:basedOn w:val="aff3"/>
    <w:rsid w:val="000C2B70"/>
    <w:pPr>
      <w:widowControl/>
      <w:pBdr>
        <w:top w:val="dotted" w:sz="4" w:space="0" w:color="auto"/>
        <w:bottom w:val="dotDash" w:sz="8" w:space="0" w:color="auto"/>
        <w:right w:val="dotted" w:sz="4" w:space="0" w:color="auto"/>
      </w:pBdr>
      <w:spacing w:before="100" w:beforeAutospacing="1" w:after="100" w:afterAutospacing="1" w:line="240" w:lineRule="auto"/>
      <w:jc w:val="center"/>
    </w:pPr>
    <w:rPr>
      <w:rFonts w:ascii="宋体" w:hAnsi="宋体" w:cs="宋体"/>
      <w:kern w:val="0"/>
      <w:sz w:val="24"/>
    </w:rPr>
  </w:style>
  <w:style w:type="paragraph" w:customStyle="1" w:styleId="xl101">
    <w:name w:val="xl101"/>
    <w:basedOn w:val="aff3"/>
    <w:rsid w:val="000C2B70"/>
    <w:pPr>
      <w:widowControl/>
      <w:pBdr>
        <w:top w:val="dotDash" w:sz="8" w:space="0" w:color="auto"/>
        <w:left w:val="dotDash" w:sz="8"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2">
    <w:name w:val="xl102"/>
    <w:basedOn w:val="aff3"/>
    <w:rsid w:val="000C2B70"/>
    <w:pPr>
      <w:widowControl/>
      <w:pBdr>
        <w:top w:val="single" w:sz="4" w:space="0" w:color="auto"/>
        <w:left w:val="dotDash" w:sz="8" w:space="0" w:color="auto"/>
        <w:bottom w:val="dotDash" w:sz="8"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3">
    <w:name w:val="xl103"/>
    <w:basedOn w:val="aff3"/>
    <w:rsid w:val="000C2B70"/>
    <w:pPr>
      <w:widowControl/>
      <w:pBdr>
        <w:top w:val="single" w:sz="4" w:space="0" w:color="auto"/>
        <w:left w:val="dotDash" w:sz="8"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104">
    <w:name w:val="xl104"/>
    <w:basedOn w:val="aff3"/>
    <w:rsid w:val="000C2B7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 w:val="32"/>
      <w:szCs w:val="32"/>
    </w:rPr>
  </w:style>
  <w:style w:type="paragraph" w:customStyle="1" w:styleId="xl105">
    <w:name w:val="xl105"/>
    <w:basedOn w:val="aff3"/>
    <w:rsid w:val="000C2B70"/>
    <w:pPr>
      <w:widowControl/>
      <w:pBdr>
        <w:top w:val="single" w:sz="4" w:space="0" w:color="auto"/>
        <w:left w:val="single" w:sz="4" w:space="0" w:color="auto"/>
        <w:bottom w:val="single" w:sz="4" w:space="0" w:color="auto"/>
      </w:pBdr>
      <w:shd w:val="clear" w:color="auto" w:fill="A6A6A6"/>
      <w:spacing w:before="100" w:beforeAutospacing="1" w:after="100" w:afterAutospacing="1" w:line="240" w:lineRule="auto"/>
      <w:jc w:val="center"/>
    </w:pPr>
    <w:rPr>
      <w:rFonts w:ascii="宋体" w:hAnsi="宋体" w:cs="宋体"/>
      <w:b/>
      <w:bCs/>
      <w:color w:val="000000"/>
      <w:kern w:val="0"/>
      <w:sz w:val="24"/>
    </w:rPr>
  </w:style>
  <w:style w:type="paragraph" w:customStyle="1" w:styleId="xl106">
    <w:name w:val="xl106"/>
    <w:basedOn w:val="aff3"/>
    <w:rsid w:val="000C2B70"/>
    <w:pPr>
      <w:widowControl/>
      <w:pBdr>
        <w:top w:val="single" w:sz="4" w:space="0" w:color="auto"/>
        <w:bottom w:val="single" w:sz="4" w:space="0" w:color="auto"/>
      </w:pBdr>
      <w:shd w:val="clear" w:color="auto" w:fill="A6A6A6"/>
      <w:spacing w:before="100" w:beforeAutospacing="1" w:after="100" w:afterAutospacing="1" w:line="240" w:lineRule="auto"/>
      <w:jc w:val="center"/>
    </w:pPr>
    <w:rPr>
      <w:rFonts w:ascii="宋体" w:hAnsi="宋体" w:cs="宋体"/>
      <w:b/>
      <w:bCs/>
      <w:color w:val="000000"/>
      <w:kern w:val="0"/>
      <w:sz w:val="24"/>
    </w:rPr>
  </w:style>
  <w:style w:type="paragraph" w:customStyle="1" w:styleId="xl107">
    <w:name w:val="xl107"/>
    <w:basedOn w:val="aff3"/>
    <w:rsid w:val="000C2B70"/>
    <w:pPr>
      <w:widowControl/>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4"/>
    </w:rPr>
  </w:style>
  <w:style w:type="paragraph" w:customStyle="1" w:styleId="xl108">
    <w:name w:val="xl108"/>
    <w:basedOn w:val="aff3"/>
    <w:rsid w:val="000C2B70"/>
    <w:pPr>
      <w:widowControl/>
      <w:pBdr>
        <w:left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4"/>
    </w:rPr>
  </w:style>
  <w:style w:type="paragraph" w:customStyle="1" w:styleId="xl109">
    <w:name w:val="xl109"/>
    <w:basedOn w:val="aff3"/>
    <w:rsid w:val="000C2B70"/>
    <w:pPr>
      <w:widowControl/>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4"/>
    </w:rPr>
  </w:style>
  <w:style w:type="character" w:styleId="afffff3">
    <w:name w:val="footnote reference"/>
    <w:unhideWhenUsed/>
    <w:rsid w:val="000C2B70"/>
    <w:rPr>
      <w:vertAlign w:val="superscript"/>
    </w:rPr>
  </w:style>
  <w:style w:type="character" w:customStyle="1" w:styleId="kfnrh11">
    <w:name w:val="kfnr_h11"/>
    <w:rsid w:val="000C2B70"/>
    <w:rPr>
      <w:strike w:val="0"/>
      <w:dstrike w:val="0"/>
      <w:color w:val="333333"/>
      <w:sz w:val="18"/>
      <w:szCs w:val="18"/>
      <w:u w:val="none"/>
      <w:effect w:val="none"/>
    </w:rPr>
  </w:style>
  <w:style w:type="character" w:customStyle="1" w:styleId="text">
    <w:name w:val="text"/>
    <w:rsid w:val="000C2B70"/>
  </w:style>
  <w:style w:type="character" w:customStyle="1" w:styleId="prop3Char">
    <w:name w:val="prop3 Char"/>
    <w:rsid w:val="000C2B70"/>
    <w:rPr>
      <w:rFonts w:ascii="宋体" w:eastAsia="宋体" w:hAnsi="宋体" w:hint="eastAsia"/>
      <w:b/>
      <w:bCs w:val="0"/>
      <w:sz w:val="24"/>
      <w:szCs w:val="28"/>
      <w:lang w:val="en-US" w:eastAsia="zh-CN" w:bidi="ar-SA"/>
    </w:rPr>
  </w:style>
  <w:style w:type="character" w:customStyle="1" w:styleId="310">
    <w:name w:val="标题 31"/>
    <w:aliases w:val="Level 3 Head1,H31,Heading 3 - old1,h33,sect1.2.34,Head31,31,l31,level_31,PIM 31,sect1.2.313,sect1.2.321,sect1.2.3111,sect1.2.331,sect1.2.3121,BOD 01,CT1,3rd level1,Heading 3 hidden1,2h1,h311,h321,Section1,Heading 2.31,(Alt+3)1"/>
    <w:rsid w:val="000C2B70"/>
    <w:rPr>
      <w:rFonts w:ascii="宋体" w:eastAsia="宋体" w:hAnsi="宋体" w:hint="eastAsia"/>
      <w:b/>
      <w:bCs w:val="0"/>
      <w:sz w:val="24"/>
      <w:szCs w:val="28"/>
      <w:lang w:val="en-US" w:eastAsia="zh-CN" w:bidi="ar-SA"/>
    </w:rPr>
  </w:style>
  <w:style w:type="character" w:customStyle="1" w:styleId="myp1111">
    <w:name w:val="myp1111"/>
    <w:rsid w:val="000C2B70"/>
    <w:rPr>
      <w:rFonts w:ascii="ˎ̥" w:hAnsi="ˎ̥" w:hint="default"/>
      <w:strike w:val="0"/>
      <w:dstrike w:val="0"/>
      <w:color w:val="000000"/>
      <w:sz w:val="26"/>
      <w:szCs w:val="26"/>
      <w:u w:val="none"/>
      <w:effect w:val="none"/>
    </w:rPr>
  </w:style>
  <w:style w:type="character" w:customStyle="1" w:styleId="211">
    <w:name w:val="标题 21"/>
    <w:aliases w:val="H24,Heading 2 Hidden1,Heading 2 CCBS1,heading 21,第一章 标题 21,ISO11,h21,sect 1.24,L21,Underrubrik11,prop21,UNDERRUBRIK 1-21,Level 2 Topic Heading1,2nd level1,Titre21,l21,21,Header 21,I21,Section Title1,Titre31,H221,sect 1.221,H2111"/>
    <w:rsid w:val="000C2B70"/>
    <w:rPr>
      <w:rFonts w:ascii="Arial" w:eastAsia="宋体" w:hAnsi="Arial" w:cs="Arial" w:hint="default"/>
      <w:b/>
      <w:bCs w:val="0"/>
      <w:sz w:val="30"/>
      <w:lang w:val="en-US" w:eastAsia="zh-CN" w:bidi="ar-SA"/>
    </w:rPr>
  </w:style>
  <w:style w:type="character" w:customStyle="1" w:styleId="unnamed21">
    <w:name w:val="unnamed21"/>
    <w:rsid w:val="000C2B70"/>
    <w:rPr>
      <w:b w:val="0"/>
      <w:bCs w:val="0"/>
      <w:i w:val="0"/>
      <w:iCs w:val="0"/>
      <w:sz w:val="18"/>
      <w:szCs w:val="18"/>
    </w:rPr>
  </w:style>
  <w:style w:type="character" w:customStyle="1" w:styleId="CharChar0">
    <w:name w:val="样式 水上软件四号缩进 + 小四 Char Char"/>
    <w:rsid w:val="000C2B70"/>
    <w:rPr>
      <w:rFonts w:ascii="宋体" w:eastAsia="宋体" w:hAnsi="宋体" w:hint="eastAsia"/>
      <w:kern w:val="2"/>
      <w:sz w:val="24"/>
      <w:szCs w:val="21"/>
      <w:lang w:val="en-US" w:eastAsia="zh-CN" w:bidi="ar-SA"/>
    </w:rPr>
  </w:style>
  <w:style w:type="character" w:customStyle="1" w:styleId="320">
    <w:name w:val="标题 32"/>
    <w:aliases w:val="Level 3 Head2,H32,Heading 3 - old2,h34,sect1.2.35,Head32,32,l32,level_32,PIM 32,sect1.2.314,sect1.2.322,sect1.2.3112,sect1.2.332,sect1.2.3122,BOD 02,CT2,3rd level2,Heading 3 hidden2,2h2,h312,h322,Section2,Heading 2.32,(Alt+3)2"/>
    <w:rsid w:val="000C2B70"/>
    <w:rPr>
      <w:rFonts w:ascii="宋体" w:eastAsia="宋体" w:hAnsi="宋体" w:hint="eastAsia"/>
      <w:b/>
      <w:bCs w:val="0"/>
      <w:sz w:val="24"/>
      <w:szCs w:val="28"/>
    </w:rPr>
  </w:style>
  <w:style w:type="character" w:customStyle="1" w:styleId="grame">
    <w:name w:val="grame"/>
    <w:rsid w:val="000C2B70"/>
    <w:rPr>
      <w:rFonts w:ascii="宋体" w:eastAsia="宋体" w:hAnsi="宋体" w:hint="eastAsia"/>
      <w:kern w:val="2"/>
      <w:sz w:val="24"/>
      <w:szCs w:val="24"/>
      <w:lang w:val="en-US" w:eastAsia="zh-CN" w:bidi="ar-SA"/>
    </w:rPr>
  </w:style>
  <w:style w:type="character" w:customStyle="1" w:styleId="2Char10">
    <w:name w:val="正文首行缩进 2 Char1"/>
    <w:link w:val="2f"/>
    <w:locked/>
    <w:rsid w:val="000C2B70"/>
    <w:rPr>
      <w:rFonts w:eastAsia="微软雅黑"/>
      <w:kern w:val="2"/>
      <w:sz w:val="21"/>
      <w:szCs w:val="24"/>
      <w:lang w:val="x-none" w:eastAsia="x-none"/>
    </w:rPr>
  </w:style>
  <w:style w:type="character" w:customStyle="1" w:styleId="news-121">
    <w:name w:val="news-121"/>
    <w:rsid w:val="000C2B70"/>
    <w:rPr>
      <w:color w:val="000000"/>
      <w:sz w:val="20"/>
      <w:szCs w:val="20"/>
    </w:rPr>
  </w:style>
  <w:style w:type="character" w:customStyle="1" w:styleId="1f">
    <w:name w:val="正文首行缩进1"/>
    <w:aliases w:val="正文首行缩进 Char Char Char Char Char Char Char Char Char Char Char Char Char Char Char Char Char1,正文首行缩进 Char Char Char Char Char Char Char Char Char Char Char Char Char Char Char Char Char2,正文首行缩进 Char Char Char Char Char Char1"/>
    <w:rsid w:val="000C2B70"/>
    <w:rPr>
      <w:rFonts w:ascii="宋体" w:eastAsia="宋体" w:hAnsi="宋体" w:hint="eastAsia"/>
      <w:kern w:val="2"/>
      <w:sz w:val="21"/>
      <w:szCs w:val="24"/>
      <w:lang w:val="en-US" w:eastAsia="zh-CN" w:bidi="ar-SA"/>
    </w:rPr>
  </w:style>
  <w:style w:type="character" w:customStyle="1" w:styleId="Bold">
    <w:name w:val="Bold"/>
    <w:rsid w:val="000C2B70"/>
    <w:rPr>
      <w:b/>
      <w:bCs/>
    </w:rPr>
  </w:style>
  <w:style w:type="character" w:customStyle="1" w:styleId="BoldItalic">
    <w:name w:val="Bold Italic"/>
    <w:aliases w:val="bi"/>
    <w:rsid w:val="000C2B70"/>
    <w:rPr>
      <w:b/>
      <w:bCs/>
      <w:i/>
      <w:iCs/>
    </w:rPr>
  </w:style>
  <w:style w:type="character" w:customStyle="1" w:styleId="bold121">
    <w:name w:val="bold121"/>
    <w:rsid w:val="000C2B70"/>
    <w:rPr>
      <w:b/>
      <w:bCs/>
      <w:sz w:val="18"/>
      <w:szCs w:val="18"/>
    </w:rPr>
  </w:style>
  <w:style w:type="character" w:customStyle="1" w:styleId="ttag">
    <w:name w:val="t_tag"/>
    <w:rsid w:val="000C2B70"/>
  </w:style>
  <w:style w:type="character" w:customStyle="1" w:styleId="cnfont1">
    <w:name w:val="cnfont1"/>
    <w:rsid w:val="000C2B70"/>
  </w:style>
  <w:style w:type="character" w:customStyle="1" w:styleId="itsmtx1">
    <w:name w:val="itsm_tx1"/>
    <w:rsid w:val="000C2B70"/>
    <w:rPr>
      <w:color w:val="222222"/>
    </w:rPr>
  </w:style>
  <w:style w:type="character" w:customStyle="1" w:styleId="style2">
    <w:name w:val="style2"/>
    <w:rsid w:val="000C2B70"/>
    <w:rPr>
      <w:sz w:val="12"/>
      <w:szCs w:val="12"/>
    </w:rPr>
  </w:style>
  <w:style w:type="character" w:customStyle="1" w:styleId="style4">
    <w:name w:val="style4"/>
    <w:rsid w:val="000C2B70"/>
    <w:rPr>
      <w:sz w:val="12"/>
      <w:szCs w:val="12"/>
    </w:rPr>
  </w:style>
  <w:style w:type="character" w:customStyle="1" w:styleId="style11">
    <w:name w:val="style11"/>
    <w:rsid w:val="000C2B70"/>
    <w:rPr>
      <w:b/>
      <w:bCs/>
      <w:strike w:val="0"/>
      <w:dstrike w:val="0"/>
      <w:sz w:val="18"/>
      <w:szCs w:val="18"/>
      <w:u w:val="none"/>
      <w:effect w:val="none"/>
    </w:rPr>
  </w:style>
  <w:style w:type="character" w:customStyle="1" w:styleId="font2">
    <w:name w:val="font2"/>
    <w:rsid w:val="000C2B70"/>
    <w:rPr>
      <w:strike w:val="0"/>
      <w:dstrike w:val="0"/>
      <w:color w:val="333333"/>
      <w:sz w:val="18"/>
      <w:szCs w:val="18"/>
      <w:u w:val="none"/>
      <w:effect w:val="none"/>
    </w:rPr>
  </w:style>
  <w:style w:type="character" w:customStyle="1" w:styleId="style5">
    <w:name w:val="style5"/>
    <w:rsid w:val="000C2B70"/>
  </w:style>
  <w:style w:type="character" w:customStyle="1" w:styleId="3zw1">
    <w:name w:val="3zw1"/>
    <w:rsid w:val="000C2B70"/>
    <w:rPr>
      <w:color w:val="000000"/>
      <w:sz w:val="21"/>
      <w:szCs w:val="21"/>
    </w:rPr>
  </w:style>
  <w:style w:type="character" w:customStyle="1" w:styleId="news1">
    <w:name w:val="news1"/>
    <w:rsid w:val="000C2B70"/>
    <w:rPr>
      <w:rFonts w:hint="default"/>
      <w:sz w:val="21"/>
      <w:szCs w:val="21"/>
    </w:rPr>
  </w:style>
  <w:style w:type="character" w:customStyle="1" w:styleId="apple-style-span">
    <w:name w:val="apple-style-span"/>
    <w:rsid w:val="000C2B70"/>
  </w:style>
  <w:style w:type="character" w:customStyle="1" w:styleId="spantitle2">
    <w:name w:val="spantitle2"/>
    <w:rsid w:val="000C2B70"/>
    <w:rPr>
      <w:b/>
      <w:bCs/>
      <w:color w:val="0066CC"/>
      <w:sz w:val="23"/>
      <w:szCs w:val="23"/>
    </w:rPr>
  </w:style>
  <w:style w:type="table" w:styleId="3-3">
    <w:name w:val="Medium Grid 3 Accent 3"/>
    <w:basedOn w:val="aff5"/>
    <w:uiPriority w:val="60"/>
    <w:rsid w:val="000C2B70"/>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浅色底纹 - 强调文字颜色 11"/>
    <w:basedOn w:val="aff5"/>
    <w:uiPriority w:val="60"/>
    <w:rsid w:val="000C2B70"/>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0">
    <w:name w:val="Outline List 2"/>
    <w:aliases w:val="一 / 1.1 / 1.1.1"/>
    <w:basedOn w:val="aff6"/>
    <w:unhideWhenUsed/>
    <w:rsid w:val="000C2B70"/>
  </w:style>
  <w:style w:type="paragraph" w:customStyle="1" w:styleId="CharCharCharChar0">
    <w:name w:val="Char Char Char Char"/>
    <w:basedOn w:val="aff3"/>
    <w:rsid w:val="00B25692"/>
    <w:pPr>
      <w:ind w:firstLineChars="200" w:firstLine="200"/>
    </w:pPr>
    <w:rPr>
      <w:rFonts w:ascii="宋体" w:hAnsi="宋体" w:cs="宋体"/>
      <w:sz w:val="24"/>
      <w:szCs w:val="26"/>
    </w:rPr>
  </w:style>
  <w:style w:type="paragraph" w:customStyle="1" w:styleId="ZHENGWEN">
    <w:name w:val="ZHENGWEN"/>
    <w:basedOn w:val="aff3"/>
    <w:autoRedefine/>
    <w:rsid w:val="00E94981"/>
    <w:pPr>
      <w:numPr>
        <w:numId w:val="15"/>
      </w:numPr>
      <w:spacing w:beforeLines="50" w:before="156" w:afterLines="50" w:after="156"/>
    </w:pPr>
    <w:rPr>
      <w:rFonts w:ascii="宋体" w:hAnsi="宋体" w:cs="宋体"/>
      <w:szCs w:val="21"/>
    </w:rPr>
  </w:style>
  <w:style w:type="paragraph" w:customStyle="1" w:styleId="2f9">
    <w:name w:val="页眉2"/>
    <w:basedOn w:val="aff3"/>
    <w:rsid w:val="0001296F"/>
    <w:pPr>
      <w:tabs>
        <w:tab w:val="center" w:pos="4153"/>
        <w:tab w:val="right" w:pos="8306"/>
      </w:tabs>
      <w:adjustRightInd w:val="0"/>
      <w:snapToGrid w:val="0"/>
      <w:spacing w:before="120" w:after="120"/>
      <w:ind w:left="578" w:hanging="578"/>
    </w:pPr>
    <w:rPr>
      <w:rFonts w:ascii="Times New Roman" w:hAnsi="Times New Roman"/>
      <w:szCs w:val="20"/>
      <w:lang w:eastAsia="zh-TW"/>
    </w:rPr>
  </w:style>
  <w:style w:type="paragraph" w:customStyle="1" w:styleId="1f0">
    <w:name w:val="页脚1"/>
    <w:basedOn w:val="aff3"/>
    <w:rsid w:val="0001296F"/>
    <w:pPr>
      <w:tabs>
        <w:tab w:val="center" w:pos="4153"/>
        <w:tab w:val="right" w:pos="8306"/>
      </w:tabs>
      <w:adjustRightInd w:val="0"/>
      <w:snapToGrid w:val="0"/>
      <w:spacing w:before="120" w:after="120"/>
      <w:ind w:left="578" w:hanging="578"/>
    </w:pPr>
    <w:rPr>
      <w:rFonts w:ascii="Times New Roman" w:hAnsi="Times New Roman"/>
      <w:szCs w:val="20"/>
      <w:lang w:eastAsia="zh-TW"/>
    </w:rPr>
  </w:style>
  <w:style w:type="character" w:customStyle="1" w:styleId="Chard">
    <w:name w:val="题注 Char"/>
    <w:aliases w:val="信息主题 Char"/>
    <w:link w:val="afffc"/>
    <w:rsid w:val="0001296F"/>
    <w:rPr>
      <w:rFonts w:ascii="Arial" w:eastAsia="黑体" w:hAnsi="Arial" w:cs="Arial"/>
      <w:kern w:val="2"/>
    </w:rPr>
  </w:style>
  <w:style w:type="character" w:customStyle="1" w:styleId="unn1">
    <w:name w:val="unn1"/>
    <w:basedOn w:val="aff4"/>
    <w:rsid w:val="0001296F"/>
  </w:style>
  <w:style w:type="character" w:customStyle="1" w:styleId="Arial">
    <w:name w:val="样式 Arial"/>
    <w:rsid w:val="0001296F"/>
    <w:rPr>
      <w:rFonts w:ascii="Arial" w:eastAsia="宋体" w:hAnsi="Arial"/>
      <w:kern w:val="2"/>
      <w:sz w:val="24"/>
      <w:lang w:val="en-US" w:eastAsia="zh-CN"/>
    </w:rPr>
  </w:style>
  <w:style w:type="character" w:customStyle="1" w:styleId="Char16">
    <w:name w:val="正文缩进 Char1"/>
    <w:aliases w:val="正文非缩进 Char1,body text Char,鋘drad Char,???änd Char,Body Text(ch) Char,正文（首行缩进两字） Char,????nd Char,Body Te?nd Char,Bo Char,正文（段落文字） Char,缩进 Char,正文编号 Char,正文缩进 Char Char,ni Char"/>
    <w:link w:val="2fa"/>
    <w:rsid w:val="0001296F"/>
    <w:rPr>
      <w:kern w:val="2"/>
      <w:sz w:val="24"/>
      <w:szCs w:val="24"/>
    </w:rPr>
  </w:style>
  <w:style w:type="paragraph" w:customStyle="1" w:styleId="2fa">
    <w:name w:val="正文缩进2"/>
    <w:basedOn w:val="aff3"/>
    <w:link w:val="Char16"/>
    <w:rsid w:val="0001296F"/>
    <w:pPr>
      <w:spacing w:before="120" w:after="120"/>
      <w:ind w:left="578" w:hanging="578"/>
    </w:pPr>
    <w:rPr>
      <w:rFonts w:ascii="Times New Roman" w:hAnsi="Times New Roman"/>
      <w:sz w:val="24"/>
      <w:lang w:val="x-none" w:eastAsia="x-none"/>
    </w:rPr>
  </w:style>
  <w:style w:type="paragraph" w:customStyle="1" w:styleId="1f1">
    <w:name w:val="批注文字1"/>
    <w:basedOn w:val="aff3"/>
    <w:rsid w:val="0001296F"/>
    <w:pPr>
      <w:spacing w:before="120" w:after="120"/>
      <w:ind w:left="578" w:hanging="578"/>
      <w:jc w:val="left"/>
    </w:pPr>
    <w:rPr>
      <w:rFonts w:ascii="Times New Roman" w:hAnsi="Times New Roman"/>
      <w:lang w:eastAsia="zh-TW"/>
    </w:rPr>
  </w:style>
  <w:style w:type="paragraph" w:customStyle="1" w:styleId="1f2">
    <w:name w:val="批注主题1"/>
    <w:basedOn w:val="1f1"/>
    <w:next w:val="1f1"/>
    <w:rsid w:val="0001296F"/>
    <w:pPr>
      <w:adjustRightInd w:val="0"/>
      <w:snapToGrid w:val="0"/>
      <w:spacing w:line="240" w:lineRule="auto"/>
    </w:pPr>
    <w:rPr>
      <w:b/>
      <w:bCs/>
    </w:rPr>
  </w:style>
  <w:style w:type="character" w:customStyle="1" w:styleId="mw-headline">
    <w:name w:val="mw-headline"/>
    <w:basedOn w:val="aff4"/>
    <w:rsid w:val="0001296F"/>
  </w:style>
  <w:style w:type="character" w:customStyle="1" w:styleId="editsection7">
    <w:name w:val="editsection7"/>
    <w:rsid w:val="0001296F"/>
    <w:rPr>
      <w:b w:val="0"/>
      <w:bCs w:val="0"/>
      <w:sz w:val="21"/>
      <w:szCs w:val="21"/>
    </w:rPr>
  </w:style>
  <w:style w:type="character" w:customStyle="1" w:styleId="2Char5">
    <w:name w:val="样式2 Char"/>
    <w:link w:val="2f8"/>
    <w:rsid w:val="0001296F"/>
    <w:rPr>
      <w:rFonts w:ascii="Arial" w:eastAsia="黑体" w:hAnsi="Arial" w:cs="Arial"/>
      <w:i/>
      <w:iCs/>
      <w:noProof/>
      <w:kern w:val="2"/>
      <w:sz w:val="21"/>
      <w:szCs w:val="24"/>
    </w:rPr>
  </w:style>
  <w:style w:type="character" w:customStyle="1" w:styleId="Charf3">
    <w:name w:val="文档正文 Char"/>
    <w:link w:val="affff8"/>
    <w:rsid w:val="0001296F"/>
    <w:rPr>
      <w:sz w:val="24"/>
    </w:rPr>
  </w:style>
  <w:style w:type="character" w:customStyle="1" w:styleId="1f3">
    <w:name w:val="批注引用1"/>
    <w:rsid w:val="0001296F"/>
    <w:rPr>
      <w:sz w:val="21"/>
      <w:szCs w:val="21"/>
    </w:rPr>
  </w:style>
  <w:style w:type="character" w:customStyle="1" w:styleId="1f4">
    <w:name w:val="行号1"/>
    <w:basedOn w:val="aff4"/>
    <w:rsid w:val="0001296F"/>
  </w:style>
  <w:style w:type="character" w:customStyle="1" w:styleId="oblogtext">
    <w:name w:val="oblog_text"/>
    <w:basedOn w:val="aff4"/>
    <w:rsid w:val="0001296F"/>
  </w:style>
  <w:style w:type="character" w:customStyle="1" w:styleId="1f5">
    <w:name w:val="页码1"/>
    <w:basedOn w:val="aff4"/>
    <w:rsid w:val="0001296F"/>
  </w:style>
  <w:style w:type="paragraph" w:customStyle="1" w:styleId="311">
    <w:name w:val="列表项目符号 31"/>
    <w:basedOn w:val="aff3"/>
    <w:rsid w:val="0001296F"/>
    <w:pPr>
      <w:tabs>
        <w:tab w:val="left" w:pos="1200"/>
      </w:tabs>
      <w:spacing w:before="120" w:after="120"/>
      <w:ind w:left="1200" w:hanging="360"/>
    </w:pPr>
    <w:rPr>
      <w:rFonts w:ascii="Times New Roman" w:hAnsi="Times New Roman"/>
      <w:sz w:val="24"/>
    </w:rPr>
  </w:style>
  <w:style w:type="paragraph" w:customStyle="1" w:styleId="2fb">
    <w:name w:val="正文首行缩进2"/>
    <w:basedOn w:val="1f6"/>
    <w:rsid w:val="0001296F"/>
    <w:pPr>
      <w:tabs>
        <w:tab w:val="left" w:pos="628"/>
        <w:tab w:val="left" w:pos="1727"/>
        <w:tab w:val="left" w:pos="1884"/>
      </w:tabs>
      <w:adjustRightInd/>
      <w:snapToGrid/>
      <w:ind w:firstLine="567"/>
    </w:pPr>
    <w:rPr>
      <w:rFonts w:ascii="宋体" w:hAnsi="宋体" w:cs="Arial"/>
      <w:sz w:val="24"/>
    </w:rPr>
  </w:style>
  <w:style w:type="paragraph" w:customStyle="1" w:styleId="1f6">
    <w:name w:val="正文文本1"/>
    <w:basedOn w:val="aff3"/>
    <w:rsid w:val="0001296F"/>
    <w:pPr>
      <w:adjustRightInd w:val="0"/>
      <w:snapToGrid w:val="0"/>
      <w:spacing w:before="120" w:after="120" w:line="300" w:lineRule="auto"/>
      <w:ind w:left="578" w:hanging="578"/>
      <w:outlineLvl w:val="0"/>
    </w:pPr>
    <w:rPr>
      <w:rFonts w:ascii="Times New Roman" w:hAnsi="Times New Roman"/>
      <w:szCs w:val="20"/>
    </w:rPr>
  </w:style>
  <w:style w:type="paragraph" w:customStyle="1" w:styleId="2fc">
    <w:name w:val="纯文本2"/>
    <w:basedOn w:val="aff3"/>
    <w:rsid w:val="0001296F"/>
    <w:pPr>
      <w:spacing w:before="120" w:after="120"/>
      <w:ind w:left="578" w:hanging="578"/>
    </w:pPr>
    <w:rPr>
      <w:rFonts w:ascii="宋体" w:hAnsi="Courier New"/>
      <w:iCs/>
      <w:szCs w:val="20"/>
    </w:rPr>
  </w:style>
  <w:style w:type="paragraph" w:customStyle="1" w:styleId="1f7">
    <w:name w:val="正文文本缩进1"/>
    <w:basedOn w:val="aff3"/>
    <w:rsid w:val="0001296F"/>
    <w:pPr>
      <w:adjustRightInd w:val="0"/>
      <w:snapToGrid w:val="0"/>
      <w:spacing w:before="120" w:after="120"/>
      <w:ind w:left="578" w:firstLine="420"/>
    </w:pPr>
    <w:rPr>
      <w:rFonts w:ascii="Times New Roman" w:hAnsi="Times New Roman"/>
      <w:sz w:val="24"/>
      <w:szCs w:val="20"/>
    </w:rPr>
  </w:style>
  <w:style w:type="paragraph" w:customStyle="1" w:styleId="afffff4">
    <w:name w:val="正文 + 宋体"/>
    <w:basedOn w:val="aff3"/>
    <w:rsid w:val="0001296F"/>
    <w:pPr>
      <w:spacing w:before="120" w:after="120"/>
      <w:ind w:left="578" w:hanging="578"/>
    </w:pPr>
    <w:rPr>
      <w:rFonts w:ascii="宋体" w:hAnsi="宋体"/>
      <w:b/>
      <w:bCs/>
      <w:w w:val="90"/>
      <w:sz w:val="24"/>
      <w:szCs w:val="21"/>
    </w:rPr>
  </w:style>
  <w:style w:type="paragraph" w:customStyle="1" w:styleId="1f8">
    <w:name w:val="文档结构图1"/>
    <w:basedOn w:val="aff3"/>
    <w:rsid w:val="0001296F"/>
    <w:pPr>
      <w:shd w:val="clear" w:color="auto" w:fill="000080"/>
      <w:adjustRightInd w:val="0"/>
      <w:snapToGrid w:val="0"/>
      <w:spacing w:before="120" w:after="120"/>
      <w:ind w:left="578" w:hanging="578"/>
    </w:pPr>
    <w:rPr>
      <w:rFonts w:ascii="Times New Roman" w:hAnsi="Times New Roman"/>
      <w:szCs w:val="20"/>
      <w:lang w:eastAsia="zh-TW"/>
    </w:rPr>
  </w:style>
  <w:style w:type="paragraph" w:customStyle="1" w:styleId="afffff5">
    <w:name w:val="条目样式"/>
    <w:basedOn w:val="aff3"/>
    <w:rsid w:val="0001296F"/>
    <w:pPr>
      <w:widowControl/>
      <w:spacing w:before="120" w:after="120"/>
      <w:ind w:left="578" w:hanging="578"/>
      <w:jc w:val="left"/>
    </w:pPr>
    <w:rPr>
      <w:rFonts w:ascii="Times New Roman" w:hAnsi="Times New Roman"/>
      <w:sz w:val="24"/>
      <w:szCs w:val="20"/>
    </w:rPr>
  </w:style>
  <w:style w:type="paragraph" w:customStyle="1" w:styleId="1f9">
    <w:name w:val="样式1(图)"/>
    <w:basedOn w:val="aff3"/>
    <w:rsid w:val="0001296F"/>
    <w:pPr>
      <w:spacing w:before="120" w:after="120"/>
      <w:ind w:left="578" w:hanging="578"/>
    </w:pPr>
    <w:rPr>
      <w:rFonts w:ascii="宋体" w:hAnsi="Times New Roman"/>
      <w:sz w:val="24"/>
      <w:szCs w:val="20"/>
    </w:rPr>
  </w:style>
  <w:style w:type="paragraph" w:customStyle="1" w:styleId="1fa">
    <w:name w:val="列出段落1"/>
    <w:basedOn w:val="aff3"/>
    <w:rsid w:val="0001296F"/>
    <w:pPr>
      <w:adjustRightInd w:val="0"/>
      <w:snapToGrid w:val="0"/>
      <w:spacing w:before="120" w:after="120"/>
      <w:ind w:left="578" w:firstLineChars="200" w:firstLine="420"/>
    </w:pPr>
    <w:rPr>
      <w:rFonts w:ascii="Times New Roman" w:hAnsi="Times New Roman"/>
      <w:szCs w:val="20"/>
      <w:lang w:eastAsia="zh-TW"/>
    </w:rPr>
  </w:style>
  <w:style w:type="paragraph" w:customStyle="1" w:styleId="CharChar1CharCharCharChar1CharCharCharCharCharCharCharCharCharChar">
    <w:name w:val="Char Char1 Char Char Char Char1 Char Char Char Char Char Char Char Char Char Char"/>
    <w:basedOn w:val="aff3"/>
    <w:rsid w:val="0001296F"/>
    <w:pPr>
      <w:pageBreakBefore/>
      <w:tabs>
        <w:tab w:val="left" w:pos="432"/>
      </w:tabs>
      <w:spacing w:before="120" w:after="120"/>
      <w:ind w:left="432" w:hanging="432"/>
    </w:pPr>
    <w:rPr>
      <w:rFonts w:ascii="Tahoma" w:hAnsi="Tahoma"/>
      <w:sz w:val="24"/>
    </w:rPr>
  </w:style>
  <w:style w:type="paragraph" w:customStyle="1" w:styleId="410">
    <w:name w:val="列表项目符号 41"/>
    <w:basedOn w:val="aff3"/>
    <w:rsid w:val="0001296F"/>
    <w:pPr>
      <w:tabs>
        <w:tab w:val="left" w:pos="1620"/>
      </w:tabs>
      <w:spacing w:before="120" w:after="120"/>
      <w:ind w:left="1620" w:hanging="360"/>
    </w:pPr>
    <w:rPr>
      <w:rFonts w:ascii="Times New Roman" w:hAnsi="Times New Roman"/>
      <w:sz w:val="24"/>
    </w:rPr>
  </w:style>
  <w:style w:type="paragraph" w:customStyle="1" w:styleId="1fb">
    <w:name w:val="日期1"/>
    <w:basedOn w:val="aff3"/>
    <w:next w:val="aff3"/>
    <w:rsid w:val="0001296F"/>
    <w:pPr>
      <w:adjustRightInd w:val="0"/>
      <w:snapToGrid w:val="0"/>
      <w:spacing w:before="120" w:after="120"/>
      <w:ind w:leftChars="2500" w:left="100" w:hanging="578"/>
    </w:pPr>
    <w:rPr>
      <w:rFonts w:ascii="宋体" w:hAnsi="Tms Rmn"/>
      <w:color w:val="FF00FF"/>
      <w:kern w:val="0"/>
      <w:szCs w:val="20"/>
    </w:rPr>
  </w:style>
  <w:style w:type="paragraph" w:customStyle="1" w:styleId="Char20">
    <w:name w:val="Char2"/>
    <w:basedOn w:val="aff3"/>
    <w:rsid w:val="0001296F"/>
    <w:pPr>
      <w:spacing w:before="120" w:after="120"/>
      <w:ind w:left="578" w:hanging="578"/>
    </w:pPr>
    <w:rPr>
      <w:rFonts w:ascii="Tahoma" w:hAnsi="Tahoma"/>
      <w:sz w:val="24"/>
      <w:szCs w:val="20"/>
    </w:rPr>
  </w:style>
  <w:style w:type="paragraph" w:customStyle="1" w:styleId="Char14CharCharChar11">
    <w:name w:val="Char14 Char Char Char11"/>
    <w:basedOn w:val="1f8"/>
    <w:rsid w:val="0001296F"/>
    <w:pPr>
      <w:adjustRightInd/>
      <w:snapToGrid/>
    </w:pPr>
    <w:rPr>
      <w:rFonts w:ascii="Tahoma" w:hAnsi="Tahoma"/>
      <w:sz w:val="24"/>
      <w:szCs w:val="24"/>
      <w:lang w:eastAsia="zh-CN"/>
    </w:rPr>
  </w:style>
  <w:style w:type="paragraph" w:customStyle="1" w:styleId="CharCharCharCharCharChar1">
    <w:name w:val="Char Char Char Char Char Char1"/>
    <w:basedOn w:val="1f8"/>
    <w:rsid w:val="0001296F"/>
    <w:pPr>
      <w:adjustRightInd/>
      <w:snapToGrid/>
    </w:pPr>
    <w:rPr>
      <w:rFonts w:ascii="Tahoma" w:hAnsi="Tahoma"/>
      <w:sz w:val="24"/>
      <w:szCs w:val="24"/>
      <w:lang w:eastAsia="zh-CN"/>
    </w:rPr>
  </w:style>
  <w:style w:type="paragraph" w:customStyle="1" w:styleId="3-1">
    <w:name w:val="本3-编号1"/>
    <w:basedOn w:val="aff3"/>
    <w:rsid w:val="0001296F"/>
    <w:pPr>
      <w:tabs>
        <w:tab w:val="left" w:pos="795"/>
      </w:tabs>
      <w:autoSpaceDE w:val="0"/>
      <w:adjustRightInd w:val="0"/>
      <w:spacing w:before="120" w:after="120"/>
      <w:ind w:left="795" w:hanging="255"/>
      <w:textAlignment w:val="baseline"/>
    </w:pPr>
    <w:rPr>
      <w:rFonts w:ascii="Times New Roman" w:hAnsi="Times New Roman"/>
      <w:spacing w:val="20"/>
      <w:kern w:val="0"/>
      <w:sz w:val="30"/>
    </w:rPr>
  </w:style>
  <w:style w:type="paragraph" w:customStyle="1" w:styleId="TOC2">
    <w:name w:val="TOC 标题2"/>
    <w:basedOn w:val="10"/>
    <w:next w:val="aff3"/>
    <w:rsid w:val="0001296F"/>
    <w:pPr>
      <w:keepLines/>
      <w:pageBreakBefore w:val="0"/>
      <w:widowControl/>
      <w:numPr>
        <w:numId w:val="0"/>
      </w:numPr>
      <w:spacing w:before="480" w:beforeAutospacing="0" w:after="0" w:afterAutospacing="0" w:line="276" w:lineRule="auto"/>
      <w:jc w:val="left"/>
      <w:outlineLvl w:val="9"/>
    </w:pPr>
    <w:rPr>
      <w:rFonts w:ascii="Cambria" w:hAnsi="Cambria"/>
      <w:color w:val="365F91"/>
      <w:kern w:val="0"/>
      <w:sz w:val="28"/>
      <w:szCs w:val="28"/>
    </w:rPr>
  </w:style>
  <w:style w:type="paragraph" w:customStyle="1" w:styleId="HPTableTitle">
    <w:name w:val="HP_Table_Title"/>
    <w:basedOn w:val="aff3"/>
    <w:next w:val="aff3"/>
    <w:rsid w:val="0001296F"/>
    <w:pPr>
      <w:keepNext/>
      <w:keepLines/>
      <w:widowControl/>
      <w:spacing w:before="240" w:after="60"/>
      <w:ind w:left="578" w:hanging="578"/>
      <w:jc w:val="left"/>
    </w:pPr>
    <w:rPr>
      <w:rFonts w:ascii="Futura Bk" w:hAnsi="Futura Bk"/>
      <w:b/>
      <w:kern w:val="0"/>
      <w:sz w:val="18"/>
      <w:szCs w:val="20"/>
      <w:lang w:eastAsia="en-US"/>
    </w:rPr>
  </w:style>
  <w:style w:type="paragraph" w:customStyle="1" w:styleId="3A-3h3Heading3-oldLevel3HeadH3level3PIM3s">
    <w:name w:val="样式 标题 3(A-3)h3Heading 3 - oldLevel 3 HeadH3level_3PIM 3s..."/>
    <w:basedOn w:val="30"/>
    <w:rsid w:val="0001296F"/>
    <w:pPr>
      <w:keepNext w:val="0"/>
      <w:widowControl/>
      <w:numPr>
        <w:ilvl w:val="0"/>
        <w:numId w:val="0"/>
      </w:numPr>
      <w:tabs>
        <w:tab w:val="num" w:pos="1017"/>
        <w:tab w:val="left" w:pos="3281"/>
      </w:tabs>
      <w:adjustRightInd w:val="0"/>
      <w:snapToGrid w:val="0"/>
      <w:spacing w:beforeLines="50" w:before="156" w:afterLines="50" w:after="156"/>
      <w:ind w:left="1017" w:hanging="420"/>
    </w:pPr>
    <w:rPr>
      <w:rFonts w:ascii="Times New Roman" w:eastAsia="黑体" w:hAnsi="Times New Roman" w:cs="宋体"/>
      <w:sz w:val="28"/>
      <w:szCs w:val="20"/>
      <w:lang w:val="en-US" w:eastAsia="zh-TW"/>
    </w:rPr>
  </w:style>
  <w:style w:type="paragraph" w:customStyle="1" w:styleId="Char14CharCharChar1">
    <w:name w:val="Char14 Char Char Char1"/>
    <w:basedOn w:val="1f8"/>
    <w:rsid w:val="0001296F"/>
    <w:pPr>
      <w:adjustRightInd/>
      <w:snapToGrid/>
    </w:pPr>
    <w:rPr>
      <w:rFonts w:ascii="Tahoma" w:hAnsi="Tahoma"/>
      <w:sz w:val="24"/>
      <w:szCs w:val="24"/>
      <w:lang w:eastAsia="zh-CN"/>
    </w:rPr>
  </w:style>
  <w:style w:type="paragraph" w:customStyle="1" w:styleId="c">
    <w:name w:val="c_"/>
    <w:rsid w:val="0001296F"/>
    <w:pPr>
      <w:widowControl w:val="0"/>
      <w:autoSpaceDE w:val="0"/>
      <w:autoSpaceDN w:val="0"/>
      <w:adjustRightInd w:val="0"/>
      <w:spacing w:before="120" w:after="120" w:line="360" w:lineRule="auto"/>
      <w:ind w:left="578" w:hanging="578"/>
      <w:jc w:val="both"/>
    </w:pPr>
    <w:rPr>
      <w:rFonts w:ascii="五" w:eastAsia="五"/>
      <w:sz w:val="24"/>
    </w:rPr>
  </w:style>
  <w:style w:type="paragraph" w:customStyle="1" w:styleId="Char30">
    <w:name w:val="Char3"/>
    <w:basedOn w:val="aff3"/>
    <w:rsid w:val="0001296F"/>
    <w:pPr>
      <w:tabs>
        <w:tab w:val="left" w:pos="360"/>
      </w:tabs>
      <w:spacing w:before="120" w:after="120"/>
      <w:ind w:left="360" w:hanging="360"/>
    </w:pPr>
    <w:rPr>
      <w:rFonts w:ascii="Times New Roman" w:hAnsi="Times New Roman"/>
    </w:rPr>
  </w:style>
  <w:style w:type="paragraph" w:customStyle="1" w:styleId="afffff6">
    <w:name w:val="附录标识"/>
    <w:basedOn w:val="aff3"/>
    <w:next w:val="afff7"/>
    <w:rsid w:val="0001296F"/>
    <w:pPr>
      <w:widowControl/>
      <w:shd w:val="clear" w:color="FFFFFF" w:fill="FFFFFF"/>
      <w:tabs>
        <w:tab w:val="num" w:pos="1040"/>
      </w:tabs>
      <w:spacing w:before="640" w:after="200"/>
      <w:ind w:left="1021" w:hanging="341"/>
      <w:jc w:val="center"/>
      <w:outlineLvl w:val="0"/>
    </w:pPr>
    <w:rPr>
      <w:rFonts w:ascii="黑体" w:eastAsia="黑体" w:hAnsi="Times New Roman"/>
      <w:b/>
      <w:kern w:val="0"/>
      <w:szCs w:val="20"/>
    </w:rPr>
  </w:style>
  <w:style w:type="paragraph" w:customStyle="1" w:styleId="Bullets">
    <w:name w:val="Bullets"/>
    <w:basedOn w:val="aff3"/>
    <w:rsid w:val="0001296F"/>
    <w:pPr>
      <w:tabs>
        <w:tab w:val="left" w:pos="360"/>
      </w:tabs>
      <w:spacing w:before="120" w:after="120" w:line="240" w:lineRule="atLeast"/>
      <w:ind w:left="360" w:hanging="360"/>
    </w:pPr>
    <w:rPr>
      <w:kern w:val="0"/>
      <w:sz w:val="20"/>
      <w:szCs w:val="20"/>
      <w:lang w:eastAsia="en-US"/>
    </w:rPr>
  </w:style>
  <w:style w:type="paragraph" w:customStyle="1" w:styleId="212">
    <w:name w:val="正文文本缩进 21"/>
    <w:basedOn w:val="aff3"/>
    <w:rsid w:val="0001296F"/>
    <w:pPr>
      <w:autoSpaceDE w:val="0"/>
      <w:autoSpaceDN w:val="0"/>
      <w:adjustRightInd w:val="0"/>
      <w:snapToGrid w:val="0"/>
      <w:spacing w:before="120" w:after="120"/>
      <w:ind w:leftChars="100" w:left="100" w:firstLine="567"/>
      <w:textAlignment w:val="baseline"/>
    </w:pPr>
    <w:rPr>
      <w:rFonts w:ascii="宋体" w:hAnsi="Tms Rmn"/>
      <w:kern w:val="0"/>
      <w:sz w:val="30"/>
      <w:szCs w:val="20"/>
    </w:rPr>
  </w:style>
  <w:style w:type="paragraph" w:customStyle="1" w:styleId="2C-2">
    <w:name w:val="项目2(C-2)"/>
    <w:rsid w:val="0001296F"/>
    <w:pPr>
      <w:tabs>
        <w:tab w:val="left" w:pos="425"/>
      </w:tabs>
      <w:adjustRightInd w:val="0"/>
      <w:spacing w:before="120" w:after="120" w:line="360" w:lineRule="auto"/>
      <w:ind w:left="425" w:hanging="425"/>
      <w:jc w:val="both"/>
    </w:pPr>
    <w:rPr>
      <w:rFonts w:eastAsia="楷体_GB2312"/>
    </w:rPr>
  </w:style>
  <w:style w:type="paragraph" w:customStyle="1" w:styleId="2fd">
    <w:name w:val="条目2"/>
    <w:basedOn w:val="aff3"/>
    <w:rsid w:val="0001296F"/>
    <w:pPr>
      <w:tabs>
        <w:tab w:val="num" w:pos="432"/>
        <w:tab w:val="left" w:pos="840"/>
      </w:tabs>
      <w:spacing w:before="120" w:after="120"/>
      <w:ind w:left="432" w:hanging="432"/>
    </w:pPr>
    <w:rPr>
      <w:rFonts w:ascii="Times New Roman" w:hAnsi="Times New Roman"/>
      <w:sz w:val="24"/>
    </w:rPr>
  </w:style>
  <w:style w:type="paragraph" w:customStyle="1" w:styleId="ParaCharCharCharChar">
    <w:name w:val="默认段落字体 Para Char Char Char Char"/>
    <w:basedOn w:val="aff3"/>
    <w:rsid w:val="0001296F"/>
    <w:pPr>
      <w:spacing w:before="120" w:after="120"/>
      <w:ind w:left="578" w:hanging="578"/>
    </w:pPr>
    <w:rPr>
      <w:rFonts w:ascii="Tahoma" w:hAnsi="Tahoma"/>
      <w:sz w:val="24"/>
      <w:szCs w:val="20"/>
    </w:rPr>
  </w:style>
  <w:style w:type="paragraph" w:customStyle="1" w:styleId="listofdetail">
    <w:name w:val="list of detail"/>
    <w:basedOn w:val="aff3"/>
    <w:rsid w:val="0001296F"/>
    <w:pPr>
      <w:tabs>
        <w:tab w:val="left" w:pos="1304"/>
      </w:tabs>
      <w:spacing w:before="120" w:after="120"/>
      <w:ind w:left="840" w:hanging="420"/>
    </w:pPr>
    <w:rPr>
      <w:rFonts w:ascii="Times New Roman" w:hAnsi="Times New Roman"/>
      <w:sz w:val="24"/>
    </w:rPr>
  </w:style>
  <w:style w:type="paragraph" w:customStyle="1" w:styleId="1fc">
    <w:name w:val="批注框文本1"/>
    <w:basedOn w:val="aff3"/>
    <w:rsid w:val="0001296F"/>
    <w:pPr>
      <w:adjustRightInd w:val="0"/>
      <w:snapToGrid w:val="0"/>
      <w:spacing w:before="120" w:after="120"/>
      <w:ind w:left="578" w:hanging="578"/>
    </w:pPr>
    <w:rPr>
      <w:rFonts w:ascii="Times New Roman" w:hAnsi="Times New Roman"/>
      <w:sz w:val="18"/>
      <w:szCs w:val="18"/>
      <w:lang w:eastAsia="zh-TW"/>
    </w:rPr>
  </w:style>
  <w:style w:type="paragraph" w:customStyle="1" w:styleId="1fd">
    <w:name w:val="文本块1"/>
    <w:basedOn w:val="aff3"/>
    <w:rsid w:val="0001296F"/>
    <w:pPr>
      <w:widowControl/>
      <w:tabs>
        <w:tab w:val="left" w:pos="-196"/>
      </w:tabs>
      <w:spacing w:before="120" w:after="120"/>
      <w:ind w:left="406" w:right="31" w:firstLine="574"/>
    </w:pPr>
    <w:rPr>
      <w:rFonts w:ascii="宋体" w:hAnsi="Times New Roman"/>
      <w:kern w:val="0"/>
    </w:rPr>
  </w:style>
  <w:style w:type="paragraph" w:customStyle="1" w:styleId="113">
    <w:name w:val="索引 11"/>
    <w:basedOn w:val="aff3"/>
    <w:next w:val="aff3"/>
    <w:rsid w:val="0001296F"/>
    <w:pPr>
      <w:spacing w:before="120" w:after="120"/>
      <w:ind w:left="578" w:hanging="578"/>
    </w:pPr>
    <w:rPr>
      <w:rFonts w:ascii="Times New Roman" w:hAnsi="Times New Roman"/>
      <w:szCs w:val="20"/>
    </w:rPr>
  </w:style>
  <w:style w:type="paragraph" w:customStyle="1" w:styleId="1fe">
    <w:name w:val="项目1"/>
    <w:basedOn w:val="aff3"/>
    <w:rsid w:val="0001296F"/>
    <w:pPr>
      <w:tabs>
        <w:tab w:val="left" w:pos="425"/>
      </w:tabs>
      <w:adjustRightInd w:val="0"/>
      <w:snapToGrid w:val="0"/>
      <w:spacing w:before="120" w:after="120"/>
      <w:ind w:left="425" w:hanging="425"/>
    </w:pPr>
    <w:rPr>
      <w:rFonts w:ascii="宋体" w:hAnsi="Times New Roman"/>
      <w:bCs/>
      <w:sz w:val="24"/>
      <w:szCs w:val="20"/>
    </w:rPr>
  </w:style>
  <w:style w:type="paragraph" w:customStyle="1" w:styleId="213">
    <w:name w:val="正文文本 21"/>
    <w:basedOn w:val="aff3"/>
    <w:rsid w:val="0001296F"/>
    <w:pPr>
      <w:adjustRightInd w:val="0"/>
      <w:snapToGrid w:val="0"/>
      <w:spacing w:before="120" w:after="120"/>
      <w:ind w:left="578" w:hanging="578"/>
    </w:pPr>
    <w:rPr>
      <w:rFonts w:ascii="Times New Roman" w:hAnsi="Times New Roman"/>
      <w:color w:val="0000FF"/>
      <w:szCs w:val="20"/>
    </w:rPr>
  </w:style>
  <w:style w:type="paragraph" w:customStyle="1" w:styleId="3a">
    <w:name w:val="标题3"/>
    <w:basedOn w:val="aff3"/>
    <w:rsid w:val="0001296F"/>
    <w:pPr>
      <w:tabs>
        <w:tab w:val="left" w:pos="425"/>
      </w:tabs>
      <w:spacing w:before="120" w:after="120"/>
      <w:ind w:left="425" w:hanging="425"/>
    </w:pPr>
    <w:rPr>
      <w:rFonts w:ascii="Times New Roman" w:hAnsi="Times New Roman"/>
      <w:b/>
      <w:szCs w:val="20"/>
    </w:rPr>
  </w:style>
  <w:style w:type="paragraph" w:customStyle="1" w:styleId="312">
    <w:name w:val="正文文本缩进 31"/>
    <w:basedOn w:val="aff3"/>
    <w:rsid w:val="0001296F"/>
    <w:pPr>
      <w:adjustRightInd w:val="0"/>
      <w:snapToGrid w:val="0"/>
      <w:spacing w:before="120" w:after="120"/>
      <w:ind w:left="578" w:hanging="578"/>
    </w:pPr>
    <w:rPr>
      <w:rFonts w:ascii="Times New Roman" w:hAnsi="Times New Roman"/>
      <w:szCs w:val="20"/>
      <w:lang w:eastAsia="zh-TW"/>
    </w:rPr>
  </w:style>
  <w:style w:type="paragraph" w:customStyle="1" w:styleId="1ff">
    <w:name w:val="结束语1"/>
    <w:basedOn w:val="aff3"/>
    <w:rsid w:val="0001296F"/>
    <w:pPr>
      <w:adjustRightInd w:val="0"/>
      <w:snapToGrid w:val="0"/>
      <w:spacing w:before="120" w:after="120"/>
      <w:ind w:leftChars="1800" w:left="100" w:hanging="578"/>
    </w:pPr>
    <w:rPr>
      <w:rFonts w:ascii="Times New Roman" w:hAnsi="Times New Roman"/>
      <w:szCs w:val="20"/>
      <w:lang w:eastAsia="zh-TW"/>
    </w:rPr>
  </w:style>
  <w:style w:type="paragraph" w:customStyle="1" w:styleId="CharChar3CharCharCharCharCharCharCharCharCharCharCharCharCharChar">
    <w:name w:val="Char Char3 Char Char Char Char Char Char Char Char Char Char Char Char Char Char"/>
    <w:basedOn w:val="aff3"/>
    <w:rsid w:val="0001296F"/>
    <w:pPr>
      <w:spacing w:before="120" w:after="120"/>
      <w:ind w:left="578" w:hanging="578"/>
      <w:jc w:val="center"/>
    </w:pPr>
    <w:rPr>
      <w:rFonts w:ascii="Tahoma" w:hAnsi="Tahoma"/>
      <w:sz w:val="24"/>
    </w:rPr>
  </w:style>
  <w:style w:type="paragraph" w:customStyle="1" w:styleId="TitlePageHeader">
    <w:name w:val="TitlePage_Header"/>
    <w:basedOn w:val="aff3"/>
    <w:rsid w:val="0001296F"/>
    <w:pPr>
      <w:widowControl/>
      <w:spacing w:before="240" w:after="240"/>
      <w:ind w:left="3240" w:hanging="578"/>
      <w:jc w:val="left"/>
    </w:pPr>
    <w:rPr>
      <w:b/>
      <w:kern w:val="0"/>
      <w:sz w:val="32"/>
      <w:szCs w:val="20"/>
      <w:lang w:eastAsia="en-US"/>
    </w:rPr>
  </w:style>
  <w:style w:type="paragraph" w:customStyle="1" w:styleId="b2">
    <w:name w:val="b2"/>
    <w:basedOn w:val="aff3"/>
    <w:rsid w:val="0001296F"/>
    <w:pPr>
      <w:tabs>
        <w:tab w:val="left" w:pos="794"/>
      </w:tabs>
      <w:adjustRightInd w:val="0"/>
      <w:snapToGrid w:val="0"/>
      <w:spacing w:before="120" w:after="120"/>
      <w:ind w:left="794" w:hanging="397"/>
    </w:pPr>
    <w:rPr>
      <w:rFonts w:ascii="宋体" w:hAnsi="宋体"/>
      <w:szCs w:val="20"/>
    </w:rPr>
  </w:style>
  <w:style w:type="paragraph" w:customStyle="1" w:styleId="1ff0">
    <w:name w:val="图表目录1"/>
    <w:basedOn w:val="aff3"/>
    <w:next w:val="aff3"/>
    <w:rsid w:val="0001296F"/>
    <w:pPr>
      <w:adjustRightInd w:val="0"/>
      <w:snapToGrid w:val="0"/>
      <w:spacing w:before="120" w:after="120"/>
      <w:ind w:leftChars="200" w:left="200" w:hangingChars="200" w:hanging="200"/>
    </w:pPr>
    <w:rPr>
      <w:rFonts w:ascii="Times New Roman" w:hAnsi="Times New Roman"/>
      <w:szCs w:val="20"/>
      <w:lang w:eastAsia="zh-TW"/>
    </w:rPr>
  </w:style>
  <w:style w:type="paragraph" w:customStyle="1" w:styleId="CharChar1CharChar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Char Char"/>
    <w:basedOn w:val="aff3"/>
    <w:rsid w:val="0001296F"/>
    <w:pPr>
      <w:widowControl/>
      <w:spacing w:before="120" w:after="160" w:line="240" w:lineRule="exact"/>
      <w:ind w:left="578" w:hanging="578"/>
      <w:jc w:val="left"/>
    </w:pPr>
    <w:rPr>
      <w:rFonts w:ascii="Verdana" w:eastAsia="仿宋_GB2312" w:hAnsi="Verdana"/>
      <w:kern w:val="0"/>
      <w:sz w:val="24"/>
      <w:szCs w:val="20"/>
      <w:lang w:eastAsia="en-US"/>
    </w:rPr>
  </w:style>
  <w:style w:type="paragraph" w:customStyle="1" w:styleId="1ff1">
    <w:name w:val="普通(网站)1"/>
    <w:basedOn w:val="aff3"/>
    <w:rsid w:val="0001296F"/>
    <w:pPr>
      <w:widowControl/>
      <w:spacing w:before="100" w:beforeAutospacing="1" w:after="100" w:afterAutospacing="1"/>
      <w:ind w:left="578" w:hanging="578"/>
      <w:jc w:val="left"/>
    </w:pPr>
    <w:rPr>
      <w:rFonts w:ascii="宋体" w:hAnsi="宋体" w:cs="宋体"/>
      <w:kern w:val="0"/>
      <w:sz w:val="24"/>
    </w:rPr>
  </w:style>
  <w:style w:type="paragraph" w:customStyle="1" w:styleId="313">
    <w:name w:val="正文文本 31"/>
    <w:basedOn w:val="aff3"/>
    <w:rsid w:val="0001296F"/>
    <w:pPr>
      <w:spacing w:before="120" w:after="120"/>
      <w:ind w:left="578" w:hanging="578"/>
      <w:jc w:val="center"/>
    </w:pPr>
    <w:rPr>
      <w:rFonts w:ascii="Times New Roman" w:hAnsi="Times New Roman"/>
      <w:sz w:val="11"/>
      <w:szCs w:val="20"/>
    </w:rPr>
  </w:style>
  <w:style w:type="paragraph" w:customStyle="1" w:styleId="body">
    <w:name w:val="body"/>
    <w:rsid w:val="0001296F"/>
    <w:pPr>
      <w:widowControl w:val="0"/>
      <w:tabs>
        <w:tab w:val="left" w:pos="2040"/>
        <w:tab w:val="center" w:pos="5400"/>
      </w:tabs>
      <w:spacing w:before="259" w:after="120" w:line="260" w:lineRule="exact"/>
      <w:ind w:left="454" w:hanging="578"/>
      <w:jc w:val="both"/>
    </w:pPr>
    <w:rPr>
      <w:rFonts w:ascii="楷体" w:eastAsia="楷体"/>
      <w:snapToGrid w:val="0"/>
      <w:sz w:val="24"/>
    </w:rPr>
  </w:style>
  <w:style w:type="paragraph" w:customStyle="1" w:styleId="huaxiabullet2">
    <w:name w:val="huaxia bullet 2"/>
    <w:basedOn w:val="aff3"/>
    <w:rsid w:val="0001296F"/>
    <w:pPr>
      <w:tabs>
        <w:tab w:val="left" w:pos="432"/>
      </w:tabs>
      <w:adjustRightInd w:val="0"/>
      <w:spacing w:beforeLines="20" w:before="62" w:afterLines="20" w:after="62"/>
      <w:ind w:firstLineChars="200" w:firstLine="480"/>
    </w:pPr>
    <w:rPr>
      <w:rFonts w:ascii="Times New Roman" w:hAnsi="Times New Roman"/>
      <w:sz w:val="24"/>
    </w:rPr>
  </w:style>
  <w:style w:type="paragraph" w:customStyle="1" w:styleId="214">
    <w:name w:val="列表项目符号 21"/>
    <w:basedOn w:val="aff3"/>
    <w:rsid w:val="0001296F"/>
    <w:pPr>
      <w:widowControl/>
      <w:tabs>
        <w:tab w:val="left" w:pos="780"/>
      </w:tabs>
      <w:spacing w:before="120" w:after="120"/>
      <w:ind w:left="780" w:hanging="360"/>
    </w:pPr>
    <w:rPr>
      <w:rFonts w:ascii="Times New Roman" w:hAnsi="Times New Roman"/>
      <w:kern w:val="0"/>
      <w:sz w:val="24"/>
    </w:rPr>
  </w:style>
  <w:style w:type="paragraph" w:customStyle="1" w:styleId="2fe">
    <w:name w:val="正文缩进2"/>
    <w:basedOn w:val="aff3"/>
    <w:rsid w:val="0001296F"/>
    <w:pPr>
      <w:spacing w:before="120" w:after="120"/>
      <w:ind w:left="578" w:firstLineChars="200" w:firstLine="200"/>
    </w:pPr>
    <w:rPr>
      <w:rFonts w:ascii="Times New Roman" w:hAnsi="Times New Roman"/>
      <w:sz w:val="24"/>
    </w:rPr>
  </w:style>
  <w:style w:type="paragraph" w:customStyle="1" w:styleId="CharCharCharCharCharChar">
    <w:name w:val="Char Char Char Char Char Char"/>
    <w:basedOn w:val="1f8"/>
    <w:rsid w:val="0001296F"/>
    <w:pPr>
      <w:adjustRightInd/>
      <w:snapToGrid/>
    </w:pPr>
    <w:rPr>
      <w:rFonts w:ascii="Tahoma" w:hAnsi="Tahoma"/>
      <w:sz w:val="24"/>
      <w:szCs w:val="24"/>
      <w:lang w:eastAsia="zh-CN"/>
    </w:rPr>
  </w:style>
  <w:style w:type="paragraph" w:customStyle="1" w:styleId="CharChar1CharCharCharChar1CharCharCharCharCharChar">
    <w:name w:val="Char Char1 Char Char Char Char1 Char Char Char Char Char Char"/>
    <w:basedOn w:val="aff3"/>
    <w:rsid w:val="0001296F"/>
    <w:pPr>
      <w:pageBreakBefore/>
      <w:tabs>
        <w:tab w:val="left" w:pos="432"/>
      </w:tabs>
      <w:spacing w:before="120" w:after="120"/>
      <w:ind w:left="432" w:hanging="432"/>
    </w:pPr>
    <w:rPr>
      <w:rFonts w:ascii="Tahoma" w:hAnsi="Tahoma"/>
      <w:sz w:val="24"/>
    </w:rPr>
  </w:style>
  <w:style w:type="paragraph" w:customStyle="1" w:styleId="1ff2">
    <w:name w:val="注释标题1"/>
    <w:basedOn w:val="aff3"/>
    <w:next w:val="aff3"/>
    <w:rsid w:val="0001296F"/>
    <w:pPr>
      <w:adjustRightInd w:val="0"/>
      <w:snapToGrid w:val="0"/>
      <w:spacing w:before="120" w:after="120"/>
      <w:ind w:left="578" w:hanging="578"/>
      <w:jc w:val="center"/>
    </w:pPr>
    <w:rPr>
      <w:rFonts w:ascii="Times New Roman" w:hAnsi="Times New Roman"/>
      <w:szCs w:val="20"/>
      <w:lang w:eastAsia="zh-TW"/>
    </w:rPr>
  </w:style>
  <w:style w:type="paragraph" w:customStyle="1" w:styleId="Afffff7">
    <w:name w:val="A"/>
    <w:basedOn w:val="aff3"/>
    <w:rsid w:val="0001296F"/>
    <w:pPr>
      <w:adjustRightInd w:val="0"/>
      <w:spacing w:before="120" w:after="120" w:line="480" w:lineRule="atLeast"/>
      <w:ind w:left="578" w:hanging="578"/>
      <w:jc w:val="center"/>
      <w:textAlignment w:val="baseline"/>
    </w:pPr>
    <w:rPr>
      <w:rFonts w:ascii="宋体" w:hAnsi="Times New Roman"/>
      <w:kern w:val="0"/>
      <w:sz w:val="32"/>
      <w:szCs w:val="20"/>
    </w:rPr>
  </w:style>
  <w:style w:type="character" w:customStyle="1" w:styleId="Char17">
    <w:name w:val="批注文字 Char1"/>
    <w:rsid w:val="0001296F"/>
    <w:rPr>
      <w:kern w:val="2"/>
      <w:sz w:val="21"/>
      <w:lang w:eastAsia="zh-TW"/>
    </w:rPr>
  </w:style>
  <w:style w:type="character" w:customStyle="1" w:styleId="Char18">
    <w:name w:val="批注主题 Char1"/>
    <w:rsid w:val="0001296F"/>
    <w:rPr>
      <w:b/>
      <w:bCs/>
      <w:kern w:val="2"/>
      <w:sz w:val="21"/>
      <w:lang w:eastAsia="zh-TW"/>
    </w:rPr>
  </w:style>
  <w:style w:type="paragraph" w:customStyle="1" w:styleId="CharCharChar1CharCharCharChar">
    <w:name w:val="Char Char Char1 Char Char Char Char"/>
    <w:basedOn w:val="aff3"/>
    <w:semiHidden/>
    <w:rsid w:val="0001296F"/>
    <w:pPr>
      <w:spacing w:line="240" w:lineRule="auto"/>
    </w:pPr>
    <w:rPr>
      <w:rFonts w:ascii="Times New Roman" w:hAnsi="Times New Roman"/>
      <w:szCs w:val="30"/>
    </w:rPr>
  </w:style>
  <w:style w:type="paragraph" w:customStyle="1" w:styleId="afffff8">
    <w:name w:val="样式 标准正文 + 宋体 小四"/>
    <w:basedOn w:val="aff3"/>
    <w:link w:val="Charf8"/>
    <w:rsid w:val="0001296F"/>
    <w:pPr>
      <w:ind w:firstLineChars="200" w:firstLine="200"/>
    </w:pPr>
    <w:rPr>
      <w:rFonts w:ascii="宋体" w:hAnsi="宋体"/>
      <w:sz w:val="24"/>
      <w:szCs w:val="20"/>
      <w:lang w:val="x-none" w:eastAsia="x-none"/>
    </w:rPr>
  </w:style>
  <w:style w:type="character" w:customStyle="1" w:styleId="Charf8">
    <w:name w:val="样式 标准正文 + 宋体 小四 Char"/>
    <w:link w:val="afffff8"/>
    <w:rsid w:val="0001296F"/>
    <w:rPr>
      <w:rFonts w:ascii="宋体" w:hAnsi="宋体"/>
      <w:kern w:val="2"/>
      <w:sz w:val="24"/>
    </w:rPr>
  </w:style>
  <w:style w:type="paragraph" w:customStyle="1" w:styleId="ParaCharCharCharCharCharChar1Char">
    <w:name w:val="默认段落字体 Para Char Char Char Char Char Char1 Char"/>
    <w:basedOn w:val="aff3"/>
    <w:autoRedefine/>
    <w:rsid w:val="0001296F"/>
    <w:rPr>
      <w:rFonts w:ascii="Tahoma" w:hAnsi="Tahoma"/>
      <w:sz w:val="28"/>
      <w:szCs w:val="20"/>
    </w:rPr>
  </w:style>
  <w:style w:type="paragraph" w:customStyle="1" w:styleId="BodyTextdot">
    <w:name w:val="Body Text dot"/>
    <w:basedOn w:val="aff3"/>
    <w:rsid w:val="00B70B51"/>
    <w:pPr>
      <w:widowControl/>
      <w:numPr>
        <w:numId w:val="14"/>
      </w:numPr>
    </w:pPr>
    <w:rPr>
      <w:rFonts w:ascii="Times New Roman" w:hAnsi="Times New Roman"/>
      <w:kern w:val="0"/>
      <w:sz w:val="24"/>
      <w:szCs w:val="20"/>
    </w:rPr>
  </w:style>
  <w:style w:type="paragraph" w:customStyle="1" w:styleId="14ALTZChar">
    <w:name w:val="样式 正文缩进表正文正文非缩进正文不缩进特点段1标题4特点标题ALT+Z正文缩进 Char正文（首行缩进两字..."/>
    <w:basedOn w:val="affe"/>
    <w:rsid w:val="00003C61"/>
    <w:pPr>
      <w:ind w:firstLineChars="200" w:firstLine="480"/>
    </w:pPr>
    <w:rPr>
      <w:rFonts w:ascii="Times New Roman" w:hAnsi="Times New Roman" w:cs="Arial"/>
      <w:szCs w:val="20"/>
      <w:lang w:val="en-US" w:eastAsia="zh-CN"/>
    </w:rPr>
  </w:style>
  <w:style w:type="paragraph" w:customStyle="1" w:styleId="2a">
    <w:name w:val="正文2级"/>
    <w:rsid w:val="00CE6C20"/>
    <w:pPr>
      <w:widowControl w:val="0"/>
      <w:numPr>
        <w:ilvl w:val="1"/>
        <w:numId w:val="16"/>
      </w:numPr>
      <w:spacing w:after="60" w:line="400" w:lineRule="exact"/>
      <w:jc w:val="both"/>
    </w:pPr>
    <w:rPr>
      <w:bCs/>
      <w:kern w:val="44"/>
      <w:sz w:val="24"/>
      <w:szCs w:val="44"/>
    </w:rPr>
  </w:style>
  <w:style w:type="paragraph" w:customStyle="1" w:styleId="34">
    <w:name w:val="正文3级"/>
    <w:rsid w:val="00CE6C20"/>
    <w:pPr>
      <w:widowControl w:val="0"/>
      <w:numPr>
        <w:ilvl w:val="2"/>
        <w:numId w:val="16"/>
      </w:numPr>
      <w:spacing w:after="60" w:line="400" w:lineRule="exact"/>
      <w:jc w:val="both"/>
    </w:pPr>
    <w:rPr>
      <w:bCs/>
      <w:kern w:val="44"/>
      <w:sz w:val="24"/>
      <w:szCs w:val="44"/>
    </w:rPr>
  </w:style>
  <w:style w:type="paragraph" w:customStyle="1" w:styleId="afffff9">
    <w:name w:val="封面标题"/>
    <w:basedOn w:val="aff3"/>
    <w:autoRedefine/>
    <w:rsid w:val="00CE6C20"/>
    <w:pPr>
      <w:jc w:val="center"/>
    </w:pPr>
    <w:rPr>
      <w:rFonts w:ascii="Times New Roman" w:hAnsi="Times New Roman"/>
      <w:bCs/>
      <w:sz w:val="24"/>
    </w:rPr>
  </w:style>
  <w:style w:type="paragraph" w:customStyle="1" w:styleId="CharCharChar0">
    <w:name w:val="Char Char Char"/>
    <w:basedOn w:val="aff3"/>
    <w:rsid w:val="002E61C2"/>
    <w:pPr>
      <w:adjustRightInd w:val="0"/>
    </w:pPr>
    <w:rPr>
      <w:rFonts w:ascii="Times New Roman" w:hAnsi="Times New Roman"/>
      <w:kern w:val="0"/>
      <w:sz w:val="24"/>
      <w:szCs w:val="20"/>
    </w:rPr>
  </w:style>
  <w:style w:type="paragraph" w:customStyle="1" w:styleId="CharCharCharCharCharCharCharCharCharCharCharCharCharCharCharChar0">
    <w:name w:val="Char Char Char Char Char Char Char Char Char Char Char Char Char Char Char Char"/>
    <w:basedOn w:val="affc"/>
    <w:autoRedefine/>
    <w:rsid w:val="002E61C2"/>
    <w:rPr>
      <w:rFonts w:ascii="Tahoma" w:hAnsi="Tahoma"/>
      <w:sz w:val="24"/>
    </w:rPr>
  </w:style>
  <w:style w:type="paragraph" w:customStyle="1" w:styleId="130">
    <w:name w:val="13"/>
    <w:uiPriority w:val="99"/>
    <w:rsid w:val="008F437A"/>
    <w:pPr>
      <w:widowControl w:val="0"/>
      <w:spacing w:line="360" w:lineRule="auto"/>
      <w:jc w:val="both"/>
    </w:pPr>
    <w:rPr>
      <w:rFonts w:ascii="Arial" w:hAnsi="Arial"/>
      <w:kern w:val="2"/>
      <w:sz w:val="21"/>
      <w:szCs w:val="24"/>
    </w:rPr>
  </w:style>
  <w:style w:type="character" w:styleId="afffffa">
    <w:name w:val="Strong"/>
    <w:uiPriority w:val="99"/>
    <w:qFormat/>
    <w:rsid w:val="002E61C2"/>
    <w:rPr>
      <w:b/>
      <w:bCs/>
    </w:rPr>
  </w:style>
  <w:style w:type="paragraph" w:customStyle="1" w:styleId="afffffb">
    <w:name w:val="表格内容"/>
    <w:basedOn w:val="afff2"/>
    <w:rsid w:val="002E61C2"/>
    <w:pPr>
      <w:keepLines/>
      <w:suppressLineNumbers/>
      <w:suppressAutoHyphens/>
      <w:spacing w:line="240" w:lineRule="atLeast"/>
      <w:ind w:left="720" w:firstLineChars="218" w:firstLine="1"/>
      <w:jc w:val="left"/>
    </w:pPr>
    <w:rPr>
      <w:rFonts w:ascii="Times New Roman" w:hAnsi="Times New Roman" w:hint="eastAsia"/>
      <w:kern w:val="0"/>
      <w:sz w:val="20"/>
      <w:szCs w:val="20"/>
      <w:lang w:val="en-US" w:eastAsia="zh-CN"/>
    </w:rPr>
  </w:style>
  <w:style w:type="paragraph" w:customStyle="1" w:styleId="1ff3">
    <w:name w:val="表格1"/>
    <w:basedOn w:val="afffffb"/>
    <w:rsid w:val="002E61C2"/>
    <w:pPr>
      <w:spacing w:after="0"/>
      <w:ind w:left="0" w:firstLineChars="0" w:firstLine="0"/>
    </w:pPr>
    <w:rPr>
      <w:rFonts w:hint="default"/>
      <w:sz w:val="21"/>
    </w:rPr>
  </w:style>
  <w:style w:type="paragraph" w:customStyle="1" w:styleId="123">
    <w:name w:val="样式 标题 1 + 首行缩进:  2 字符"/>
    <w:basedOn w:val="10"/>
    <w:autoRedefine/>
    <w:rsid w:val="002E61C2"/>
    <w:pPr>
      <w:keepLines/>
      <w:pageBreakBefore w:val="0"/>
      <w:numPr>
        <w:numId w:val="0"/>
      </w:numPr>
      <w:ind w:left="-227"/>
    </w:pPr>
    <w:rPr>
      <w:rFonts w:ascii="宋体" w:hAnsi="宋体" w:cs="宋体"/>
      <w:sz w:val="30"/>
      <w:szCs w:val="20"/>
    </w:rPr>
  </w:style>
  <w:style w:type="paragraph" w:customStyle="1" w:styleId="221">
    <w:name w:val="样式 标题 2 + 首行缩进:  2 字符"/>
    <w:basedOn w:val="21"/>
    <w:rsid w:val="002E61C2"/>
    <w:pPr>
      <w:numPr>
        <w:numId w:val="0"/>
      </w:numPr>
      <w:spacing w:line="415" w:lineRule="auto"/>
    </w:pPr>
    <w:rPr>
      <w:rFonts w:ascii="宋体" w:hAnsi="宋体" w:cs="宋体"/>
      <w:snapToGrid w:val="0"/>
      <w:kern w:val="0"/>
      <w:sz w:val="28"/>
      <w:szCs w:val="20"/>
    </w:rPr>
  </w:style>
  <w:style w:type="paragraph" w:customStyle="1" w:styleId="3218">
    <w:name w:val="样式 标题 3 + 首行缩进:  2.18 字符"/>
    <w:basedOn w:val="30"/>
    <w:rsid w:val="002E61C2"/>
    <w:pPr>
      <w:keepLines w:val="0"/>
      <w:numPr>
        <w:numId w:val="0"/>
      </w:numPr>
    </w:pPr>
    <w:rPr>
      <w:rFonts w:ascii="宋体" w:hAnsi="宋体" w:cs="宋体"/>
      <w:snapToGrid w:val="0"/>
      <w:kern w:val="0"/>
      <w:sz w:val="28"/>
      <w:szCs w:val="20"/>
    </w:rPr>
  </w:style>
  <w:style w:type="paragraph" w:customStyle="1" w:styleId="ALTZ1Char1btbodyt">
    <w:name w:val="样式 正文缩进表正文正文非缩进特点ALT+Z水上软件段1正文不缩进特点 Char正文缩进1btbody t..."/>
    <w:basedOn w:val="affe"/>
    <w:rsid w:val="002E61C2"/>
    <w:rPr>
      <w:rFonts w:ascii="Bookman Old Style" w:hAnsi="Bookman Old Style" w:cs="宋体"/>
      <w:sz w:val="21"/>
      <w:szCs w:val="20"/>
      <w:lang w:val="en-US" w:eastAsia="zh-CN"/>
    </w:rPr>
  </w:style>
  <w:style w:type="paragraph" w:customStyle="1" w:styleId="aff00">
    <w:name w:val="aff0"/>
    <w:basedOn w:val="aff3"/>
    <w:rsid w:val="002E61C2"/>
    <w:pPr>
      <w:widowControl/>
      <w:spacing w:before="100" w:beforeAutospacing="1" w:after="100" w:afterAutospacing="1" w:line="240" w:lineRule="auto"/>
      <w:jc w:val="left"/>
    </w:pPr>
    <w:rPr>
      <w:rFonts w:ascii="宋体" w:hAnsi="宋体"/>
      <w:kern w:val="0"/>
      <w:sz w:val="24"/>
    </w:rPr>
  </w:style>
  <w:style w:type="paragraph" w:customStyle="1" w:styleId="2ff">
    <w:name w:val="缩进2字符"/>
    <w:basedOn w:val="aff3"/>
    <w:autoRedefine/>
    <w:rsid w:val="002E61C2"/>
    <w:pPr>
      <w:ind w:firstLineChars="200" w:firstLine="420"/>
    </w:pPr>
    <w:rPr>
      <w:rFonts w:ascii="Times New Roman" w:hAnsi="Times New Roman"/>
      <w:sz w:val="24"/>
    </w:rPr>
  </w:style>
  <w:style w:type="paragraph" w:customStyle="1" w:styleId="afffffc">
    <w:name w:val="图（居中）"/>
    <w:basedOn w:val="aff3"/>
    <w:rsid w:val="002E61C2"/>
    <w:pPr>
      <w:adjustRightInd w:val="0"/>
      <w:spacing w:after="120"/>
      <w:jc w:val="center"/>
      <w:textAlignment w:val="baseline"/>
    </w:pPr>
    <w:rPr>
      <w:rFonts w:ascii="Verdana" w:hAnsi="Verdana"/>
      <w:sz w:val="24"/>
    </w:rPr>
  </w:style>
  <w:style w:type="table" w:styleId="1ff4">
    <w:name w:val="Table Classic 1"/>
    <w:basedOn w:val="aff5"/>
    <w:rsid w:val="002E61C2"/>
    <w:pPr>
      <w:widowControl w:val="0"/>
      <w:spacing w:line="360" w:lineRule="auto"/>
      <w:ind w:firstLine="425"/>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M4">
    <w:name w:val="CM4"/>
    <w:basedOn w:val="Default"/>
    <w:next w:val="Default"/>
    <w:rsid w:val="002E61C2"/>
    <w:pPr>
      <w:spacing w:line="260" w:lineRule="atLeast"/>
    </w:pPr>
    <w:rPr>
      <w:rFonts w:ascii="宋体常规" w:eastAsia="宋体" w:hAnsi="宋体常规" w:cs="Times New Roman"/>
      <w:color w:val="auto"/>
    </w:rPr>
  </w:style>
  <w:style w:type="paragraph" w:customStyle="1" w:styleId="CM7">
    <w:name w:val="CM7"/>
    <w:basedOn w:val="Default"/>
    <w:next w:val="Default"/>
    <w:rsid w:val="002E61C2"/>
    <w:pPr>
      <w:spacing w:line="260" w:lineRule="atLeast"/>
    </w:pPr>
    <w:rPr>
      <w:rFonts w:ascii="宋体常规" w:eastAsia="宋体" w:hAnsi="宋体常规" w:cs="Times New Roman"/>
      <w:color w:val="auto"/>
    </w:rPr>
  </w:style>
  <w:style w:type="paragraph" w:customStyle="1" w:styleId="CM15">
    <w:name w:val="CM15"/>
    <w:basedOn w:val="Default"/>
    <w:next w:val="Default"/>
    <w:rsid w:val="002E61C2"/>
    <w:pPr>
      <w:spacing w:after="65"/>
    </w:pPr>
    <w:rPr>
      <w:rFonts w:ascii="宋体常规" w:eastAsia="宋体" w:hAnsi="宋体常规" w:cs="Times New Roman"/>
      <w:color w:val="auto"/>
    </w:rPr>
  </w:style>
  <w:style w:type="paragraph" w:customStyle="1" w:styleId="3H3l3CTTitle3h3MapH313rdlevelHeading3-oldBol">
    <w:name w:val="样式 标题 3H3l3CTTitle3h3MapH313rd levelHeading 3 - oldBol..."/>
    <w:basedOn w:val="30"/>
    <w:rsid w:val="002E61C2"/>
    <w:pPr>
      <w:keepLines w:val="0"/>
      <w:numPr>
        <w:ilvl w:val="0"/>
        <w:numId w:val="0"/>
      </w:numPr>
      <w:tabs>
        <w:tab w:val="num" w:pos="1260"/>
      </w:tabs>
      <w:spacing w:before="0"/>
      <w:ind w:left="1260" w:hanging="420"/>
    </w:pPr>
    <w:rPr>
      <w:rFonts w:eastAsia="黑体" w:cs="宋体"/>
      <w:snapToGrid w:val="0"/>
      <w:kern w:val="0"/>
      <w:sz w:val="24"/>
      <w:szCs w:val="20"/>
    </w:rPr>
  </w:style>
  <w:style w:type="paragraph" w:styleId="4">
    <w:name w:val="List Number 4"/>
    <w:basedOn w:val="aff3"/>
    <w:rsid w:val="002E61C2"/>
    <w:pPr>
      <w:numPr>
        <w:numId w:val="18"/>
      </w:numPr>
      <w:spacing w:line="240" w:lineRule="auto"/>
    </w:pPr>
    <w:rPr>
      <w:rFonts w:ascii="Times New Roman" w:hAnsi="Times New Roman"/>
      <w:szCs w:val="21"/>
    </w:rPr>
  </w:style>
  <w:style w:type="paragraph" w:styleId="afffffd">
    <w:name w:val="List Continue"/>
    <w:basedOn w:val="aff3"/>
    <w:rsid w:val="002E61C2"/>
    <w:pPr>
      <w:spacing w:after="120" w:line="240" w:lineRule="auto"/>
      <w:ind w:leftChars="200" w:left="420"/>
    </w:pPr>
    <w:rPr>
      <w:rFonts w:ascii="Times New Roman" w:hAnsi="Times New Roman"/>
      <w:szCs w:val="21"/>
    </w:rPr>
  </w:style>
  <w:style w:type="paragraph" w:customStyle="1" w:styleId="afffffe">
    <w:name w:val="小标题"/>
    <w:rsid w:val="002E61C2"/>
    <w:pPr>
      <w:widowControl w:val="0"/>
      <w:autoSpaceDE w:val="0"/>
      <w:autoSpaceDN w:val="0"/>
      <w:adjustRightInd w:val="0"/>
      <w:spacing w:line="280" w:lineRule="atLeast"/>
      <w:jc w:val="both"/>
    </w:pPr>
    <w:rPr>
      <w:rFonts w:ascii="Helvetica" w:hAnsi="Helvetica"/>
      <w:sz w:val="19"/>
      <w:szCs w:val="19"/>
    </w:rPr>
  </w:style>
  <w:style w:type="paragraph" w:customStyle="1" w:styleId="420">
    <w:name w:val="正文列4_2"/>
    <w:basedOn w:val="aff3"/>
    <w:rsid w:val="002E61C2"/>
    <w:pPr>
      <w:spacing w:line="360" w:lineRule="exact"/>
    </w:pPr>
    <w:rPr>
      <w:rFonts w:ascii="宋体" w:hAnsi="Times New Roman"/>
      <w:sz w:val="24"/>
      <w:szCs w:val="20"/>
    </w:rPr>
  </w:style>
  <w:style w:type="paragraph" w:customStyle="1" w:styleId="BodyText1">
    <w:name w:val="&lt;&gt;Body Text 1"/>
    <w:rsid w:val="002E61C2"/>
    <w:pPr>
      <w:spacing w:after="120"/>
    </w:pPr>
    <w:rPr>
      <w:rFonts w:ascii="Arial" w:eastAsia="MS Mincho" w:hAnsi="Arial"/>
      <w:sz w:val="22"/>
      <w:lang w:eastAsia="en-US"/>
    </w:rPr>
  </w:style>
  <w:style w:type="paragraph" w:styleId="3c">
    <w:name w:val="List Bullet 3"/>
    <w:basedOn w:val="aff3"/>
    <w:autoRedefine/>
    <w:rsid w:val="002E61C2"/>
    <w:pPr>
      <w:tabs>
        <w:tab w:val="num" w:pos="1200"/>
      </w:tabs>
      <w:spacing w:line="240" w:lineRule="auto"/>
      <w:ind w:leftChars="400" w:left="1200" w:hangingChars="200" w:hanging="360"/>
    </w:pPr>
    <w:rPr>
      <w:rFonts w:ascii="Times New Roman" w:hAnsi="Times New Roman"/>
    </w:rPr>
  </w:style>
  <w:style w:type="paragraph" w:customStyle="1" w:styleId="arial122">
    <w:name w:val="arial122"/>
    <w:basedOn w:val="aff3"/>
    <w:rsid w:val="002E61C2"/>
    <w:pPr>
      <w:widowControl/>
      <w:spacing w:line="300" w:lineRule="atLeast"/>
      <w:jc w:val="left"/>
    </w:pPr>
    <w:rPr>
      <w:rFonts w:ascii="宋体" w:hAnsi="宋体" w:cs="宋体"/>
      <w:kern w:val="0"/>
      <w:sz w:val="18"/>
      <w:szCs w:val="18"/>
    </w:rPr>
  </w:style>
  <w:style w:type="paragraph" w:styleId="affffff">
    <w:name w:val="table of authorities"/>
    <w:basedOn w:val="aff3"/>
    <w:next w:val="aff3"/>
    <w:rsid w:val="002E61C2"/>
    <w:pPr>
      <w:ind w:leftChars="200" w:left="420" w:firstLineChars="218" w:firstLine="218"/>
    </w:pPr>
    <w:rPr>
      <w:rFonts w:ascii="Times New Roman" w:hAnsi="Times New Roman"/>
      <w:sz w:val="24"/>
    </w:rPr>
  </w:style>
  <w:style w:type="paragraph" w:styleId="affffff0">
    <w:name w:val="toa heading"/>
    <w:basedOn w:val="aff3"/>
    <w:next w:val="aff3"/>
    <w:rsid w:val="002E61C2"/>
    <w:pPr>
      <w:spacing w:before="120"/>
      <w:ind w:firstLineChars="218" w:firstLine="523"/>
    </w:pPr>
    <w:rPr>
      <w:b/>
      <w:bCs/>
      <w:sz w:val="24"/>
    </w:rPr>
  </w:style>
  <w:style w:type="paragraph" w:customStyle="1" w:styleId="mm">
    <w:name w:val="mm"/>
    <w:basedOn w:val="aff3"/>
    <w:rsid w:val="002E61C2"/>
    <w:pPr>
      <w:widowControl/>
      <w:numPr>
        <w:ilvl w:val="3"/>
        <w:numId w:val="17"/>
      </w:numPr>
      <w:tabs>
        <w:tab w:val="clear" w:pos="1984"/>
      </w:tabs>
      <w:spacing w:before="100" w:beforeAutospacing="1" w:after="100" w:afterAutospacing="1" w:line="382" w:lineRule="atLeast"/>
      <w:ind w:left="0" w:firstLine="0"/>
      <w:jc w:val="left"/>
    </w:pPr>
    <w:rPr>
      <w:rFonts w:ascii="宋体" w:hAnsi="宋体" w:cs="宋体"/>
      <w:color w:val="333333"/>
      <w:kern w:val="0"/>
      <w:szCs w:val="21"/>
    </w:rPr>
  </w:style>
  <w:style w:type="paragraph" w:customStyle="1" w:styleId="lastincell">
    <w:name w:val="lastincell"/>
    <w:basedOn w:val="aff3"/>
    <w:rsid w:val="002E61C2"/>
    <w:pPr>
      <w:widowControl/>
      <w:spacing w:line="336" w:lineRule="auto"/>
      <w:jc w:val="left"/>
    </w:pPr>
    <w:rPr>
      <w:rFonts w:ascii="Verdana" w:hAnsi="Verdana" w:cs="宋体"/>
      <w:kern w:val="0"/>
      <w:sz w:val="17"/>
      <w:szCs w:val="17"/>
    </w:rPr>
  </w:style>
  <w:style w:type="paragraph" w:customStyle="1" w:styleId="Char1CharCharCharCharCharChar">
    <w:name w:val="Char1 Char Char Char Char Char Char"/>
    <w:basedOn w:val="aff3"/>
    <w:rsid w:val="002E61C2"/>
    <w:pPr>
      <w:spacing w:line="240" w:lineRule="auto"/>
    </w:pPr>
    <w:rPr>
      <w:rFonts w:ascii="Tahoma" w:hAnsi="Tahoma"/>
      <w:sz w:val="24"/>
      <w:szCs w:val="20"/>
    </w:rPr>
  </w:style>
  <w:style w:type="paragraph" w:customStyle="1" w:styleId="affffff1">
    <w:name w:val="新编号"/>
    <w:basedOn w:val="affe"/>
    <w:rsid w:val="002E61C2"/>
    <w:pPr>
      <w:tabs>
        <w:tab w:val="num" w:pos="1140"/>
      </w:tabs>
      <w:ind w:left="1140" w:hanging="420"/>
    </w:pPr>
    <w:rPr>
      <w:szCs w:val="20"/>
      <w:lang w:val="en-US" w:eastAsia="zh-CN"/>
    </w:rPr>
  </w:style>
  <w:style w:type="paragraph" w:customStyle="1" w:styleId="StyleBulletLeftCharCharCharChar">
    <w:name w:val="Style Bullet + Left Char Char Char Char"/>
    <w:basedOn w:val="Bullet"/>
    <w:rsid w:val="002E61C2"/>
    <w:pPr>
      <w:widowControl/>
      <w:numPr>
        <w:numId w:val="0"/>
      </w:numPr>
      <w:tabs>
        <w:tab w:val="num" w:pos="864"/>
      </w:tabs>
      <w:adjustRightInd w:val="0"/>
      <w:spacing w:before="0" w:line="360" w:lineRule="auto"/>
      <w:ind w:left="864" w:hanging="216"/>
    </w:pPr>
    <w:rPr>
      <w:rFonts w:ascii="宋体" w:hAnsi="宋体"/>
      <w:kern w:val="0"/>
      <w:sz w:val="24"/>
      <w:lang w:val="en-US" w:eastAsia="zh-CN"/>
    </w:rPr>
  </w:style>
  <w:style w:type="paragraph" w:customStyle="1" w:styleId="33">
    <w:name w:val="正文3"/>
    <w:basedOn w:val="aff3"/>
    <w:rsid w:val="002E61C2"/>
    <w:pPr>
      <w:numPr>
        <w:numId w:val="19"/>
      </w:numPr>
      <w:tabs>
        <w:tab w:val="left" w:pos="4800"/>
      </w:tabs>
    </w:pPr>
    <w:rPr>
      <w:rFonts w:ascii="Times New Roman" w:hAnsi="Times New Roman"/>
      <w:kern w:val="0"/>
      <w:sz w:val="24"/>
      <w:szCs w:val="20"/>
    </w:rPr>
  </w:style>
  <w:style w:type="paragraph" w:customStyle="1" w:styleId="HTML0">
    <w:name w:val="HTML 预先格式化"/>
    <w:basedOn w:val="aff3"/>
    <w:rsid w:val="002E61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eastAsia="黑体" w:hAnsi="Courier New"/>
      <w:kern w:val="0"/>
      <w:sz w:val="20"/>
      <w:szCs w:val="20"/>
    </w:rPr>
  </w:style>
  <w:style w:type="paragraph" w:customStyle="1" w:styleId="n">
    <w:name w:val="n"/>
    <w:basedOn w:val="aff3"/>
    <w:rsid w:val="002E61C2"/>
    <w:pPr>
      <w:autoSpaceDE w:val="0"/>
      <w:autoSpaceDN w:val="0"/>
      <w:adjustRightInd w:val="0"/>
      <w:spacing w:line="400" w:lineRule="atLeast"/>
      <w:textAlignment w:val="baseline"/>
    </w:pPr>
    <w:rPr>
      <w:rFonts w:ascii="宋体" w:hAnsi="Times New Roman"/>
      <w:kern w:val="0"/>
      <w:sz w:val="24"/>
      <w:szCs w:val="20"/>
    </w:rPr>
  </w:style>
  <w:style w:type="paragraph" w:customStyle="1" w:styleId="affffff2">
    <w:name w:val="正文格式"/>
    <w:basedOn w:val="aff3"/>
    <w:rsid w:val="002E61C2"/>
    <w:pPr>
      <w:widowControl/>
      <w:autoSpaceDE w:val="0"/>
      <w:autoSpaceDN w:val="0"/>
      <w:adjustRightInd w:val="0"/>
      <w:snapToGrid w:val="0"/>
      <w:spacing w:line="360" w:lineRule="atLeast"/>
      <w:textAlignment w:val="baseline"/>
    </w:pPr>
    <w:rPr>
      <w:rFonts w:ascii="Times New Roman" w:hAnsi="Times New Roman"/>
      <w:kern w:val="0"/>
      <w:sz w:val="24"/>
      <w:szCs w:val="20"/>
    </w:rPr>
  </w:style>
  <w:style w:type="paragraph" w:customStyle="1" w:styleId="affffff3">
    <w:name w:val="表格靠左"/>
    <w:basedOn w:val="aff3"/>
    <w:autoRedefine/>
    <w:rsid w:val="002E61C2"/>
    <w:pPr>
      <w:spacing w:after="93" w:line="240" w:lineRule="auto"/>
      <w:ind w:left="12" w:hanging="12"/>
      <w:jc w:val="left"/>
    </w:pPr>
    <w:rPr>
      <w:sz w:val="18"/>
    </w:rPr>
  </w:style>
  <w:style w:type="paragraph" w:customStyle="1" w:styleId="2CharCharChar">
    <w:name w:val="样式 首行缩进:  2 字符 Char Char Char"/>
    <w:basedOn w:val="aff3"/>
    <w:link w:val="2CharCharCharChar"/>
    <w:rsid w:val="002E61C2"/>
    <w:pPr>
      <w:ind w:firstLineChars="200" w:firstLine="480"/>
    </w:pPr>
    <w:rPr>
      <w:sz w:val="24"/>
      <w:szCs w:val="20"/>
      <w:lang w:val="x-none" w:eastAsia="x-none"/>
    </w:rPr>
  </w:style>
  <w:style w:type="character" w:customStyle="1" w:styleId="2CharCharCharChar">
    <w:name w:val="样式 首行缩进:  2 字符 Char Char Char Char"/>
    <w:link w:val="2CharCharChar"/>
    <w:rsid w:val="002E61C2"/>
    <w:rPr>
      <w:rFonts w:ascii="Arial" w:hAnsi="Arial"/>
      <w:kern w:val="2"/>
      <w:sz w:val="24"/>
      <w:lang w:val="x-none" w:eastAsia="x-none"/>
    </w:rPr>
  </w:style>
  <w:style w:type="paragraph" w:customStyle="1" w:styleId="15RGB221221221">
    <w:name w:val="样式 (西文) 宋体 小四 加粗 行距: 1.5 倍行距 图案: 清除 (自定义颜色(RGB(221221221)))"/>
    <w:basedOn w:val="aff3"/>
    <w:link w:val="15RGB221221221Char"/>
    <w:autoRedefine/>
    <w:rsid w:val="002E61C2"/>
    <w:pPr>
      <w:ind w:firstLineChars="200" w:firstLine="480"/>
    </w:pPr>
    <w:rPr>
      <w:rFonts w:eastAsia="新宋体"/>
      <w:bCs/>
      <w:color w:val="000000"/>
      <w:sz w:val="24"/>
      <w:szCs w:val="20"/>
      <w:lang w:val="zh-CN" w:eastAsia="x-none"/>
    </w:rPr>
  </w:style>
  <w:style w:type="character" w:customStyle="1" w:styleId="15RGB221221221Char">
    <w:name w:val="样式 (西文) 宋体 小四 加粗 行距: 1.5 倍行距 图案: 清除 (自定义颜色(RGB(221221221))) Char"/>
    <w:link w:val="15RGB221221221"/>
    <w:rsid w:val="002E61C2"/>
    <w:rPr>
      <w:rFonts w:ascii="Arial" w:eastAsia="新宋体" w:hAnsi="Arial"/>
      <w:bCs/>
      <w:color w:val="000000"/>
      <w:kern w:val="2"/>
      <w:sz w:val="24"/>
      <w:lang w:val="zh-CN" w:eastAsia="x-none"/>
    </w:rPr>
  </w:style>
  <w:style w:type="paragraph" w:customStyle="1" w:styleId="affffff4">
    <w:name w:val="图字"/>
    <w:basedOn w:val="aff3"/>
    <w:rsid w:val="002E61C2"/>
    <w:pPr>
      <w:spacing w:line="240" w:lineRule="auto"/>
      <w:jc w:val="center"/>
    </w:pPr>
    <w:rPr>
      <w:rFonts w:ascii="Times" w:hAnsi="Times"/>
      <w:noProof/>
    </w:rPr>
  </w:style>
  <w:style w:type="paragraph" w:customStyle="1" w:styleId="2ff0">
    <w:name w:val="样式 小四 首行缩进:  2 字符"/>
    <w:basedOn w:val="aff3"/>
    <w:rsid w:val="002E61C2"/>
    <w:pPr>
      <w:ind w:firstLineChars="200" w:firstLine="200"/>
    </w:pPr>
    <w:rPr>
      <w:rFonts w:ascii="Times New Roman" w:hAnsi="Times New Roman"/>
      <w:sz w:val="24"/>
      <w:szCs w:val="20"/>
    </w:rPr>
  </w:style>
  <w:style w:type="character" w:customStyle="1" w:styleId="074Char">
    <w:name w:val="样式 首行缩进:  0.74 厘米 Char"/>
    <w:link w:val="0740"/>
    <w:rsid w:val="002E61C2"/>
    <w:rPr>
      <w:rFonts w:ascii="Arial" w:hAnsi="Arial" w:cs="宋体"/>
      <w:kern w:val="2"/>
      <w:sz w:val="21"/>
    </w:rPr>
  </w:style>
  <w:style w:type="paragraph" w:customStyle="1" w:styleId="affffff5">
    <w:name w:val="内容列表"/>
    <w:basedOn w:val="aff3"/>
    <w:rsid w:val="002E61C2"/>
    <w:pPr>
      <w:ind w:left="720" w:hanging="360"/>
    </w:pPr>
    <w:rPr>
      <w:rFonts w:ascii="Times New Roman" w:hAnsi="Times New Roman"/>
      <w:sz w:val="24"/>
    </w:rPr>
  </w:style>
  <w:style w:type="paragraph" w:customStyle="1" w:styleId="CharCharCharCharCharCharChar0">
    <w:name w:val="Char Char Char Char Char Char Char"/>
    <w:basedOn w:val="aff3"/>
    <w:rsid w:val="002E61C2"/>
    <w:pPr>
      <w:adjustRightInd w:val="0"/>
    </w:pPr>
    <w:rPr>
      <w:rFonts w:ascii="Times New Roman" w:hAnsi="Times New Roman"/>
      <w:kern w:val="0"/>
      <w:sz w:val="24"/>
      <w:szCs w:val="20"/>
    </w:rPr>
  </w:style>
  <w:style w:type="paragraph" w:customStyle="1" w:styleId="Char1CharCharCharCharCharChar0">
    <w:name w:val="Char1 Char Char Char Char Char Char"/>
    <w:basedOn w:val="aff3"/>
    <w:rsid w:val="002E61C2"/>
    <w:pPr>
      <w:spacing w:line="240" w:lineRule="auto"/>
    </w:pPr>
    <w:rPr>
      <w:rFonts w:ascii="Tahoma" w:hAnsi="Tahoma"/>
      <w:sz w:val="24"/>
      <w:szCs w:val="20"/>
    </w:rPr>
  </w:style>
  <w:style w:type="paragraph" w:customStyle="1" w:styleId="ParaCharCharCharCharCharCharCharCharCharChar">
    <w:name w:val="默认段落字体 Para Char Char Char Char Char Char Char Char Char Char"/>
    <w:basedOn w:val="aff3"/>
    <w:rsid w:val="002E61C2"/>
    <w:pPr>
      <w:spacing w:line="240" w:lineRule="auto"/>
    </w:pPr>
    <w:rPr>
      <w:rFonts w:ascii="Tahoma" w:hAnsi="Tahoma"/>
      <w:sz w:val="24"/>
      <w:szCs w:val="20"/>
    </w:rPr>
  </w:style>
  <w:style w:type="paragraph" w:customStyle="1" w:styleId="affffff6">
    <w:name w:val="规范正文"/>
    <w:basedOn w:val="aff3"/>
    <w:link w:val="Charfa"/>
    <w:rsid w:val="002E61C2"/>
    <w:pPr>
      <w:adjustRightInd w:val="0"/>
      <w:ind w:left="480"/>
      <w:textAlignment w:val="baseline"/>
    </w:pPr>
    <w:rPr>
      <w:rFonts w:ascii="Times New Roman" w:hAnsi="Times New Roman"/>
      <w:kern w:val="0"/>
      <w:sz w:val="24"/>
      <w:szCs w:val="20"/>
      <w:lang w:val="x-none" w:eastAsia="x-none"/>
    </w:rPr>
  </w:style>
  <w:style w:type="character" w:customStyle="1" w:styleId="Charfa">
    <w:name w:val="规范正文 Char"/>
    <w:link w:val="affffff6"/>
    <w:rsid w:val="002E61C2"/>
    <w:rPr>
      <w:sz w:val="24"/>
      <w:lang w:val="x-none" w:eastAsia="x-none"/>
    </w:rPr>
  </w:style>
  <w:style w:type="character" w:customStyle="1" w:styleId="highlight1">
    <w:name w:val="highlight1"/>
    <w:rsid w:val="002E61C2"/>
    <w:rPr>
      <w:sz w:val="21"/>
      <w:szCs w:val="21"/>
    </w:rPr>
  </w:style>
  <w:style w:type="paragraph" w:customStyle="1" w:styleId="aff2">
    <w:name w:val="章标题"/>
    <w:basedOn w:val="10"/>
    <w:rsid w:val="002E61C2"/>
    <w:pPr>
      <w:keepLines/>
      <w:pageBreakBefore w:val="0"/>
      <w:numPr>
        <w:numId w:val="20"/>
      </w:numPr>
      <w:tabs>
        <w:tab w:val="clear" w:pos="2130"/>
      </w:tabs>
      <w:ind w:left="-12" w:firstLine="0"/>
      <w:jc w:val="center"/>
    </w:pPr>
    <w:rPr>
      <w:rFonts w:ascii="宋体" w:eastAsia="黑体" w:hAnsi="宋体"/>
      <w:sz w:val="30"/>
      <w:szCs w:val="30"/>
    </w:rPr>
  </w:style>
  <w:style w:type="paragraph" w:customStyle="1" w:styleId="afb">
    <w:name w:val="标号"/>
    <w:basedOn w:val="affe"/>
    <w:rsid w:val="002E61C2"/>
    <w:pPr>
      <w:numPr>
        <w:numId w:val="21"/>
      </w:numPr>
      <w:spacing w:line="288" w:lineRule="auto"/>
      <w:ind w:firstLine="0"/>
    </w:pPr>
    <w:rPr>
      <w:szCs w:val="20"/>
      <w:lang w:val="en-US" w:eastAsia="zh-CN"/>
    </w:rPr>
  </w:style>
  <w:style w:type="paragraph" w:customStyle="1" w:styleId="affffff7">
    <w:name w:val="附图"/>
    <w:basedOn w:val="aff3"/>
    <w:rsid w:val="002E61C2"/>
    <w:pPr>
      <w:tabs>
        <w:tab w:val="num" w:pos="1017"/>
      </w:tabs>
      <w:adjustRightInd w:val="0"/>
      <w:snapToGrid w:val="0"/>
      <w:ind w:left="1017" w:hanging="420"/>
      <w:jc w:val="center"/>
    </w:pPr>
    <w:rPr>
      <w:rFonts w:ascii="Times New Roman" w:hAnsi="Times New Roman"/>
      <w:b/>
      <w:snapToGrid w:val="0"/>
      <w:kern w:val="0"/>
      <w:sz w:val="24"/>
    </w:rPr>
  </w:style>
  <w:style w:type="paragraph" w:customStyle="1" w:styleId="2ff1">
    <w:name w:val="样式 标题 2 + 黑体 两端对齐"/>
    <w:basedOn w:val="21"/>
    <w:next w:val="affff"/>
    <w:link w:val="2Char7"/>
    <w:autoRedefine/>
    <w:rsid w:val="002E61C2"/>
    <w:pPr>
      <w:keepLines w:val="0"/>
      <w:numPr>
        <w:ilvl w:val="0"/>
        <w:numId w:val="0"/>
      </w:numPr>
      <w:spacing w:before="0" w:after="0"/>
    </w:pPr>
    <w:rPr>
      <w:bCs w:val="0"/>
      <w:snapToGrid w:val="0"/>
      <w:kern w:val="0"/>
      <w:sz w:val="32"/>
      <w:szCs w:val="28"/>
    </w:rPr>
  </w:style>
  <w:style w:type="paragraph" w:customStyle="1" w:styleId="3d">
    <w:name w:val="样式 标题 3 + 黑体 小四"/>
    <w:basedOn w:val="30"/>
    <w:next w:val="affff"/>
    <w:autoRedefine/>
    <w:rsid w:val="002E61C2"/>
    <w:pPr>
      <w:keepLines w:val="0"/>
      <w:numPr>
        <w:ilvl w:val="0"/>
        <w:numId w:val="0"/>
      </w:numPr>
    </w:pPr>
    <w:rPr>
      <w:rFonts w:ascii="黑体" w:eastAsia="黑体" w:hAnsi="黑体"/>
      <w:b w:val="0"/>
      <w:bCs w:val="0"/>
      <w:snapToGrid w:val="0"/>
      <w:kern w:val="0"/>
      <w:sz w:val="30"/>
      <w:szCs w:val="30"/>
    </w:rPr>
  </w:style>
  <w:style w:type="paragraph" w:customStyle="1" w:styleId="BodyTexttable">
    <w:name w:val="Body Text table"/>
    <w:basedOn w:val="afff2"/>
    <w:rsid w:val="002E61C2"/>
    <w:pPr>
      <w:widowControl/>
      <w:overflowPunct w:val="0"/>
      <w:autoSpaceDE w:val="0"/>
      <w:autoSpaceDN w:val="0"/>
      <w:adjustRightInd w:val="0"/>
      <w:spacing w:before="120" w:after="0"/>
      <w:textAlignment w:val="baseline"/>
    </w:pPr>
    <w:rPr>
      <w:rFonts w:ascii="Times New Roman" w:hAnsi="Times New Roman"/>
      <w:kern w:val="0"/>
      <w:sz w:val="24"/>
      <w:lang w:val="en-US" w:eastAsia="zh-CN"/>
    </w:rPr>
  </w:style>
  <w:style w:type="paragraph" w:customStyle="1" w:styleId="font">
    <w:name w:val="font"/>
    <w:basedOn w:val="aff3"/>
    <w:rsid w:val="002E61C2"/>
    <w:pPr>
      <w:widowControl/>
      <w:spacing w:before="100" w:beforeAutospacing="1" w:after="100" w:afterAutospacing="1"/>
      <w:jc w:val="left"/>
    </w:pPr>
    <w:rPr>
      <w:rFonts w:ascii="宋体" w:hAnsi="宋体" w:cs="宋体"/>
      <w:color w:val="000000"/>
      <w:kern w:val="0"/>
      <w:sz w:val="18"/>
      <w:szCs w:val="18"/>
    </w:rPr>
  </w:style>
  <w:style w:type="paragraph" w:customStyle="1" w:styleId="151">
    <w:name w:val="样式 首行缩进:  1.5 字符"/>
    <w:basedOn w:val="aff3"/>
    <w:autoRedefine/>
    <w:rsid w:val="002E61C2"/>
    <w:pPr>
      <w:widowControl/>
    </w:pPr>
    <w:rPr>
      <w:rFonts w:ascii="宋体" w:hAnsi="Times New Roman"/>
      <w:color w:val="000000"/>
      <w:szCs w:val="21"/>
    </w:rPr>
  </w:style>
  <w:style w:type="paragraph" w:customStyle="1" w:styleId="Bullet4">
    <w:name w:val="Bullet4"/>
    <w:basedOn w:val="aff3"/>
    <w:rsid w:val="002E61C2"/>
    <w:pPr>
      <w:widowControl/>
      <w:suppressAutoHyphens/>
      <w:spacing w:after="80" w:line="240" w:lineRule="auto"/>
      <w:jc w:val="left"/>
    </w:pPr>
    <w:rPr>
      <w:rFonts w:ascii="Times New Roman" w:eastAsia="Times New Roman" w:hAnsi="Times New Roman"/>
      <w:kern w:val="0"/>
      <w:sz w:val="24"/>
      <w:szCs w:val="20"/>
    </w:rPr>
  </w:style>
  <w:style w:type="paragraph" w:customStyle="1" w:styleId="22Char">
    <w:name w:val="样式 样式 首行缩进:  2 字符 + 首行缩进:  2 字符 Char"/>
    <w:basedOn w:val="aff3"/>
    <w:rsid w:val="002E61C2"/>
    <w:pPr>
      <w:ind w:firstLineChars="200" w:firstLine="480"/>
    </w:pPr>
    <w:rPr>
      <w:rFonts w:ascii="Times New Roman" w:hAnsi="Times New Roman"/>
      <w:sz w:val="24"/>
      <w:szCs w:val="20"/>
    </w:rPr>
  </w:style>
  <w:style w:type="paragraph" w:customStyle="1" w:styleId="2CharChar">
    <w:name w:val="样式 首行缩进:  2 字符 Char Char"/>
    <w:basedOn w:val="aff3"/>
    <w:rsid w:val="002E61C2"/>
    <w:pPr>
      <w:spacing w:before="100" w:beforeAutospacing="1" w:after="100" w:afterAutospacing="1"/>
      <w:ind w:firstLineChars="200" w:firstLine="480"/>
    </w:pPr>
    <w:rPr>
      <w:rFonts w:cs="宋体"/>
      <w:sz w:val="24"/>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ff3"/>
    <w:autoRedefine/>
    <w:semiHidden/>
    <w:rsid w:val="002E61C2"/>
    <w:rPr>
      <w:rFonts w:ascii="宋体" w:eastAsia="黑体" w:hAnsi="宋体"/>
      <w:sz w:val="22"/>
    </w:rPr>
  </w:style>
  <w:style w:type="paragraph" w:customStyle="1" w:styleId="Charfb">
    <w:name w:val="Char"/>
    <w:basedOn w:val="aff3"/>
    <w:rsid w:val="002E61C2"/>
    <w:pPr>
      <w:widowControl/>
      <w:spacing w:after="160" w:line="240" w:lineRule="exact"/>
      <w:jc w:val="left"/>
    </w:pPr>
    <w:rPr>
      <w:rFonts w:ascii="Verdana" w:hAnsi="Verdana"/>
      <w:kern w:val="0"/>
      <w:szCs w:val="20"/>
      <w:lang w:eastAsia="en-US"/>
    </w:rPr>
  </w:style>
  <w:style w:type="paragraph" w:customStyle="1" w:styleId="BodyText">
    <w:name w:val="*Body Text"/>
    <w:link w:val="BodyTextChar"/>
    <w:rsid w:val="002E61C2"/>
    <w:pPr>
      <w:spacing w:after="120"/>
    </w:pPr>
    <w:rPr>
      <w:rFonts w:ascii="Arial" w:hAnsi="Arial"/>
      <w:color w:val="000000"/>
      <w:sz w:val="22"/>
      <w:lang w:eastAsia="en-US"/>
    </w:rPr>
  </w:style>
  <w:style w:type="character" w:customStyle="1" w:styleId="BodyTextChar">
    <w:name w:val="*Body Text Char"/>
    <w:link w:val="BodyText"/>
    <w:rsid w:val="002E61C2"/>
    <w:rPr>
      <w:rFonts w:ascii="Arial" w:hAnsi="Arial"/>
      <w:color w:val="000000"/>
      <w:sz w:val="22"/>
      <w:lang w:eastAsia="en-US" w:bidi="ar-SA"/>
    </w:rPr>
  </w:style>
  <w:style w:type="paragraph" w:customStyle="1" w:styleId="TableText10Bold">
    <w:name w:val="*Table Text 10 Bold"/>
    <w:basedOn w:val="aff3"/>
    <w:rsid w:val="002E61C2"/>
    <w:pPr>
      <w:widowControl/>
      <w:spacing w:line="240" w:lineRule="auto"/>
      <w:jc w:val="left"/>
    </w:pPr>
    <w:rPr>
      <w:b/>
      <w:color w:val="000000"/>
      <w:kern w:val="0"/>
      <w:sz w:val="20"/>
      <w:szCs w:val="20"/>
      <w:lang w:eastAsia="en-US"/>
    </w:rPr>
  </w:style>
  <w:style w:type="paragraph" w:customStyle="1" w:styleId="TableText10Double">
    <w:name w:val="*Table Text 10 Double"/>
    <w:basedOn w:val="aff3"/>
    <w:rsid w:val="002E61C2"/>
    <w:pPr>
      <w:widowControl/>
      <w:spacing w:after="60" w:line="240" w:lineRule="auto"/>
      <w:jc w:val="left"/>
    </w:pPr>
    <w:rPr>
      <w:color w:val="000000"/>
      <w:kern w:val="0"/>
      <w:sz w:val="20"/>
      <w:szCs w:val="20"/>
      <w:lang w:eastAsia="en-US"/>
    </w:rPr>
  </w:style>
  <w:style w:type="paragraph" w:customStyle="1" w:styleId="Charfc">
    <w:name w:val="章正文 Char"/>
    <w:basedOn w:val="aff3"/>
    <w:rsid w:val="002E61C2"/>
    <w:pPr>
      <w:spacing w:afterLines="50" w:after="156" w:line="380" w:lineRule="exact"/>
      <w:ind w:firstLineChars="200" w:firstLine="506"/>
      <w:textAlignment w:val="baseline"/>
    </w:pPr>
    <w:rPr>
      <w:rFonts w:ascii="宋体" w:hAnsi="宋体"/>
      <w:b/>
      <w:bCs/>
      <w:spacing w:val="6"/>
      <w:sz w:val="24"/>
    </w:rPr>
  </w:style>
  <w:style w:type="paragraph" w:customStyle="1" w:styleId="55">
    <w:name w:val="章正文5"/>
    <w:basedOn w:val="aff3"/>
    <w:rsid w:val="002E61C2"/>
    <w:pPr>
      <w:spacing w:after="156" w:line="240" w:lineRule="auto"/>
      <w:textAlignment w:val="baseline"/>
    </w:pPr>
    <w:rPr>
      <w:rFonts w:ascii="Times New Roman" w:hAnsi="Times New Roman"/>
      <w:sz w:val="24"/>
      <w:lang w:bidi="he-IL"/>
    </w:rPr>
  </w:style>
  <w:style w:type="paragraph" w:customStyle="1" w:styleId="1CharCharCharCharCharCharChar">
    <w:name w:val="1 Char Char Char Char Char Char Char"/>
    <w:basedOn w:val="aff3"/>
    <w:rsid w:val="002E61C2"/>
    <w:pPr>
      <w:spacing w:beforeLines="50" w:afterLines="50" w:line="240" w:lineRule="auto"/>
    </w:pPr>
    <w:rPr>
      <w:rFonts w:ascii="Tahoma" w:hAnsi="Tahoma"/>
      <w:sz w:val="24"/>
      <w:szCs w:val="20"/>
    </w:rPr>
  </w:style>
  <w:style w:type="paragraph" w:customStyle="1" w:styleId="07415Char">
    <w:name w:val="样式 小四 首行缩进:  0.74 厘米 行距: 1.5 倍行距 Char"/>
    <w:basedOn w:val="aff3"/>
    <w:link w:val="07415CharChar"/>
    <w:rsid w:val="002E61C2"/>
    <w:pPr>
      <w:ind w:firstLine="420"/>
    </w:pPr>
    <w:rPr>
      <w:rFonts w:ascii="Times New Roman" w:hAnsi="Times New Roman"/>
      <w:sz w:val="24"/>
      <w:lang w:val="x-none" w:eastAsia="x-none"/>
    </w:rPr>
  </w:style>
  <w:style w:type="character" w:customStyle="1" w:styleId="07415CharChar">
    <w:name w:val="样式 小四 首行缩进:  0.74 厘米 行距: 1.5 倍行距 Char Char"/>
    <w:link w:val="07415Char"/>
    <w:rsid w:val="002E61C2"/>
    <w:rPr>
      <w:kern w:val="2"/>
      <w:sz w:val="24"/>
      <w:szCs w:val="24"/>
      <w:lang w:val="x-none" w:eastAsia="x-none"/>
    </w:rPr>
  </w:style>
  <w:style w:type="character" w:customStyle="1" w:styleId="GB2312">
    <w:name w:val="样式 仿宋_GB2312 小四"/>
    <w:rsid w:val="002E61C2"/>
    <w:rPr>
      <w:rFonts w:ascii="仿宋_GB2312" w:eastAsia="仿宋_GB2312" w:hAnsi="仿宋_GB2312"/>
      <w:kern w:val="2"/>
      <w:sz w:val="24"/>
      <w:lang w:val="en-US" w:eastAsia="zh-CN" w:bidi="ar-SA"/>
    </w:rPr>
  </w:style>
  <w:style w:type="character" w:styleId="affffff8">
    <w:name w:val="Emphasis"/>
    <w:uiPriority w:val="20"/>
    <w:qFormat/>
    <w:rsid w:val="002E61C2"/>
    <w:rPr>
      <w:b w:val="0"/>
      <w:bCs w:val="0"/>
      <w:i w:val="0"/>
      <w:iCs w:val="0"/>
      <w:color w:val="CC0033"/>
    </w:rPr>
  </w:style>
  <w:style w:type="table" w:styleId="affffff9">
    <w:name w:val="Table Theme"/>
    <w:basedOn w:val="aff5"/>
    <w:rsid w:val="002E61C2"/>
    <w:pPr>
      <w:widowControl w:val="0"/>
      <w:spacing w:line="360" w:lineRule="auto"/>
      <w:ind w:firstLineChars="218" w:firstLine="523"/>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3">
    <w:name w:val="Table Grid 7"/>
    <w:basedOn w:val="aff5"/>
    <w:rsid w:val="002E61C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ubhead">
    <w:name w:val="subhead"/>
    <w:basedOn w:val="aff3"/>
    <w:rsid w:val="002E61C2"/>
    <w:pPr>
      <w:widowControl/>
      <w:spacing w:before="120" w:line="240" w:lineRule="atLeast"/>
      <w:jc w:val="left"/>
    </w:pPr>
    <w:rPr>
      <w:rFonts w:cs="Arial"/>
      <w:color w:val="000000"/>
      <w:kern w:val="0"/>
      <w:sz w:val="18"/>
      <w:szCs w:val="18"/>
    </w:rPr>
  </w:style>
  <w:style w:type="character" w:customStyle="1" w:styleId="affffffa">
    <w:name w:val="样式 小四"/>
    <w:rsid w:val="002E61C2"/>
    <w:rPr>
      <w:sz w:val="24"/>
      <w:szCs w:val="24"/>
    </w:rPr>
  </w:style>
  <w:style w:type="character" w:customStyle="1" w:styleId="2Char7">
    <w:name w:val="样式 标题 2 + 黑体 两端对齐 Char"/>
    <w:link w:val="2ff1"/>
    <w:rsid w:val="002E61C2"/>
    <w:rPr>
      <w:rFonts w:ascii="宋体" w:hAnsi="宋体"/>
      <w:b/>
      <w:snapToGrid w:val="0"/>
      <w:sz w:val="32"/>
      <w:szCs w:val="28"/>
      <w:lang w:val="x-none" w:eastAsia="x-none"/>
    </w:rPr>
  </w:style>
  <w:style w:type="paragraph" w:customStyle="1" w:styleId="affffffb">
    <w:name w:val="前言、引言标题"/>
    <w:next w:val="aff3"/>
    <w:rsid w:val="002E61C2"/>
    <w:pPr>
      <w:shd w:val="clear" w:color="FFFFFF" w:fill="FFFFFF"/>
      <w:spacing w:before="640" w:after="560"/>
      <w:ind w:left="943" w:hanging="420"/>
      <w:jc w:val="center"/>
      <w:outlineLvl w:val="0"/>
    </w:pPr>
    <w:rPr>
      <w:rFonts w:ascii="黑体" w:eastAsia="黑体"/>
      <w:sz w:val="32"/>
    </w:rPr>
  </w:style>
  <w:style w:type="paragraph" w:customStyle="1" w:styleId="affffffc">
    <w:name w:val="一级条标题"/>
    <w:basedOn w:val="aff2"/>
    <w:next w:val="41"/>
    <w:rsid w:val="002E61C2"/>
    <w:pPr>
      <w:keepNext w:val="0"/>
      <w:keepLines w:val="0"/>
      <w:pageBreakBefore/>
      <w:widowControl/>
      <w:numPr>
        <w:numId w:val="0"/>
      </w:numPr>
      <w:spacing w:before="0" w:after="0" w:line="240" w:lineRule="auto"/>
      <w:ind w:left="1050"/>
      <w:jc w:val="both"/>
      <w:outlineLvl w:val="2"/>
    </w:pPr>
    <w:rPr>
      <w:rFonts w:ascii="黑体"/>
      <w:b w:val="0"/>
      <w:bCs w:val="0"/>
      <w:kern w:val="0"/>
      <w:sz w:val="21"/>
      <w:szCs w:val="20"/>
    </w:rPr>
  </w:style>
  <w:style w:type="paragraph" w:customStyle="1" w:styleId="affffffd">
    <w:name w:val="二级条标题"/>
    <w:basedOn w:val="affffffc"/>
    <w:next w:val="41"/>
    <w:rsid w:val="002E61C2"/>
    <w:pPr>
      <w:ind w:left="1470"/>
      <w:outlineLvl w:val="3"/>
    </w:pPr>
  </w:style>
  <w:style w:type="paragraph" w:customStyle="1" w:styleId="affffffe">
    <w:name w:val="三级条标题"/>
    <w:basedOn w:val="affffffd"/>
    <w:next w:val="41"/>
    <w:rsid w:val="002E61C2"/>
    <w:pPr>
      <w:outlineLvl w:val="4"/>
    </w:pPr>
  </w:style>
  <w:style w:type="paragraph" w:customStyle="1" w:styleId="afffffff">
    <w:name w:val="四级条标题"/>
    <w:basedOn w:val="affffffe"/>
    <w:next w:val="41"/>
    <w:rsid w:val="002E61C2"/>
    <w:pPr>
      <w:ind w:left="1995"/>
      <w:outlineLvl w:val="5"/>
    </w:pPr>
  </w:style>
  <w:style w:type="paragraph" w:customStyle="1" w:styleId="afffffff0">
    <w:name w:val="五级条标题"/>
    <w:basedOn w:val="afffffff"/>
    <w:next w:val="41"/>
    <w:rsid w:val="002E61C2"/>
    <w:pPr>
      <w:ind w:left="0"/>
      <w:outlineLvl w:val="6"/>
    </w:pPr>
  </w:style>
  <w:style w:type="paragraph" w:customStyle="1" w:styleId="07415">
    <w:name w:val="样式 小四 首行缩进:  0.74 厘米 行距: 1.5 倍行距"/>
    <w:basedOn w:val="aff3"/>
    <w:rsid w:val="002E61C2"/>
    <w:pPr>
      <w:ind w:firstLine="420"/>
    </w:pPr>
    <w:rPr>
      <w:rFonts w:ascii="Times New Roman" w:hAnsi="Times New Roman" w:cs="宋体"/>
      <w:sz w:val="24"/>
    </w:rPr>
  </w:style>
  <w:style w:type="character" w:customStyle="1" w:styleId="CharChar10">
    <w:name w:val="Ò³Ã¼ Char Char1"/>
    <w:rsid w:val="002E61C2"/>
    <w:rPr>
      <w:rFonts w:eastAsia="宋体"/>
      <w:kern w:val="2"/>
      <w:sz w:val="18"/>
      <w:szCs w:val="18"/>
      <w:lang w:val="en-US" w:eastAsia="zh-CN" w:bidi="ar-SA"/>
    </w:rPr>
  </w:style>
  <w:style w:type="paragraph" w:customStyle="1" w:styleId="JH3">
    <w:name w:val="JH 3"/>
    <w:basedOn w:val="aff3"/>
    <w:rsid w:val="002E61C2"/>
    <w:pPr>
      <w:keepNext/>
      <w:widowControl/>
      <w:tabs>
        <w:tab w:val="num" w:pos="720"/>
      </w:tabs>
      <w:spacing w:before="120" w:after="120" w:line="240" w:lineRule="auto"/>
      <w:ind w:left="720" w:hanging="720"/>
      <w:jc w:val="left"/>
      <w:outlineLvl w:val="2"/>
    </w:pPr>
    <w:rPr>
      <w:rFonts w:cs="宋体"/>
      <w:b/>
      <w:bCs/>
      <w:kern w:val="0"/>
      <w:sz w:val="28"/>
      <w:szCs w:val="20"/>
    </w:rPr>
  </w:style>
  <w:style w:type="character" w:customStyle="1" w:styleId="CharCharChar1">
    <w:name w:val="正文缩进 Char Char Char"/>
    <w:aliases w:val="正文缩进 Char Char Char1,正文缩进 Char Char Char2"/>
    <w:rsid w:val="002E61C2"/>
    <w:rPr>
      <w:rFonts w:eastAsia="宋体"/>
      <w:kern w:val="2"/>
      <w:sz w:val="24"/>
      <w:szCs w:val="24"/>
      <w:lang w:val="en-US" w:eastAsia="zh-CN" w:bidi="ar-SA"/>
    </w:rPr>
  </w:style>
  <w:style w:type="character" w:customStyle="1" w:styleId="CharChar2">
    <w:name w:val="正文文本 Char Char"/>
    <w:rsid w:val="002E61C2"/>
    <w:rPr>
      <w:rFonts w:eastAsia="宋体"/>
      <w:kern w:val="2"/>
      <w:sz w:val="24"/>
      <w:szCs w:val="24"/>
      <w:lang w:val="en-US" w:eastAsia="zh-CN" w:bidi="ar-SA"/>
    </w:rPr>
  </w:style>
  <w:style w:type="character" w:customStyle="1" w:styleId="CharCharCharCharCharChar0">
    <w:name w:val="正文文字 Char Char Char Char Char Char"/>
    <w:rsid w:val="002E61C2"/>
    <w:rPr>
      <w:rFonts w:ascii="宋体" w:eastAsia="宋体"/>
      <w:sz w:val="24"/>
      <w:lang w:val="en-US" w:eastAsia="zh-CN" w:bidi="ar-SA"/>
    </w:rPr>
  </w:style>
  <w:style w:type="paragraph" w:customStyle="1" w:styleId="BulletDot">
    <w:name w:val="Bullet Dot"/>
    <w:basedOn w:val="afff2"/>
    <w:rsid w:val="002E61C2"/>
    <w:pPr>
      <w:widowControl/>
      <w:numPr>
        <w:numId w:val="22"/>
      </w:numPr>
      <w:spacing w:before="120" w:line="240" w:lineRule="auto"/>
    </w:pPr>
    <w:rPr>
      <w:rFonts w:ascii="Book Antiqua" w:hAnsi="Book Antiqua"/>
      <w:kern w:val="0"/>
      <w:sz w:val="28"/>
      <w:szCs w:val="20"/>
      <w:lang w:val="en-US" w:eastAsia="zh-CN"/>
    </w:rPr>
  </w:style>
  <w:style w:type="paragraph" w:customStyle="1" w:styleId="JH2">
    <w:name w:val="JH 2"/>
    <w:basedOn w:val="21"/>
    <w:rsid w:val="002E61C2"/>
    <w:pPr>
      <w:keepLines w:val="0"/>
      <w:widowControl/>
      <w:numPr>
        <w:ilvl w:val="0"/>
        <w:numId w:val="0"/>
      </w:numPr>
      <w:tabs>
        <w:tab w:val="num" w:pos="864"/>
      </w:tabs>
      <w:spacing w:before="240" w:after="120"/>
      <w:ind w:left="864" w:hanging="864"/>
      <w:jc w:val="left"/>
    </w:pPr>
    <w:rPr>
      <w:rFonts w:ascii="宋体" w:hAnsi="宋体" w:cs="宋体"/>
      <w:i/>
      <w:snapToGrid w:val="0"/>
      <w:kern w:val="0"/>
      <w:sz w:val="26"/>
      <w:szCs w:val="20"/>
    </w:rPr>
  </w:style>
  <w:style w:type="paragraph" w:customStyle="1" w:styleId="StyleHeading1LeftLinespacing15lines">
    <w:name w:val="Style Heading 1 + Left Line spacing:  1.5 lines"/>
    <w:basedOn w:val="10"/>
    <w:rsid w:val="002E61C2"/>
    <w:pPr>
      <w:widowControl/>
      <w:numPr>
        <w:numId w:val="0"/>
      </w:numPr>
      <w:tabs>
        <w:tab w:val="num" w:pos="432"/>
      </w:tabs>
      <w:spacing w:before="240" w:after="120"/>
      <w:ind w:left="426" w:firstLine="227"/>
      <w:jc w:val="left"/>
    </w:pPr>
    <w:rPr>
      <w:rFonts w:ascii="Book Antiqua" w:hAnsi="Book Antiqua" w:cs="宋体"/>
      <w:kern w:val="0"/>
      <w:sz w:val="36"/>
      <w:szCs w:val="36"/>
    </w:rPr>
  </w:style>
  <w:style w:type="paragraph" w:customStyle="1" w:styleId="H3new">
    <w:name w:val="H3_new"/>
    <w:basedOn w:val="JH3"/>
    <w:rsid w:val="002E61C2"/>
    <w:rPr>
      <w:rFonts w:ascii="宋体" w:hAnsi="宋体"/>
      <w:bCs w:val="0"/>
      <w:sz w:val="21"/>
      <w:szCs w:val="21"/>
    </w:rPr>
  </w:style>
  <w:style w:type="paragraph" w:customStyle="1" w:styleId="H2new">
    <w:name w:val="H2_new"/>
    <w:basedOn w:val="21"/>
    <w:rsid w:val="002E61C2"/>
    <w:pPr>
      <w:keepLines w:val="0"/>
      <w:widowControl/>
      <w:numPr>
        <w:numId w:val="0"/>
      </w:numPr>
      <w:spacing w:before="240" w:after="60"/>
      <w:jc w:val="left"/>
    </w:pPr>
    <w:rPr>
      <w:rFonts w:ascii="Book Antiqua" w:hAnsi="Book Antiqua"/>
      <w:bCs w:val="0"/>
      <w:snapToGrid w:val="0"/>
      <w:kern w:val="0"/>
      <w:szCs w:val="20"/>
    </w:rPr>
  </w:style>
  <w:style w:type="paragraph" w:customStyle="1" w:styleId="Body1">
    <w:name w:val="*Body 1"/>
    <w:rsid w:val="002E61C2"/>
    <w:pPr>
      <w:spacing w:after="240" w:line="360" w:lineRule="auto"/>
    </w:pPr>
    <w:rPr>
      <w:rFonts w:ascii="Arial" w:hAnsi="Arial"/>
      <w:noProof/>
      <w:sz w:val="24"/>
      <w:szCs w:val="24"/>
    </w:rPr>
  </w:style>
  <w:style w:type="paragraph" w:customStyle="1" w:styleId="ParaCharCharCharCharCharCharChar">
    <w:name w:val="默认段落字体 Para Char Char Char Char Char Char Char"/>
    <w:basedOn w:val="aff3"/>
    <w:rsid w:val="002E61C2"/>
    <w:pPr>
      <w:spacing w:line="240" w:lineRule="auto"/>
    </w:pPr>
    <w:rPr>
      <w:rFonts w:ascii="Tahoma" w:hAnsi="Tahoma"/>
      <w:sz w:val="24"/>
      <w:szCs w:val="20"/>
    </w:rPr>
  </w:style>
  <w:style w:type="character" w:customStyle="1" w:styleId="new2">
    <w:name w:val="new2"/>
    <w:rsid w:val="002E61C2"/>
    <w:rPr>
      <w:sz w:val="18"/>
      <w:szCs w:val="18"/>
    </w:rPr>
  </w:style>
  <w:style w:type="paragraph" w:customStyle="1" w:styleId="FM">
    <w:name w:val="FM"/>
    <w:autoRedefine/>
    <w:rsid w:val="002E61C2"/>
    <w:pPr>
      <w:jc w:val="center"/>
    </w:pPr>
    <w:rPr>
      <w:b/>
      <w:bCs/>
      <w:caps/>
      <w:kern w:val="24"/>
      <w:sz w:val="44"/>
      <w:szCs w:val="44"/>
    </w:rPr>
  </w:style>
  <w:style w:type="paragraph" w:customStyle="1" w:styleId="Char19">
    <w:name w:val="Char1"/>
    <w:basedOn w:val="aff3"/>
    <w:rsid w:val="002E61C2"/>
    <w:rPr>
      <w:rFonts w:ascii="Tahoma" w:hAnsi="Tahoma"/>
      <w:sz w:val="24"/>
      <w:szCs w:val="20"/>
    </w:rPr>
  </w:style>
  <w:style w:type="paragraph" w:customStyle="1" w:styleId="afffffff1">
    <w:name w:val="缩紧正文"/>
    <w:basedOn w:val="aff3"/>
    <w:rsid w:val="002E61C2"/>
    <w:pPr>
      <w:ind w:firstLine="720"/>
    </w:pPr>
    <w:rPr>
      <w:rFonts w:ascii="宋体" w:hAnsi="宋体"/>
      <w:sz w:val="24"/>
    </w:rPr>
  </w:style>
  <w:style w:type="paragraph" w:customStyle="1" w:styleId="102">
    <w:name w:val="样式 缩紧正文 + 四号 首行缩进:  1.02 厘米"/>
    <w:basedOn w:val="afffffff1"/>
    <w:rsid w:val="002E61C2"/>
    <w:pPr>
      <w:ind w:firstLineChars="200" w:firstLine="200"/>
    </w:pPr>
    <w:rPr>
      <w:rFonts w:cs="宋体"/>
      <w:sz w:val="28"/>
      <w:szCs w:val="20"/>
    </w:rPr>
  </w:style>
  <w:style w:type="paragraph" w:customStyle="1" w:styleId="152">
    <w:name w:val="样式 行距: 1.5 倍行距 首行缩进:  2 字符"/>
    <w:basedOn w:val="aff3"/>
    <w:autoRedefine/>
    <w:rsid w:val="002E61C2"/>
    <w:pPr>
      <w:ind w:firstLineChars="200" w:firstLine="480"/>
    </w:pPr>
    <w:rPr>
      <w:rFonts w:ascii="Calibri" w:hAnsi="Calibri" w:cs="宋体"/>
      <w:sz w:val="24"/>
      <w:szCs w:val="20"/>
    </w:rPr>
  </w:style>
  <w:style w:type="paragraph" w:customStyle="1" w:styleId="aff1">
    <w:name w:val="方框标题"/>
    <w:basedOn w:val="aff3"/>
    <w:rsid w:val="002E61C2"/>
    <w:pPr>
      <w:widowControl/>
      <w:numPr>
        <w:numId w:val="23"/>
      </w:numPr>
      <w:ind w:firstLineChars="200" w:firstLine="200"/>
      <w:jc w:val="left"/>
    </w:pPr>
    <w:rPr>
      <w:rFonts w:ascii="Times New Roman" w:hAnsi="Times New Roman"/>
      <w:kern w:val="0"/>
      <w:sz w:val="24"/>
      <w:szCs w:val="20"/>
    </w:rPr>
  </w:style>
  <w:style w:type="paragraph" w:customStyle="1" w:styleId="CharCharCharCharCharChar1Char">
    <w:name w:val="Char Char Char Char Char Char1 Char"/>
    <w:basedOn w:val="aff3"/>
    <w:autoRedefine/>
    <w:rsid w:val="002E61C2"/>
    <w:pPr>
      <w:widowControl/>
      <w:spacing w:after="160" w:line="240" w:lineRule="exact"/>
      <w:jc w:val="left"/>
    </w:pPr>
    <w:rPr>
      <w:rFonts w:ascii="Verdana" w:hAnsi="Verdana"/>
      <w:kern w:val="0"/>
      <w:szCs w:val="20"/>
      <w:lang w:eastAsia="en-US"/>
    </w:rPr>
  </w:style>
  <w:style w:type="paragraph" w:customStyle="1" w:styleId="1508505">
    <w:name w:val="样式 样式 宋体 两端对齐 行距: 1.5 倍行距 + 左侧:  0.85 厘米 段后: 0.5 行"/>
    <w:basedOn w:val="aff3"/>
    <w:autoRedefine/>
    <w:rsid w:val="002E61C2"/>
    <w:pPr>
      <w:widowControl/>
      <w:ind w:firstLineChars="200" w:firstLine="480"/>
    </w:pPr>
    <w:rPr>
      <w:rFonts w:ascii="宋体" w:hAnsi="宋体" w:cs="宋体"/>
      <w:sz w:val="24"/>
      <w:szCs w:val="20"/>
    </w:rPr>
  </w:style>
  <w:style w:type="paragraph" w:customStyle="1" w:styleId="2Char8">
    <w:name w:val="样式 正文缩进 + 首行缩进:  2 字符 Char"/>
    <w:basedOn w:val="affe"/>
    <w:rsid w:val="002E61C2"/>
    <w:pPr>
      <w:ind w:firstLineChars="200" w:firstLine="480"/>
    </w:pPr>
    <w:rPr>
      <w:rFonts w:ascii="Times New Roman" w:hAnsi="Times New Roman"/>
      <w:szCs w:val="20"/>
      <w:lang w:val="en-US" w:eastAsia="zh-CN"/>
    </w:rPr>
  </w:style>
  <w:style w:type="paragraph" w:customStyle="1" w:styleId="afffffff2">
    <w:name w:val="正文(表格使用)"/>
    <w:basedOn w:val="aff3"/>
    <w:next w:val="aff3"/>
    <w:rsid w:val="002E61C2"/>
    <w:pPr>
      <w:adjustRightInd w:val="0"/>
      <w:spacing w:line="300" w:lineRule="auto"/>
    </w:pPr>
    <w:rPr>
      <w:rFonts w:ascii="Times New Roman" w:hAnsi="Times New Roman"/>
      <w:sz w:val="24"/>
      <w:szCs w:val="20"/>
    </w:rPr>
  </w:style>
  <w:style w:type="paragraph" w:styleId="56">
    <w:name w:val="List Bullet 5"/>
    <w:basedOn w:val="aff3"/>
    <w:rsid w:val="002E61C2"/>
    <w:pPr>
      <w:tabs>
        <w:tab w:val="num" w:pos="2040"/>
      </w:tabs>
      <w:spacing w:line="240" w:lineRule="auto"/>
      <w:ind w:leftChars="800" w:left="2040" w:hangingChars="200" w:hanging="360"/>
    </w:pPr>
    <w:rPr>
      <w:rFonts w:ascii="Times New Roman" w:hAnsi="Times New Roman"/>
    </w:rPr>
  </w:style>
  <w:style w:type="paragraph" w:customStyle="1" w:styleId="BodyText2">
    <w:name w:val="BodyText 2"/>
    <w:basedOn w:val="aff3"/>
    <w:link w:val="BodyText2Char"/>
    <w:rsid w:val="002E61C2"/>
    <w:pPr>
      <w:widowControl/>
      <w:spacing w:before="120" w:line="240" w:lineRule="auto"/>
      <w:ind w:left="994"/>
    </w:pPr>
    <w:rPr>
      <w:rFonts w:ascii="Times New Roman" w:hAnsi="Times New Roman"/>
      <w:snapToGrid w:val="0"/>
      <w:kern w:val="0"/>
      <w:sz w:val="24"/>
      <w:lang w:val="x-none" w:eastAsia="zh-HK"/>
    </w:rPr>
  </w:style>
  <w:style w:type="character" w:customStyle="1" w:styleId="BodyText2Char">
    <w:name w:val="BodyText 2 Char"/>
    <w:link w:val="BodyText2"/>
    <w:rsid w:val="002E61C2"/>
    <w:rPr>
      <w:snapToGrid w:val="0"/>
      <w:sz w:val="24"/>
      <w:szCs w:val="24"/>
      <w:lang w:val="x-none" w:eastAsia="zh-HK"/>
    </w:rPr>
  </w:style>
  <w:style w:type="paragraph" w:customStyle="1" w:styleId="content5">
    <w:name w:val="content5"/>
    <w:basedOn w:val="aff3"/>
    <w:rsid w:val="002E61C2"/>
    <w:pPr>
      <w:widowControl/>
      <w:spacing w:before="100" w:beforeAutospacing="1" w:after="100" w:afterAutospacing="1" w:line="240" w:lineRule="auto"/>
      <w:jc w:val="left"/>
    </w:pPr>
    <w:rPr>
      <w:rFonts w:ascii="宋体" w:hAnsi="宋体" w:cs="宋体"/>
      <w:color w:val="000000"/>
      <w:kern w:val="0"/>
      <w:sz w:val="24"/>
    </w:rPr>
  </w:style>
  <w:style w:type="paragraph" w:customStyle="1" w:styleId="itemstep">
    <w:name w:val="itemstep"/>
    <w:basedOn w:val="aff3"/>
    <w:rsid w:val="002E61C2"/>
    <w:pPr>
      <w:widowControl/>
      <w:spacing w:before="100" w:beforeAutospacing="1" w:after="100" w:afterAutospacing="1" w:line="240" w:lineRule="auto"/>
      <w:jc w:val="left"/>
    </w:pPr>
    <w:rPr>
      <w:rFonts w:ascii="宋体" w:hAnsi="宋体" w:cs="宋体"/>
      <w:kern w:val="0"/>
      <w:sz w:val="24"/>
    </w:rPr>
  </w:style>
  <w:style w:type="paragraph" w:customStyle="1" w:styleId="figuredescription">
    <w:name w:val="figuredescription"/>
    <w:basedOn w:val="aff3"/>
    <w:rsid w:val="002E61C2"/>
    <w:pPr>
      <w:widowControl/>
      <w:spacing w:before="100" w:beforeAutospacing="1" w:after="100" w:afterAutospacing="1" w:line="240" w:lineRule="auto"/>
      <w:jc w:val="left"/>
    </w:pPr>
    <w:rPr>
      <w:rFonts w:ascii="宋体" w:hAnsi="宋体" w:cs="宋体"/>
      <w:kern w:val="0"/>
      <w:sz w:val="24"/>
    </w:rPr>
  </w:style>
  <w:style w:type="paragraph" w:customStyle="1" w:styleId="figure">
    <w:name w:val="figure"/>
    <w:basedOn w:val="aff3"/>
    <w:rsid w:val="002E61C2"/>
    <w:pPr>
      <w:widowControl/>
      <w:spacing w:before="100" w:beforeAutospacing="1" w:after="100" w:afterAutospacing="1" w:line="240" w:lineRule="auto"/>
      <w:jc w:val="left"/>
    </w:pPr>
    <w:rPr>
      <w:rFonts w:ascii="宋体" w:hAnsi="宋体" w:cs="宋体"/>
      <w:kern w:val="0"/>
      <w:sz w:val="24"/>
    </w:rPr>
  </w:style>
  <w:style w:type="paragraph" w:customStyle="1" w:styleId="afffffff3">
    <w:name w:val="插图"/>
    <w:basedOn w:val="aff3"/>
    <w:link w:val="Charfd"/>
    <w:qFormat/>
    <w:rsid w:val="00043525"/>
    <w:pPr>
      <w:spacing w:line="240" w:lineRule="auto"/>
      <w:ind w:leftChars="-177" w:left="-425"/>
    </w:pPr>
    <w:rPr>
      <w:rFonts w:ascii="Times New Roman" w:hAnsi="Times New Roman"/>
      <w:noProof/>
      <w:sz w:val="24"/>
      <w:lang w:val="x-none" w:eastAsia="x-none"/>
    </w:rPr>
  </w:style>
  <w:style w:type="character" w:customStyle="1" w:styleId="Charfd">
    <w:name w:val="插图 Char"/>
    <w:link w:val="afffffff3"/>
    <w:rsid w:val="00043525"/>
    <w:rPr>
      <w:noProof/>
      <w:kern w:val="2"/>
      <w:sz w:val="24"/>
      <w:szCs w:val="24"/>
    </w:rPr>
  </w:style>
  <w:style w:type="paragraph" w:customStyle="1" w:styleId="Tabletext">
    <w:name w:val="Table text"/>
    <w:basedOn w:val="aff3"/>
    <w:rsid w:val="003C296C"/>
    <w:pPr>
      <w:widowControl/>
      <w:overflowPunct w:val="0"/>
      <w:autoSpaceDE w:val="0"/>
      <w:autoSpaceDN w:val="0"/>
      <w:adjustRightInd w:val="0"/>
      <w:spacing w:before="60" w:after="60" w:line="240" w:lineRule="auto"/>
      <w:jc w:val="left"/>
      <w:textAlignment w:val="baseline"/>
    </w:pPr>
    <w:rPr>
      <w:noProof/>
      <w:kern w:val="0"/>
      <w:sz w:val="24"/>
      <w:szCs w:val="20"/>
    </w:rPr>
  </w:style>
  <w:style w:type="paragraph" w:customStyle="1" w:styleId="11">
    <w:name w:val="样式11"/>
    <w:basedOn w:val="6"/>
    <w:qFormat/>
    <w:rsid w:val="00601013"/>
    <w:pPr>
      <w:keepLines/>
      <w:numPr>
        <w:ilvl w:val="0"/>
        <w:numId w:val="0"/>
      </w:numPr>
      <w:adjustRightInd w:val="0"/>
      <w:ind w:left="2100" w:hanging="420"/>
      <w:jc w:val="left"/>
      <w:textAlignment w:val="baseline"/>
    </w:pPr>
    <w:rPr>
      <w:b w:val="0"/>
      <w:bCs w:val="0"/>
      <w:color w:val="000000"/>
      <w:kern w:val="0"/>
    </w:rPr>
  </w:style>
  <w:style w:type="paragraph" w:customStyle="1" w:styleId="150">
    <w:name w:val="样式15"/>
    <w:basedOn w:val="7"/>
    <w:qFormat/>
    <w:rsid w:val="00601013"/>
    <w:pPr>
      <w:numPr>
        <w:ilvl w:val="0"/>
        <w:numId w:val="0"/>
      </w:numPr>
      <w:adjustRightInd w:val="0"/>
      <w:spacing w:before="0" w:after="0" w:line="360" w:lineRule="auto"/>
      <w:ind w:left="2520" w:hanging="420"/>
      <w:jc w:val="left"/>
      <w:textAlignment w:val="baseline"/>
    </w:pPr>
    <w:rPr>
      <w:rFonts w:ascii="Calibri" w:hAnsi="Calibri"/>
      <w:bCs w:val="0"/>
      <w:color w:val="000000"/>
      <w:kern w:val="0"/>
      <w:sz w:val="28"/>
    </w:rPr>
  </w:style>
  <w:style w:type="paragraph" w:styleId="afffffff4">
    <w:name w:val="List Paragraph"/>
    <w:basedOn w:val="aff3"/>
    <w:qFormat/>
    <w:rsid w:val="007C1CAE"/>
    <w:pPr>
      <w:spacing w:line="240" w:lineRule="auto"/>
      <w:ind w:firstLineChars="200" w:firstLine="420"/>
    </w:pPr>
    <w:rPr>
      <w:rFonts w:ascii="Calibri" w:hAnsi="Calibri"/>
      <w:szCs w:val="22"/>
    </w:rPr>
  </w:style>
  <w:style w:type="paragraph" w:customStyle="1" w:styleId="31">
    <w:name w:val="样式 标题 3 + 宋体1"/>
    <w:basedOn w:val="30"/>
    <w:rsid w:val="00874DF5"/>
    <w:pPr>
      <w:keepNext w:val="0"/>
      <w:keepLines w:val="0"/>
      <w:numPr>
        <w:ilvl w:val="0"/>
        <w:numId w:val="0"/>
      </w:numPr>
      <w:tabs>
        <w:tab w:val="num" w:pos="1680"/>
      </w:tabs>
      <w:adjustRightInd w:val="0"/>
      <w:spacing w:before="260" w:after="260" w:line="416" w:lineRule="atLeast"/>
      <w:ind w:left="1680" w:hanging="420"/>
      <w:jc w:val="left"/>
      <w:textAlignment w:val="baseline"/>
    </w:pPr>
    <w:rPr>
      <w:rFonts w:ascii="宋体" w:hAnsi="宋体"/>
      <w:sz w:val="28"/>
      <w:szCs w:val="21"/>
      <w:lang w:val="en-US" w:eastAsia="zh-CN"/>
    </w:rPr>
  </w:style>
  <w:style w:type="paragraph" w:customStyle="1" w:styleId="afffffff5">
    <w:name w:val="a"/>
    <w:basedOn w:val="aff3"/>
    <w:rsid w:val="00206B81"/>
    <w:pPr>
      <w:widowControl/>
      <w:spacing w:before="100" w:beforeAutospacing="1" w:after="100" w:afterAutospacing="1" w:line="240" w:lineRule="auto"/>
      <w:jc w:val="left"/>
    </w:pPr>
    <w:rPr>
      <w:rFonts w:ascii="宋体" w:hAnsi="宋体" w:cs="宋体"/>
      <w:kern w:val="0"/>
      <w:sz w:val="24"/>
    </w:rPr>
  </w:style>
  <w:style w:type="character" w:customStyle="1" w:styleId="apple-converted-space">
    <w:name w:val="apple-converted-space"/>
    <w:rsid w:val="00206B81"/>
  </w:style>
  <w:style w:type="paragraph" w:customStyle="1" w:styleId="p0">
    <w:name w:val="p0"/>
    <w:basedOn w:val="aff3"/>
    <w:rsid w:val="00F64C80"/>
    <w:pPr>
      <w:widowControl/>
      <w:ind w:firstLine="458"/>
    </w:pPr>
    <w:rPr>
      <w:rFonts w:ascii="Times New Roman" w:hAnsi="Times New Roman"/>
      <w:kern w:val="0"/>
      <w:sz w:val="24"/>
    </w:rPr>
  </w:style>
  <w:style w:type="paragraph" w:customStyle="1" w:styleId="p16">
    <w:name w:val="p16"/>
    <w:basedOn w:val="aff3"/>
    <w:rsid w:val="0075648B"/>
    <w:pPr>
      <w:widowControl/>
      <w:spacing w:before="240" w:after="60"/>
      <w:ind w:firstLine="425"/>
      <w:jc w:val="center"/>
    </w:pPr>
    <w:rPr>
      <w:rFonts w:ascii="Cambria" w:hAnsi="Cambria" w:cs="宋体"/>
      <w:b/>
      <w:bCs/>
      <w:kern w:val="0"/>
      <w:sz w:val="32"/>
      <w:szCs w:val="32"/>
    </w:rPr>
  </w:style>
  <w:style w:type="paragraph" w:customStyle="1" w:styleId="CompanyName">
    <w:name w:val="Company Name"/>
    <w:basedOn w:val="aff3"/>
    <w:next w:val="aff3"/>
    <w:rsid w:val="00F4319B"/>
    <w:pPr>
      <w:widowControl/>
      <w:overflowPunct w:val="0"/>
      <w:autoSpaceDE w:val="0"/>
      <w:autoSpaceDN w:val="0"/>
      <w:adjustRightInd w:val="0"/>
      <w:snapToGrid w:val="0"/>
      <w:spacing w:before="420" w:after="60" w:line="320" w:lineRule="exact"/>
      <w:jc w:val="left"/>
    </w:pPr>
    <w:rPr>
      <w:rFonts w:ascii="Garamond" w:hAnsi="Garamond"/>
      <w:caps/>
      <w:noProof/>
      <w:kern w:val="36"/>
      <w:sz w:val="38"/>
      <w:szCs w:val="20"/>
    </w:rPr>
  </w:style>
  <w:style w:type="numbering" w:customStyle="1" w:styleId="250">
    <w:name w:val="61151"/>
    <w:pPr>
      <w:numPr>
        <w:numId w:val="72"/>
      </w:numPr>
    </w:pPr>
  </w:style>
  <w:style w:type="numbering" w:customStyle="1" w:styleId="afffffff6">
    <w:name w:val="6117"/>
    <w:pPr>
      <w:numPr>
        <w:numId w:val="104"/>
      </w:numPr>
    </w:pPr>
  </w:style>
  <w:style w:type="numbering" w:customStyle="1" w:styleId="Charff">
    <w:name w:val="15"/>
    <w:pPr>
      <w:numPr>
        <w:numId w:val="179"/>
      </w:numPr>
    </w:pPr>
  </w:style>
  <w:style w:type="numbering" w:customStyle="1" w:styleId="TitlePageTopBorder0505">
    <w:name w:val="20"/>
    <w:pPr>
      <w:numPr>
        <w:numId w:val="203"/>
      </w:numPr>
    </w:pPr>
  </w:style>
  <w:style w:type="numbering" w:customStyle="1" w:styleId="TableSmall">
    <w:name w:val="81"/>
    <w:pPr>
      <w:numPr>
        <w:numId w:val="162"/>
      </w:numPr>
    </w:pPr>
  </w:style>
  <w:style w:type="numbering" w:customStyle="1" w:styleId="TableSmallRight">
    <w:name w:val="11111127"/>
    <w:pPr>
      <w:numPr>
        <w:numId w:val="25"/>
      </w:numPr>
    </w:pPr>
  </w:style>
  <w:style w:type="numbering" w:customStyle="1" w:styleId="afffffff7">
    <w:name w:val="11111114"/>
    <w:pPr>
      <w:numPr>
        <w:numId w:val="193"/>
      </w:numPr>
    </w:pPr>
  </w:style>
  <w:style w:type="numbering" w:customStyle="1" w:styleId="Charff0">
    <w:name w:val="11111145"/>
    <w:pPr>
      <w:numPr>
        <w:numId w:val="185"/>
      </w:numPr>
    </w:pPr>
  </w:style>
  <w:style w:type="numbering" w:customStyle="1" w:styleId="CharCharCharCharCharCharChar1">
    <w:name w:val="827"/>
    <w:pPr>
      <w:numPr>
        <w:numId w:val="176"/>
      </w:numPr>
    </w:pPr>
  </w:style>
  <w:style w:type="numbering" w:customStyle="1" w:styleId="Charff1">
    <w:name w:val="916"/>
    <w:pPr>
      <w:numPr>
        <w:numId w:val="181"/>
      </w:numPr>
    </w:pPr>
  </w:style>
  <w:style w:type="numbering" w:customStyle="1" w:styleId="afffffff8">
    <w:name w:val="11111147"/>
    <w:pPr>
      <w:numPr>
        <w:numId w:val="130"/>
      </w:numPr>
    </w:pPr>
  </w:style>
  <w:style w:type="numbering" w:customStyle="1" w:styleId="Charff2">
    <w:name w:val="6114"/>
    <w:pPr>
      <w:numPr>
        <w:numId w:val="35"/>
      </w:numPr>
    </w:pPr>
  </w:style>
  <w:style w:type="numbering" w:customStyle="1" w:styleId="afffffff9">
    <w:name w:val="918"/>
    <w:pPr>
      <w:numPr>
        <w:numId w:val="192"/>
      </w:numPr>
    </w:pPr>
  </w:style>
  <w:style w:type="numbering" w:customStyle="1" w:styleId="2ff2">
    <w:name w:val="618"/>
    <w:pPr>
      <w:numPr>
        <w:numId w:val="36"/>
      </w:numPr>
    </w:pPr>
  </w:style>
  <w:style w:type="numbering" w:customStyle="1" w:styleId="3e">
    <w:name w:val="111111"/>
    <w:pPr>
      <w:numPr>
        <w:numId w:val="166"/>
      </w:numPr>
    </w:pPr>
  </w:style>
  <w:style w:type="numbering" w:customStyle="1" w:styleId="57">
    <w:name w:val="69"/>
    <w:pPr>
      <w:numPr>
        <w:numId w:val="90"/>
      </w:numPr>
    </w:pPr>
  </w:style>
  <w:style w:type="numbering" w:customStyle="1" w:styleId="47">
    <w:name w:val="11111116"/>
    <w:pPr>
      <w:numPr>
        <w:numId w:val="127"/>
      </w:numPr>
    </w:pPr>
  </w:style>
  <w:style w:type="numbering" w:customStyle="1" w:styleId="afffffffa">
    <w:name w:val="1111113"/>
    <w:pPr>
      <w:numPr>
        <w:numId w:val="110"/>
      </w:numPr>
    </w:pPr>
  </w:style>
  <w:style w:type="numbering" w:customStyle="1" w:styleId="CharCharCharCharCharCharCharCharCharCharCharCharChar">
    <w:name w:val="111111116"/>
    <w:pPr>
      <w:numPr>
        <w:numId w:val="32"/>
      </w:numPr>
    </w:pPr>
  </w:style>
  <w:style w:type="numbering" w:customStyle="1" w:styleId="afffffffb">
    <w:name w:val="7113"/>
    <w:pPr>
      <w:numPr>
        <w:numId w:val="52"/>
      </w:numPr>
    </w:pPr>
  </w:style>
  <w:style w:type="numbering" w:customStyle="1" w:styleId="afffffffc">
    <w:name w:val="913"/>
    <w:pPr>
      <w:numPr>
        <w:numId w:val="106"/>
      </w:numPr>
    </w:pPr>
  </w:style>
  <w:style w:type="numbering" w:customStyle="1" w:styleId="Numberedlist21">
    <w:name w:val="11111110"/>
    <w:pPr>
      <w:numPr>
        <w:numId w:val="123"/>
      </w:numPr>
    </w:pPr>
  </w:style>
  <w:style w:type="numbering" w:customStyle="1" w:styleId="afffffffd">
    <w:name w:val="11111112"/>
    <w:pPr>
      <w:numPr>
        <w:numId w:val="42"/>
      </w:numPr>
    </w:pPr>
  </w:style>
  <w:style w:type="numbering" w:customStyle="1" w:styleId="afffffffe">
    <w:name w:val="813"/>
    <w:pPr>
      <w:numPr>
        <w:numId w:val="105"/>
      </w:numPr>
    </w:pPr>
  </w:style>
  <w:style w:type="numbering" w:customStyle="1" w:styleId="14">
    <w:name w:val="40"/>
    <w:pPr>
      <w:numPr>
        <w:numId w:val="133"/>
      </w:numPr>
    </w:pPr>
  </w:style>
  <w:style w:type="numbering" w:customStyle="1" w:styleId="2">
    <w:name w:val="LFO6"/>
    <w:pPr>
      <w:numPr>
        <w:numId w:val="100"/>
      </w:numPr>
    </w:pPr>
  </w:style>
  <w:style w:type="numbering" w:customStyle="1" w:styleId="3">
    <w:name w:val="91"/>
    <w:pPr>
      <w:numPr>
        <w:numId w:val="163"/>
      </w:numPr>
    </w:pPr>
  </w:style>
  <w:style w:type="numbering" w:customStyle="1" w:styleId="a1">
    <w:name w:val="7116"/>
    <w:pPr>
      <w:numPr>
        <w:numId w:val="125"/>
      </w:numPr>
    </w:pPr>
  </w:style>
  <w:style w:type="numbering" w:customStyle="1" w:styleId="affffffff">
    <w:name w:val="911"/>
    <w:pPr>
      <w:numPr>
        <w:numId w:val="132"/>
      </w:numPr>
    </w:pPr>
  </w:style>
  <w:style w:type="numbering" w:customStyle="1" w:styleId="CharCharCharCharCharCharCharCharCharChar4">
    <w:name w:val="71"/>
    <w:pPr>
      <w:numPr>
        <w:numId w:val="165"/>
      </w:numPr>
    </w:pPr>
  </w:style>
  <w:style w:type="numbering" w:customStyle="1" w:styleId="listofcommentChar">
    <w:name w:val="60"/>
    <w:pPr>
      <w:numPr>
        <w:numId w:val="201"/>
      </w:numPr>
    </w:pPr>
  </w:style>
  <w:style w:type="numbering" w:customStyle="1" w:styleId="100">
    <w:name w:val="826"/>
    <w:pPr>
      <w:numPr>
        <w:numId w:val="28"/>
      </w:numPr>
    </w:pPr>
  </w:style>
  <w:style w:type="numbering" w:customStyle="1" w:styleId="161">
    <w:name w:val="818"/>
    <w:pPr>
      <w:numPr>
        <w:numId w:val="191"/>
      </w:numPr>
    </w:pPr>
  </w:style>
  <w:style w:type="numbering" w:customStyle="1" w:styleId="63">
    <w:name w:val="111111117"/>
    <w:pPr>
      <w:numPr>
        <w:numId w:val="95"/>
      </w:numPr>
    </w:pPr>
  </w:style>
  <w:style w:type="numbering" w:customStyle="1" w:styleId="240">
    <w:name w:val="1111119"/>
    <w:pPr>
      <w:numPr>
        <w:numId w:val="182"/>
      </w:numPr>
    </w:pPr>
  </w:style>
  <w:style w:type="numbering" w:customStyle="1" w:styleId="affffffff0">
    <w:name w:val="99"/>
    <w:pPr>
      <w:numPr>
        <w:numId w:val="93"/>
      </w:numPr>
    </w:pPr>
  </w:style>
  <w:style w:type="numbering" w:customStyle="1" w:styleId="CharChar1CharCharCharChar">
    <w:name w:val="627"/>
    <w:pPr>
      <w:numPr>
        <w:numId w:val="174"/>
      </w:numPr>
    </w:pPr>
  </w:style>
  <w:style w:type="numbering" w:customStyle="1" w:styleId="affffffff1">
    <w:name w:val="8114"/>
    <w:pPr>
      <w:numPr>
        <w:numId w:val="187"/>
      </w:numPr>
    </w:pPr>
  </w:style>
  <w:style w:type="numbering" w:customStyle="1" w:styleId="Para">
    <w:name w:val="8112"/>
    <w:pPr>
      <w:numPr>
        <w:numId w:val="107"/>
      </w:numPr>
    </w:pPr>
  </w:style>
  <w:style w:type="numbering" w:customStyle="1" w:styleId="affffffff2">
    <w:name w:val="79"/>
    <w:pPr>
      <w:numPr>
        <w:numId w:val="91"/>
      </w:numPr>
    </w:pPr>
  </w:style>
  <w:style w:type="numbering" w:customStyle="1" w:styleId="29">
    <w:name w:val="926"/>
    <w:pPr>
      <w:numPr>
        <w:numId w:val="29"/>
      </w:numPr>
    </w:pPr>
  </w:style>
  <w:style w:type="numbering" w:customStyle="1" w:styleId="29Char">
    <w:name w:val="1111115"/>
    <w:pPr>
      <w:numPr>
        <w:numId w:val="190"/>
      </w:numPr>
    </w:pPr>
  </w:style>
  <w:style w:type="numbering" w:customStyle="1" w:styleId="10Char">
    <w:name w:val="121"/>
    <w:pPr>
      <w:numPr>
        <w:numId w:val="33"/>
      </w:numPr>
    </w:pPr>
  </w:style>
  <w:style w:type="numbering" w:customStyle="1" w:styleId="120">
    <w:name w:val="50"/>
    <w:pPr>
      <w:numPr>
        <w:numId w:val="204"/>
      </w:numPr>
    </w:pPr>
  </w:style>
  <w:style w:type="numbering" w:customStyle="1" w:styleId="11Char">
    <w:name w:val="11111117"/>
    <w:pPr>
      <w:numPr>
        <w:numId w:val="76"/>
      </w:numPr>
    </w:pPr>
  </w:style>
  <w:style w:type="numbering" w:customStyle="1" w:styleId="13">
    <w:name w:val="1111116"/>
    <w:pPr>
      <w:numPr>
        <w:numId w:val="183"/>
      </w:numPr>
    </w:pPr>
  </w:style>
  <w:style w:type="numbering" w:customStyle="1" w:styleId="12Char">
    <w:name w:val="9114"/>
    <w:pPr>
      <w:numPr>
        <w:numId w:val="188"/>
      </w:numPr>
    </w:pPr>
  </w:style>
  <w:style w:type="numbering" w:customStyle="1" w:styleId="13Char">
    <w:name w:val="616"/>
    <w:pPr>
      <w:numPr>
        <w:numId w:val="103"/>
      </w:numPr>
    </w:pPr>
  </w:style>
  <w:style w:type="numbering" w:customStyle="1" w:styleId="14Char">
    <w:name w:val="9117"/>
    <w:pPr>
      <w:numPr>
        <w:numId w:val="195"/>
      </w:numPr>
    </w:pPr>
  </w:style>
  <w:style w:type="numbering" w:customStyle="1" w:styleId="15Char">
    <w:name w:val="6115"/>
    <w:pPr>
      <w:numPr>
        <w:numId w:val="170"/>
      </w:numPr>
    </w:pPr>
  </w:style>
  <w:style w:type="numbering" w:customStyle="1" w:styleId="171">
    <w:name w:val="4427171"/>
    <w:pPr>
      <w:numPr>
        <w:numId w:val="172"/>
      </w:numPr>
    </w:pPr>
  </w:style>
  <w:style w:type="numbering" w:customStyle="1" w:styleId="17Char">
    <w:name w:val="1111117"/>
    <w:pPr>
      <w:numPr>
        <w:numId w:val="124"/>
      </w:numPr>
    </w:pPr>
  </w:style>
  <w:style w:type="numbering" w:customStyle="1" w:styleId="190">
    <w:name w:val="7112"/>
    <w:pPr>
      <w:numPr>
        <w:numId w:val="111"/>
      </w:numPr>
    </w:pPr>
  </w:style>
  <w:style w:type="numbering" w:customStyle="1" w:styleId="200">
    <w:name w:val="917"/>
    <w:pPr>
      <w:numPr>
        <w:numId w:val="119"/>
      </w:numPr>
    </w:pPr>
  </w:style>
  <w:style w:type="numbering" w:customStyle="1" w:styleId="19Char">
    <w:name w:val="7115"/>
    <w:pPr>
      <w:numPr>
        <w:numId w:val="184"/>
      </w:numPr>
    </w:pPr>
  </w:style>
  <w:style w:type="numbering" w:customStyle="1" w:styleId="215">
    <w:name w:val="8111"/>
    <w:pPr>
      <w:numPr>
        <w:numId w:val="114"/>
      </w:numPr>
    </w:pPr>
  </w:style>
  <w:style w:type="numbering" w:customStyle="1" w:styleId="20Char">
    <w:name w:val="11111144"/>
    <w:pPr>
      <w:numPr>
        <w:numId w:val="46"/>
      </w:numPr>
    </w:pPr>
  </w:style>
  <w:style w:type="numbering" w:customStyle="1" w:styleId="22">
    <w:name w:val="8115"/>
    <w:pPr>
      <w:numPr>
        <w:numId w:val="164"/>
      </w:numPr>
    </w:pPr>
  </w:style>
  <w:style w:type="numbering" w:customStyle="1" w:styleId="21Char">
    <w:name w:val="1111118"/>
    <w:pPr>
      <w:numPr>
        <w:numId w:val="197"/>
      </w:numPr>
    </w:pPr>
  </w:style>
  <w:style w:type="numbering" w:customStyle="1" w:styleId="230">
    <w:name w:val="111111112"/>
    <w:pPr>
      <w:numPr>
        <w:numId w:val="31"/>
      </w:numPr>
    </w:pPr>
  </w:style>
  <w:style w:type="numbering" w:customStyle="1" w:styleId="22Char0">
    <w:name w:val="7114"/>
    <w:pPr>
      <w:numPr>
        <w:numId w:val="45"/>
      </w:numPr>
    </w:pPr>
  </w:style>
  <w:style w:type="numbering" w:customStyle="1" w:styleId="23Char">
    <w:name w:val="927"/>
    <w:pPr>
      <w:numPr>
        <w:numId w:val="177"/>
      </w:numPr>
    </w:pPr>
  </w:style>
  <w:style w:type="numbering" w:customStyle="1" w:styleId="24Char">
    <w:name w:val="811"/>
    <w:pPr>
      <w:numPr>
        <w:numId w:val="168"/>
      </w:numPr>
    </w:pPr>
  </w:style>
  <w:style w:type="numbering" w:customStyle="1" w:styleId="260">
    <w:name w:val="61"/>
    <w:pPr>
      <w:numPr>
        <w:numId w:val="159"/>
      </w:numPr>
    </w:pPr>
  </w:style>
  <w:style w:type="numbering" w:customStyle="1" w:styleId="25Char">
    <w:name w:val="626"/>
    <w:pPr>
      <w:numPr>
        <w:numId w:val="26"/>
      </w:numPr>
    </w:pPr>
  </w:style>
  <w:style w:type="numbering" w:customStyle="1" w:styleId="27">
    <w:name w:val="111111114"/>
    <w:pPr>
      <w:numPr>
        <w:numId w:val="94"/>
      </w:numPr>
    </w:pPr>
  </w:style>
  <w:style w:type="numbering" w:customStyle="1" w:styleId="26Char">
    <w:name w:val="8117"/>
    <w:pPr>
      <w:numPr>
        <w:numId w:val="194"/>
      </w:numPr>
    </w:pPr>
  </w:style>
  <w:style w:type="numbering" w:customStyle="1" w:styleId="28">
    <w:name w:val="1111112"/>
    <w:pPr>
      <w:numPr>
        <w:numId w:val="117"/>
      </w:numPr>
    </w:pPr>
  </w:style>
  <w:style w:type="numbering" w:customStyle="1" w:styleId="27Char">
    <w:name w:val="11111119"/>
    <w:pPr>
      <w:numPr>
        <w:numId w:val="173"/>
      </w:numPr>
    </w:pPr>
  </w:style>
  <w:style w:type="numbering" w:customStyle="1" w:styleId="28Char">
    <w:name w:val="18"/>
    <w:pPr>
      <w:numPr>
        <w:numId w:val="101"/>
      </w:numPr>
    </w:pPr>
  </w:style>
  <w:style w:type="numbering" w:customStyle="1" w:styleId="Numberedlist23">
    <w:name w:val="44"/>
    <w:pPr>
      <w:numPr>
        <w:numId w:val="213"/>
      </w:numPr>
    </w:pPr>
  </w:style>
  <w:style w:type="numbering" w:customStyle="1" w:styleId="Numberedlist24">
    <w:name w:val="711"/>
    <w:pPr>
      <w:numPr>
        <w:numId w:val="198"/>
      </w:numPr>
    </w:pPr>
  </w:style>
  <w:style w:type="numbering" w:customStyle="1" w:styleId="listofrequest">
    <w:name w:val="817"/>
    <w:pPr>
      <w:numPr>
        <w:numId w:val="118"/>
      </w:numPr>
    </w:pPr>
  </w:style>
  <w:style w:type="numbering" w:customStyle="1" w:styleId="listofinformation">
    <w:name w:val="1111114"/>
    <w:pPr>
      <w:numPr>
        <w:numId w:val="51"/>
      </w:numPr>
    </w:pPr>
  </w:style>
  <w:style w:type="numbering" w:customStyle="1" w:styleId="4PIM4h4sect1234RefHeading1rh1sect12341Re">
    <w:name w:val="11111137"/>
    <w:pPr>
      <w:numPr>
        <w:numId w:val="89"/>
      </w:numPr>
    </w:pPr>
  </w:style>
  <w:style w:type="numbering" w:customStyle="1" w:styleId="1H1SectionHeadh11stlevell11H11H12H13H14H1">
    <w:name w:val="11111160"/>
    <w:pPr>
      <w:numPr>
        <w:numId w:val="109"/>
      </w:numPr>
    </w:pPr>
  </w:style>
  <w:style w:type="numbering" w:customStyle="1" w:styleId="1H1SectionHeadh11stlevell11H11H12H13H14H1Char">
    <w:name w:val="160"/>
    <w:pPr>
      <w:numPr>
        <w:numId w:val="34"/>
      </w:numPr>
    </w:pPr>
  </w:style>
  <w:style w:type="numbering" w:customStyle="1" w:styleId="1H1SectionHeadh11stlevell11H11H12H13H14H11">
    <w:name w:val="170"/>
    <w:pPr>
      <w:numPr>
        <w:numId w:val="99"/>
      </w:numPr>
    </w:pPr>
  </w:style>
  <w:style w:type="numbering" w:customStyle="1" w:styleId="1H1SectionHeadh11stlevell11H11H12H13H14H11Char">
    <w:name w:val="442717"/>
    <w:pPr>
      <w:numPr>
        <w:numId w:val="85"/>
      </w:numPr>
    </w:pPr>
  </w:style>
  <w:style w:type="numbering" w:customStyle="1" w:styleId="19">
    <w:name w:val="726"/>
    <w:pPr>
      <w:numPr>
        <w:numId w:val="27"/>
      </w:numPr>
    </w:pPr>
  </w:style>
  <w:style w:type="numbering" w:customStyle="1" w:styleId="1CharChar">
    <w:name w:val="9116"/>
    <w:pPr>
      <w:numPr>
        <w:numId w:val="214"/>
      </w:numPr>
    </w:pPr>
  </w:style>
  <w:style w:type="numbering" w:customStyle="1" w:styleId="CharCharCharCharCharChar2">
    <w:name w:val="61152"/>
    <w:pPr>
      <w:numPr>
        <w:numId w:val="171"/>
      </w:numPr>
    </w:pPr>
  </w:style>
  <w:style w:type="numbering" w:customStyle="1" w:styleId="affffffff3">
    <w:name w:val="11111180"/>
    <w:pPr>
      <w:numPr>
        <w:numId w:val="189"/>
      </w:numPr>
    </w:pPr>
  </w:style>
  <w:style w:type="numbering" w:customStyle="1" w:styleId="Charff3">
    <w:name w:val="9115"/>
    <w:pPr>
      <w:numPr>
        <w:numId w:val="169"/>
      </w:numPr>
    </w:pPr>
  </w:style>
  <w:style w:type="numbering" w:customStyle="1" w:styleId="2ff3">
    <w:name w:val="44278"/>
    <w:pPr>
      <w:numPr>
        <w:numId w:val="1"/>
      </w:numPr>
    </w:pPr>
  </w:style>
  <w:style w:type="numbering" w:customStyle="1" w:styleId="PIM4Char2">
    <w:name w:val="111111115"/>
    <w:pPr>
      <w:numPr>
        <w:numId w:val="178"/>
      </w:numPr>
    </w:pPr>
  </w:style>
  <w:style w:type="numbering" w:customStyle="1" w:styleId="affffffff4">
    <w:name w:val="1111111"/>
    <w:pPr>
      <w:numPr>
        <w:numId w:val="200"/>
      </w:numPr>
    </w:pPr>
  </w:style>
  <w:style w:type="numbering" w:customStyle="1" w:styleId="Charff4">
    <w:name w:val="89"/>
    <w:pPr>
      <w:numPr>
        <w:numId w:val="92"/>
      </w:numPr>
    </w:pPr>
  </w:style>
  <w:style w:type="numbering" w:customStyle="1" w:styleId="GB231215Char">
    <w:name w:val="715"/>
    <w:pPr>
      <w:numPr>
        <w:numId w:val="115"/>
      </w:numPr>
    </w:pPr>
  </w:style>
</w:styles>
</file>

<file path=word/webSettings.xml><?xml version="1.0" encoding="utf-8"?>
<w:webSettings xmlns:r="http://schemas.openxmlformats.org/officeDocument/2006/relationships" xmlns:w="http://schemas.openxmlformats.org/wordprocessingml/2006/main">
  <w:divs>
    <w:div w:id="33582602">
      <w:bodyDiv w:val="1"/>
      <w:marLeft w:val="0"/>
      <w:marRight w:val="0"/>
      <w:marTop w:val="0"/>
      <w:marBottom w:val="0"/>
      <w:divBdr>
        <w:top w:val="none" w:sz="0" w:space="0" w:color="auto"/>
        <w:left w:val="none" w:sz="0" w:space="0" w:color="auto"/>
        <w:bottom w:val="none" w:sz="0" w:space="0" w:color="auto"/>
        <w:right w:val="none" w:sz="0" w:space="0" w:color="auto"/>
      </w:divBdr>
      <w:divsChild>
        <w:div w:id="808012231">
          <w:marLeft w:val="0"/>
          <w:marRight w:val="0"/>
          <w:marTop w:val="0"/>
          <w:marBottom w:val="0"/>
          <w:divBdr>
            <w:top w:val="none" w:sz="0" w:space="0" w:color="auto"/>
            <w:left w:val="none" w:sz="0" w:space="0" w:color="auto"/>
            <w:bottom w:val="none" w:sz="0" w:space="0" w:color="auto"/>
            <w:right w:val="none" w:sz="0" w:space="0" w:color="auto"/>
          </w:divBdr>
          <w:divsChild>
            <w:div w:id="584729332">
              <w:marLeft w:val="0"/>
              <w:marRight w:val="0"/>
              <w:marTop w:val="0"/>
              <w:marBottom w:val="0"/>
              <w:divBdr>
                <w:top w:val="none" w:sz="0" w:space="0" w:color="auto"/>
                <w:left w:val="none" w:sz="0" w:space="0" w:color="auto"/>
                <w:bottom w:val="none" w:sz="0" w:space="0" w:color="auto"/>
                <w:right w:val="none" w:sz="0" w:space="0" w:color="auto"/>
              </w:divBdr>
              <w:divsChild>
                <w:div w:id="184754910">
                  <w:marLeft w:val="0"/>
                  <w:marRight w:val="0"/>
                  <w:marTop w:val="0"/>
                  <w:marBottom w:val="0"/>
                  <w:divBdr>
                    <w:top w:val="none" w:sz="0" w:space="0" w:color="auto"/>
                    <w:left w:val="none" w:sz="0" w:space="0" w:color="auto"/>
                    <w:bottom w:val="none" w:sz="0" w:space="0" w:color="auto"/>
                    <w:right w:val="none" w:sz="0" w:space="0" w:color="auto"/>
                  </w:divBdr>
                  <w:divsChild>
                    <w:div w:id="1201094654">
                      <w:marLeft w:val="0"/>
                      <w:marRight w:val="0"/>
                      <w:marTop w:val="0"/>
                      <w:marBottom w:val="0"/>
                      <w:divBdr>
                        <w:top w:val="none" w:sz="0" w:space="0" w:color="auto"/>
                        <w:left w:val="none" w:sz="0" w:space="0" w:color="auto"/>
                        <w:bottom w:val="none" w:sz="0" w:space="0" w:color="auto"/>
                        <w:right w:val="none" w:sz="0" w:space="0" w:color="auto"/>
                      </w:divBdr>
                      <w:divsChild>
                        <w:div w:id="787313694">
                          <w:marLeft w:val="0"/>
                          <w:marRight w:val="0"/>
                          <w:marTop w:val="0"/>
                          <w:marBottom w:val="0"/>
                          <w:divBdr>
                            <w:top w:val="none" w:sz="0" w:space="0" w:color="auto"/>
                            <w:left w:val="none" w:sz="0" w:space="0" w:color="auto"/>
                            <w:bottom w:val="none" w:sz="0" w:space="0" w:color="auto"/>
                            <w:right w:val="none" w:sz="0" w:space="0" w:color="auto"/>
                          </w:divBdr>
                          <w:divsChild>
                            <w:div w:id="1419250370">
                              <w:marLeft w:val="0"/>
                              <w:marRight w:val="0"/>
                              <w:marTop w:val="0"/>
                              <w:marBottom w:val="0"/>
                              <w:divBdr>
                                <w:top w:val="dashed" w:sz="6" w:space="0" w:color="auto"/>
                                <w:left w:val="dashed" w:sz="6" w:space="0" w:color="auto"/>
                                <w:bottom w:val="dashed" w:sz="6" w:space="0" w:color="auto"/>
                                <w:right w:val="dashed" w:sz="6" w:space="0" w:color="auto"/>
                              </w:divBdr>
                              <w:divsChild>
                                <w:div w:id="3561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3700">
      <w:bodyDiv w:val="1"/>
      <w:marLeft w:val="0"/>
      <w:marRight w:val="0"/>
      <w:marTop w:val="0"/>
      <w:marBottom w:val="0"/>
      <w:divBdr>
        <w:top w:val="none" w:sz="0" w:space="0" w:color="auto"/>
        <w:left w:val="none" w:sz="0" w:space="0" w:color="auto"/>
        <w:bottom w:val="none" w:sz="0" w:space="0" w:color="auto"/>
        <w:right w:val="none" w:sz="0" w:space="0" w:color="auto"/>
      </w:divBdr>
    </w:div>
    <w:div w:id="100270404">
      <w:bodyDiv w:val="1"/>
      <w:marLeft w:val="0"/>
      <w:marRight w:val="0"/>
      <w:marTop w:val="0"/>
      <w:marBottom w:val="0"/>
      <w:divBdr>
        <w:top w:val="none" w:sz="0" w:space="0" w:color="auto"/>
        <w:left w:val="none" w:sz="0" w:space="0" w:color="auto"/>
        <w:bottom w:val="none" w:sz="0" w:space="0" w:color="auto"/>
        <w:right w:val="none" w:sz="0" w:space="0" w:color="auto"/>
      </w:divBdr>
    </w:div>
    <w:div w:id="101465474">
      <w:bodyDiv w:val="1"/>
      <w:marLeft w:val="201"/>
      <w:marRight w:val="201"/>
      <w:marTop w:val="201"/>
      <w:marBottom w:val="201"/>
      <w:divBdr>
        <w:top w:val="none" w:sz="0" w:space="0" w:color="auto"/>
        <w:left w:val="none" w:sz="0" w:space="0" w:color="auto"/>
        <w:bottom w:val="none" w:sz="0" w:space="0" w:color="auto"/>
        <w:right w:val="none" w:sz="0" w:space="0" w:color="auto"/>
      </w:divBdr>
      <w:divsChild>
        <w:div w:id="1195074407">
          <w:marLeft w:val="0"/>
          <w:marRight w:val="0"/>
          <w:marTop w:val="0"/>
          <w:marBottom w:val="0"/>
          <w:divBdr>
            <w:top w:val="none" w:sz="0" w:space="0" w:color="auto"/>
            <w:left w:val="none" w:sz="0" w:space="0" w:color="auto"/>
            <w:bottom w:val="none" w:sz="0" w:space="0" w:color="auto"/>
            <w:right w:val="none" w:sz="0" w:space="0" w:color="auto"/>
          </w:divBdr>
          <w:divsChild>
            <w:div w:id="563028149">
              <w:marLeft w:val="0"/>
              <w:marRight w:val="0"/>
              <w:marTop w:val="0"/>
              <w:marBottom w:val="0"/>
              <w:divBdr>
                <w:top w:val="none" w:sz="0" w:space="0" w:color="auto"/>
                <w:left w:val="none" w:sz="0" w:space="0" w:color="auto"/>
                <w:bottom w:val="none" w:sz="0" w:space="0" w:color="auto"/>
                <w:right w:val="none" w:sz="0" w:space="0" w:color="auto"/>
              </w:divBdr>
              <w:divsChild>
                <w:div w:id="116460716">
                  <w:marLeft w:val="0"/>
                  <w:marRight w:val="0"/>
                  <w:marTop w:val="0"/>
                  <w:marBottom w:val="0"/>
                  <w:divBdr>
                    <w:top w:val="none" w:sz="0" w:space="0" w:color="auto"/>
                    <w:left w:val="none" w:sz="0" w:space="0" w:color="auto"/>
                    <w:bottom w:val="none" w:sz="0" w:space="0" w:color="auto"/>
                    <w:right w:val="none" w:sz="0" w:space="0" w:color="auto"/>
                  </w:divBdr>
                  <w:divsChild>
                    <w:div w:id="6703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809">
      <w:bodyDiv w:val="1"/>
      <w:marLeft w:val="0"/>
      <w:marRight w:val="0"/>
      <w:marTop w:val="0"/>
      <w:marBottom w:val="0"/>
      <w:divBdr>
        <w:top w:val="none" w:sz="0" w:space="0" w:color="auto"/>
        <w:left w:val="none" w:sz="0" w:space="0" w:color="auto"/>
        <w:bottom w:val="none" w:sz="0" w:space="0" w:color="auto"/>
        <w:right w:val="none" w:sz="0" w:space="0" w:color="auto"/>
      </w:divBdr>
    </w:div>
    <w:div w:id="139078401">
      <w:bodyDiv w:val="1"/>
      <w:marLeft w:val="0"/>
      <w:marRight w:val="0"/>
      <w:marTop w:val="0"/>
      <w:marBottom w:val="0"/>
      <w:divBdr>
        <w:top w:val="none" w:sz="0" w:space="0" w:color="auto"/>
        <w:left w:val="none" w:sz="0" w:space="0" w:color="auto"/>
        <w:bottom w:val="none" w:sz="0" w:space="0" w:color="auto"/>
        <w:right w:val="none" w:sz="0" w:space="0" w:color="auto"/>
      </w:divBdr>
    </w:div>
    <w:div w:id="144129944">
      <w:bodyDiv w:val="1"/>
      <w:marLeft w:val="0"/>
      <w:marRight w:val="0"/>
      <w:marTop w:val="0"/>
      <w:marBottom w:val="0"/>
      <w:divBdr>
        <w:top w:val="none" w:sz="0" w:space="0" w:color="auto"/>
        <w:left w:val="none" w:sz="0" w:space="0" w:color="auto"/>
        <w:bottom w:val="none" w:sz="0" w:space="0" w:color="auto"/>
        <w:right w:val="none" w:sz="0" w:space="0" w:color="auto"/>
      </w:divBdr>
    </w:div>
    <w:div w:id="146289283">
      <w:bodyDiv w:val="1"/>
      <w:marLeft w:val="0"/>
      <w:marRight w:val="0"/>
      <w:marTop w:val="0"/>
      <w:marBottom w:val="0"/>
      <w:divBdr>
        <w:top w:val="none" w:sz="0" w:space="0" w:color="auto"/>
        <w:left w:val="none" w:sz="0" w:space="0" w:color="auto"/>
        <w:bottom w:val="none" w:sz="0" w:space="0" w:color="auto"/>
        <w:right w:val="none" w:sz="0" w:space="0" w:color="auto"/>
      </w:divBdr>
    </w:div>
    <w:div w:id="210845195">
      <w:bodyDiv w:val="1"/>
      <w:marLeft w:val="0"/>
      <w:marRight w:val="0"/>
      <w:marTop w:val="0"/>
      <w:marBottom w:val="0"/>
      <w:divBdr>
        <w:top w:val="none" w:sz="0" w:space="0" w:color="auto"/>
        <w:left w:val="none" w:sz="0" w:space="0" w:color="auto"/>
        <w:bottom w:val="none" w:sz="0" w:space="0" w:color="auto"/>
        <w:right w:val="none" w:sz="0" w:space="0" w:color="auto"/>
      </w:divBdr>
    </w:div>
    <w:div w:id="213351723">
      <w:bodyDiv w:val="1"/>
      <w:marLeft w:val="0"/>
      <w:marRight w:val="0"/>
      <w:marTop w:val="0"/>
      <w:marBottom w:val="0"/>
      <w:divBdr>
        <w:top w:val="none" w:sz="0" w:space="0" w:color="auto"/>
        <w:left w:val="none" w:sz="0" w:space="0" w:color="auto"/>
        <w:bottom w:val="none" w:sz="0" w:space="0" w:color="auto"/>
        <w:right w:val="none" w:sz="0" w:space="0" w:color="auto"/>
      </w:divBdr>
    </w:div>
    <w:div w:id="232543639">
      <w:bodyDiv w:val="1"/>
      <w:marLeft w:val="0"/>
      <w:marRight w:val="0"/>
      <w:marTop w:val="0"/>
      <w:marBottom w:val="0"/>
      <w:divBdr>
        <w:top w:val="none" w:sz="0" w:space="0" w:color="auto"/>
        <w:left w:val="none" w:sz="0" w:space="0" w:color="auto"/>
        <w:bottom w:val="none" w:sz="0" w:space="0" w:color="auto"/>
        <w:right w:val="none" w:sz="0" w:space="0" w:color="auto"/>
      </w:divBdr>
    </w:div>
    <w:div w:id="233971478">
      <w:bodyDiv w:val="1"/>
      <w:marLeft w:val="0"/>
      <w:marRight w:val="0"/>
      <w:marTop w:val="0"/>
      <w:marBottom w:val="0"/>
      <w:divBdr>
        <w:top w:val="none" w:sz="0" w:space="0" w:color="auto"/>
        <w:left w:val="none" w:sz="0" w:space="0" w:color="auto"/>
        <w:bottom w:val="none" w:sz="0" w:space="0" w:color="auto"/>
        <w:right w:val="none" w:sz="0" w:space="0" w:color="auto"/>
      </w:divBdr>
    </w:div>
    <w:div w:id="261765819">
      <w:bodyDiv w:val="1"/>
      <w:marLeft w:val="0"/>
      <w:marRight w:val="0"/>
      <w:marTop w:val="0"/>
      <w:marBottom w:val="0"/>
      <w:divBdr>
        <w:top w:val="none" w:sz="0" w:space="0" w:color="auto"/>
        <w:left w:val="none" w:sz="0" w:space="0" w:color="auto"/>
        <w:bottom w:val="none" w:sz="0" w:space="0" w:color="auto"/>
        <w:right w:val="none" w:sz="0" w:space="0" w:color="auto"/>
      </w:divBdr>
    </w:div>
    <w:div w:id="266697178">
      <w:bodyDiv w:val="1"/>
      <w:marLeft w:val="0"/>
      <w:marRight w:val="0"/>
      <w:marTop w:val="0"/>
      <w:marBottom w:val="0"/>
      <w:divBdr>
        <w:top w:val="none" w:sz="0" w:space="0" w:color="auto"/>
        <w:left w:val="none" w:sz="0" w:space="0" w:color="auto"/>
        <w:bottom w:val="none" w:sz="0" w:space="0" w:color="auto"/>
        <w:right w:val="none" w:sz="0" w:space="0" w:color="auto"/>
      </w:divBdr>
    </w:div>
    <w:div w:id="270432818">
      <w:bodyDiv w:val="1"/>
      <w:marLeft w:val="0"/>
      <w:marRight w:val="0"/>
      <w:marTop w:val="0"/>
      <w:marBottom w:val="0"/>
      <w:divBdr>
        <w:top w:val="none" w:sz="0" w:space="0" w:color="auto"/>
        <w:left w:val="none" w:sz="0" w:space="0" w:color="auto"/>
        <w:bottom w:val="none" w:sz="0" w:space="0" w:color="auto"/>
        <w:right w:val="none" w:sz="0" w:space="0" w:color="auto"/>
      </w:divBdr>
    </w:div>
    <w:div w:id="280653529">
      <w:bodyDiv w:val="1"/>
      <w:marLeft w:val="0"/>
      <w:marRight w:val="0"/>
      <w:marTop w:val="0"/>
      <w:marBottom w:val="0"/>
      <w:divBdr>
        <w:top w:val="none" w:sz="0" w:space="0" w:color="auto"/>
        <w:left w:val="none" w:sz="0" w:space="0" w:color="auto"/>
        <w:bottom w:val="none" w:sz="0" w:space="0" w:color="auto"/>
        <w:right w:val="none" w:sz="0" w:space="0" w:color="auto"/>
      </w:divBdr>
    </w:div>
    <w:div w:id="365833754">
      <w:bodyDiv w:val="1"/>
      <w:marLeft w:val="0"/>
      <w:marRight w:val="0"/>
      <w:marTop w:val="0"/>
      <w:marBottom w:val="0"/>
      <w:divBdr>
        <w:top w:val="none" w:sz="0" w:space="0" w:color="auto"/>
        <w:left w:val="none" w:sz="0" w:space="0" w:color="auto"/>
        <w:bottom w:val="none" w:sz="0" w:space="0" w:color="auto"/>
        <w:right w:val="none" w:sz="0" w:space="0" w:color="auto"/>
      </w:divBdr>
      <w:divsChild>
        <w:div w:id="501967179">
          <w:marLeft w:val="0"/>
          <w:marRight w:val="0"/>
          <w:marTop w:val="0"/>
          <w:marBottom w:val="0"/>
          <w:divBdr>
            <w:top w:val="none" w:sz="0" w:space="0" w:color="auto"/>
            <w:left w:val="none" w:sz="0" w:space="0" w:color="auto"/>
            <w:bottom w:val="none" w:sz="0" w:space="0" w:color="auto"/>
            <w:right w:val="none" w:sz="0" w:space="0" w:color="auto"/>
          </w:divBdr>
          <w:divsChild>
            <w:div w:id="1538352803">
              <w:marLeft w:val="0"/>
              <w:marRight w:val="0"/>
              <w:marTop w:val="0"/>
              <w:marBottom w:val="0"/>
              <w:divBdr>
                <w:top w:val="none" w:sz="0" w:space="0" w:color="auto"/>
                <w:left w:val="none" w:sz="0" w:space="0" w:color="auto"/>
                <w:bottom w:val="none" w:sz="0" w:space="0" w:color="auto"/>
                <w:right w:val="none" w:sz="0" w:space="0" w:color="auto"/>
              </w:divBdr>
              <w:divsChild>
                <w:div w:id="1689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8836">
      <w:bodyDiv w:val="1"/>
      <w:marLeft w:val="0"/>
      <w:marRight w:val="0"/>
      <w:marTop w:val="0"/>
      <w:marBottom w:val="0"/>
      <w:divBdr>
        <w:top w:val="none" w:sz="0" w:space="0" w:color="auto"/>
        <w:left w:val="none" w:sz="0" w:space="0" w:color="auto"/>
        <w:bottom w:val="none" w:sz="0" w:space="0" w:color="auto"/>
        <w:right w:val="none" w:sz="0" w:space="0" w:color="auto"/>
      </w:divBdr>
    </w:div>
    <w:div w:id="447509082">
      <w:bodyDiv w:val="1"/>
      <w:marLeft w:val="0"/>
      <w:marRight w:val="0"/>
      <w:marTop w:val="0"/>
      <w:marBottom w:val="0"/>
      <w:divBdr>
        <w:top w:val="none" w:sz="0" w:space="0" w:color="auto"/>
        <w:left w:val="none" w:sz="0" w:space="0" w:color="auto"/>
        <w:bottom w:val="none" w:sz="0" w:space="0" w:color="auto"/>
        <w:right w:val="none" w:sz="0" w:space="0" w:color="auto"/>
      </w:divBdr>
    </w:div>
    <w:div w:id="538664395">
      <w:bodyDiv w:val="1"/>
      <w:marLeft w:val="180"/>
      <w:marRight w:val="180"/>
      <w:marTop w:val="180"/>
      <w:marBottom w:val="180"/>
      <w:divBdr>
        <w:top w:val="none" w:sz="0" w:space="0" w:color="auto"/>
        <w:left w:val="none" w:sz="0" w:space="0" w:color="auto"/>
        <w:bottom w:val="none" w:sz="0" w:space="0" w:color="auto"/>
        <w:right w:val="none" w:sz="0" w:space="0" w:color="auto"/>
      </w:divBdr>
      <w:divsChild>
        <w:div w:id="1417173122">
          <w:marLeft w:val="0"/>
          <w:marRight w:val="0"/>
          <w:marTop w:val="0"/>
          <w:marBottom w:val="0"/>
          <w:divBdr>
            <w:top w:val="none" w:sz="0" w:space="0" w:color="auto"/>
            <w:left w:val="none" w:sz="0" w:space="0" w:color="auto"/>
            <w:bottom w:val="none" w:sz="0" w:space="0" w:color="auto"/>
            <w:right w:val="none" w:sz="0" w:space="0" w:color="auto"/>
          </w:divBdr>
          <w:divsChild>
            <w:div w:id="51583619">
              <w:marLeft w:val="0"/>
              <w:marRight w:val="0"/>
              <w:marTop w:val="0"/>
              <w:marBottom w:val="0"/>
              <w:divBdr>
                <w:top w:val="none" w:sz="0" w:space="0" w:color="auto"/>
                <w:left w:val="none" w:sz="0" w:space="0" w:color="auto"/>
                <w:bottom w:val="none" w:sz="0" w:space="0" w:color="auto"/>
                <w:right w:val="none" w:sz="0" w:space="0" w:color="auto"/>
              </w:divBdr>
            </w:div>
            <w:div w:id="125125812">
              <w:marLeft w:val="0"/>
              <w:marRight w:val="0"/>
              <w:marTop w:val="0"/>
              <w:marBottom w:val="0"/>
              <w:divBdr>
                <w:top w:val="none" w:sz="0" w:space="0" w:color="auto"/>
                <w:left w:val="none" w:sz="0" w:space="0" w:color="auto"/>
                <w:bottom w:val="none" w:sz="0" w:space="0" w:color="auto"/>
                <w:right w:val="none" w:sz="0" w:space="0" w:color="auto"/>
              </w:divBdr>
            </w:div>
            <w:div w:id="266237624">
              <w:marLeft w:val="0"/>
              <w:marRight w:val="0"/>
              <w:marTop w:val="0"/>
              <w:marBottom w:val="0"/>
              <w:divBdr>
                <w:top w:val="none" w:sz="0" w:space="0" w:color="auto"/>
                <w:left w:val="none" w:sz="0" w:space="0" w:color="auto"/>
                <w:bottom w:val="none" w:sz="0" w:space="0" w:color="auto"/>
                <w:right w:val="none" w:sz="0" w:space="0" w:color="auto"/>
              </w:divBdr>
            </w:div>
            <w:div w:id="382094679">
              <w:marLeft w:val="0"/>
              <w:marRight w:val="0"/>
              <w:marTop w:val="0"/>
              <w:marBottom w:val="0"/>
              <w:divBdr>
                <w:top w:val="none" w:sz="0" w:space="0" w:color="auto"/>
                <w:left w:val="none" w:sz="0" w:space="0" w:color="auto"/>
                <w:bottom w:val="none" w:sz="0" w:space="0" w:color="auto"/>
                <w:right w:val="none" w:sz="0" w:space="0" w:color="auto"/>
              </w:divBdr>
            </w:div>
            <w:div w:id="384522914">
              <w:marLeft w:val="0"/>
              <w:marRight w:val="0"/>
              <w:marTop w:val="0"/>
              <w:marBottom w:val="0"/>
              <w:divBdr>
                <w:top w:val="none" w:sz="0" w:space="0" w:color="auto"/>
                <w:left w:val="none" w:sz="0" w:space="0" w:color="auto"/>
                <w:bottom w:val="none" w:sz="0" w:space="0" w:color="auto"/>
                <w:right w:val="none" w:sz="0" w:space="0" w:color="auto"/>
              </w:divBdr>
            </w:div>
            <w:div w:id="436750849">
              <w:marLeft w:val="0"/>
              <w:marRight w:val="0"/>
              <w:marTop w:val="0"/>
              <w:marBottom w:val="0"/>
              <w:divBdr>
                <w:top w:val="none" w:sz="0" w:space="0" w:color="auto"/>
                <w:left w:val="none" w:sz="0" w:space="0" w:color="auto"/>
                <w:bottom w:val="none" w:sz="0" w:space="0" w:color="auto"/>
                <w:right w:val="none" w:sz="0" w:space="0" w:color="auto"/>
              </w:divBdr>
            </w:div>
            <w:div w:id="443962989">
              <w:marLeft w:val="0"/>
              <w:marRight w:val="0"/>
              <w:marTop w:val="0"/>
              <w:marBottom w:val="0"/>
              <w:divBdr>
                <w:top w:val="none" w:sz="0" w:space="0" w:color="auto"/>
                <w:left w:val="none" w:sz="0" w:space="0" w:color="auto"/>
                <w:bottom w:val="none" w:sz="0" w:space="0" w:color="auto"/>
                <w:right w:val="none" w:sz="0" w:space="0" w:color="auto"/>
              </w:divBdr>
            </w:div>
            <w:div w:id="515465700">
              <w:marLeft w:val="0"/>
              <w:marRight w:val="0"/>
              <w:marTop w:val="0"/>
              <w:marBottom w:val="0"/>
              <w:divBdr>
                <w:top w:val="none" w:sz="0" w:space="0" w:color="auto"/>
                <w:left w:val="none" w:sz="0" w:space="0" w:color="auto"/>
                <w:bottom w:val="none" w:sz="0" w:space="0" w:color="auto"/>
                <w:right w:val="none" w:sz="0" w:space="0" w:color="auto"/>
              </w:divBdr>
            </w:div>
            <w:div w:id="563641759">
              <w:marLeft w:val="0"/>
              <w:marRight w:val="0"/>
              <w:marTop w:val="0"/>
              <w:marBottom w:val="0"/>
              <w:divBdr>
                <w:top w:val="none" w:sz="0" w:space="0" w:color="auto"/>
                <w:left w:val="none" w:sz="0" w:space="0" w:color="auto"/>
                <w:bottom w:val="none" w:sz="0" w:space="0" w:color="auto"/>
                <w:right w:val="none" w:sz="0" w:space="0" w:color="auto"/>
              </w:divBdr>
            </w:div>
            <w:div w:id="605112583">
              <w:marLeft w:val="0"/>
              <w:marRight w:val="0"/>
              <w:marTop w:val="0"/>
              <w:marBottom w:val="0"/>
              <w:divBdr>
                <w:top w:val="none" w:sz="0" w:space="0" w:color="auto"/>
                <w:left w:val="none" w:sz="0" w:space="0" w:color="auto"/>
                <w:bottom w:val="none" w:sz="0" w:space="0" w:color="auto"/>
                <w:right w:val="none" w:sz="0" w:space="0" w:color="auto"/>
              </w:divBdr>
            </w:div>
            <w:div w:id="643199374">
              <w:marLeft w:val="0"/>
              <w:marRight w:val="0"/>
              <w:marTop w:val="0"/>
              <w:marBottom w:val="0"/>
              <w:divBdr>
                <w:top w:val="none" w:sz="0" w:space="0" w:color="auto"/>
                <w:left w:val="none" w:sz="0" w:space="0" w:color="auto"/>
                <w:bottom w:val="none" w:sz="0" w:space="0" w:color="auto"/>
                <w:right w:val="none" w:sz="0" w:space="0" w:color="auto"/>
              </w:divBdr>
            </w:div>
            <w:div w:id="675378716">
              <w:marLeft w:val="0"/>
              <w:marRight w:val="0"/>
              <w:marTop w:val="0"/>
              <w:marBottom w:val="0"/>
              <w:divBdr>
                <w:top w:val="none" w:sz="0" w:space="0" w:color="auto"/>
                <w:left w:val="none" w:sz="0" w:space="0" w:color="auto"/>
                <w:bottom w:val="none" w:sz="0" w:space="0" w:color="auto"/>
                <w:right w:val="none" w:sz="0" w:space="0" w:color="auto"/>
              </w:divBdr>
            </w:div>
            <w:div w:id="762726941">
              <w:marLeft w:val="0"/>
              <w:marRight w:val="0"/>
              <w:marTop w:val="0"/>
              <w:marBottom w:val="0"/>
              <w:divBdr>
                <w:top w:val="none" w:sz="0" w:space="0" w:color="auto"/>
                <w:left w:val="none" w:sz="0" w:space="0" w:color="auto"/>
                <w:bottom w:val="none" w:sz="0" w:space="0" w:color="auto"/>
                <w:right w:val="none" w:sz="0" w:space="0" w:color="auto"/>
              </w:divBdr>
            </w:div>
            <w:div w:id="774860564">
              <w:marLeft w:val="0"/>
              <w:marRight w:val="0"/>
              <w:marTop w:val="0"/>
              <w:marBottom w:val="0"/>
              <w:divBdr>
                <w:top w:val="none" w:sz="0" w:space="0" w:color="auto"/>
                <w:left w:val="none" w:sz="0" w:space="0" w:color="auto"/>
                <w:bottom w:val="none" w:sz="0" w:space="0" w:color="auto"/>
                <w:right w:val="none" w:sz="0" w:space="0" w:color="auto"/>
              </w:divBdr>
            </w:div>
            <w:div w:id="790246846">
              <w:marLeft w:val="0"/>
              <w:marRight w:val="0"/>
              <w:marTop w:val="0"/>
              <w:marBottom w:val="0"/>
              <w:divBdr>
                <w:top w:val="none" w:sz="0" w:space="0" w:color="auto"/>
                <w:left w:val="none" w:sz="0" w:space="0" w:color="auto"/>
                <w:bottom w:val="none" w:sz="0" w:space="0" w:color="auto"/>
                <w:right w:val="none" w:sz="0" w:space="0" w:color="auto"/>
              </w:divBdr>
            </w:div>
            <w:div w:id="852762915">
              <w:marLeft w:val="0"/>
              <w:marRight w:val="0"/>
              <w:marTop w:val="0"/>
              <w:marBottom w:val="0"/>
              <w:divBdr>
                <w:top w:val="none" w:sz="0" w:space="0" w:color="auto"/>
                <w:left w:val="none" w:sz="0" w:space="0" w:color="auto"/>
                <w:bottom w:val="none" w:sz="0" w:space="0" w:color="auto"/>
                <w:right w:val="none" w:sz="0" w:space="0" w:color="auto"/>
              </w:divBdr>
            </w:div>
            <w:div w:id="993417624">
              <w:marLeft w:val="0"/>
              <w:marRight w:val="0"/>
              <w:marTop w:val="0"/>
              <w:marBottom w:val="0"/>
              <w:divBdr>
                <w:top w:val="none" w:sz="0" w:space="0" w:color="auto"/>
                <w:left w:val="none" w:sz="0" w:space="0" w:color="auto"/>
                <w:bottom w:val="none" w:sz="0" w:space="0" w:color="auto"/>
                <w:right w:val="none" w:sz="0" w:space="0" w:color="auto"/>
              </w:divBdr>
            </w:div>
            <w:div w:id="1018851075">
              <w:marLeft w:val="0"/>
              <w:marRight w:val="0"/>
              <w:marTop w:val="0"/>
              <w:marBottom w:val="0"/>
              <w:divBdr>
                <w:top w:val="none" w:sz="0" w:space="0" w:color="auto"/>
                <w:left w:val="none" w:sz="0" w:space="0" w:color="auto"/>
                <w:bottom w:val="none" w:sz="0" w:space="0" w:color="auto"/>
                <w:right w:val="none" w:sz="0" w:space="0" w:color="auto"/>
              </w:divBdr>
            </w:div>
            <w:div w:id="1042703800">
              <w:marLeft w:val="0"/>
              <w:marRight w:val="0"/>
              <w:marTop w:val="0"/>
              <w:marBottom w:val="0"/>
              <w:divBdr>
                <w:top w:val="none" w:sz="0" w:space="0" w:color="auto"/>
                <w:left w:val="none" w:sz="0" w:space="0" w:color="auto"/>
                <w:bottom w:val="none" w:sz="0" w:space="0" w:color="auto"/>
                <w:right w:val="none" w:sz="0" w:space="0" w:color="auto"/>
              </w:divBdr>
            </w:div>
            <w:div w:id="1100221600">
              <w:marLeft w:val="0"/>
              <w:marRight w:val="0"/>
              <w:marTop w:val="0"/>
              <w:marBottom w:val="0"/>
              <w:divBdr>
                <w:top w:val="none" w:sz="0" w:space="0" w:color="auto"/>
                <w:left w:val="none" w:sz="0" w:space="0" w:color="auto"/>
                <w:bottom w:val="none" w:sz="0" w:space="0" w:color="auto"/>
                <w:right w:val="none" w:sz="0" w:space="0" w:color="auto"/>
              </w:divBdr>
            </w:div>
            <w:div w:id="1157766834">
              <w:marLeft w:val="0"/>
              <w:marRight w:val="0"/>
              <w:marTop w:val="0"/>
              <w:marBottom w:val="0"/>
              <w:divBdr>
                <w:top w:val="none" w:sz="0" w:space="0" w:color="auto"/>
                <w:left w:val="none" w:sz="0" w:space="0" w:color="auto"/>
                <w:bottom w:val="none" w:sz="0" w:space="0" w:color="auto"/>
                <w:right w:val="none" w:sz="0" w:space="0" w:color="auto"/>
              </w:divBdr>
            </w:div>
            <w:div w:id="1175656860">
              <w:marLeft w:val="0"/>
              <w:marRight w:val="0"/>
              <w:marTop w:val="0"/>
              <w:marBottom w:val="0"/>
              <w:divBdr>
                <w:top w:val="none" w:sz="0" w:space="0" w:color="auto"/>
                <w:left w:val="none" w:sz="0" w:space="0" w:color="auto"/>
                <w:bottom w:val="none" w:sz="0" w:space="0" w:color="auto"/>
                <w:right w:val="none" w:sz="0" w:space="0" w:color="auto"/>
              </w:divBdr>
            </w:div>
            <w:div w:id="1274283496">
              <w:marLeft w:val="0"/>
              <w:marRight w:val="0"/>
              <w:marTop w:val="0"/>
              <w:marBottom w:val="0"/>
              <w:divBdr>
                <w:top w:val="none" w:sz="0" w:space="0" w:color="auto"/>
                <w:left w:val="none" w:sz="0" w:space="0" w:color="auto"/>
                <w:bottom w:val="none" w:sz="0" w:space="0" w:color="auto"/>
                <w:right w:val="none" w:sz="0" w:space="0" w:color="auto"/>
              </w:divBdr>
            </w:div>
            <w:div w:id="1282416586">
              <w:marLeft w:val="0"/>
              <w:marRight w:val="0"/>
              <w:marTop w:val="0"/>
              <w:marBottom w:val="0"/>
              <w:divBdr>
                <w:top w:val="none" w:sz="0" w:space="0" w:color="auto"/>
                <w:left w:val="none" w:sz="0" w:space="0" w:color="auto"/>
                <w:bottom w:val="none" w:sz="0" w:space="0" w:color="auto"/>
                <w:right w:val="none" w:sz="0" w:space="0" w:color="auto"/>
              </w:divBdr>
            </w:div>
            <w:div w:id="1296176710">
              <w:marLeft w:val="0"/>
              <w:marRight w:val="0"/>
              <w:marTop w:val="0"/>
              <w:marBottom w:val="0"/>
              <w:divBdr>
                <w:top w:val="none" w:sz="0" w:space="0" w:color="auto"/>
                <w:left w:val="none" w:sz="0" w:space="0" w:color="auto"/>
                <w:bottom w:val="none" w:sz="0" w:space="0" w:color="auto"/>
                <w:right w:val="none" w:sz="0" w:space="0" w:color="auto"/>
              </w:divBdr>
            </w:div>
            <w:div w:id="1337684055">
              <w:marLeft w:val="0"/>
              <w:marRight w:val="0"/>
              <w:marTop w:val="0"/>
              <w:marBottom w:val="0"/>
              <w:divBdr>
                <w:top w:val="none" w:sz="0" w:space="0" w:color="auto"/>
                <w:left w:val="none" w:sz="0" w:space="0" w:color="auto"/>
                <w:bottom w:val="none" w:sz="0" w:space="0" w:color="auto"/>
                <w:right w:val="none" w:sz="0" w:space="0" w:color="auto"/>
              </w:divBdr>
            </w:div>
            <w:div w:id="1405447871">
              <w:marLeft w:val="0"/>
              <w:marRight w:val="0"/>
              <w:marTop w:val="0"/>
              <w:marBottom w:val="0"/>
              <w:divBdr>
                <w:top w:val="none" w:sz="0" w:space="0" w:color="auto"/>
                <w:left w:val="none" w:sz="0" w:space="0" w:color="auto"/>
                <w:bottom w:val="none" w:sz="0" w:space="0" w:color="auto"/>
                <w:right w:val="none" w:sz="0" w:space="0" w:color="auto"/>
              </w:divBdr>
            </w:div>
            <w:div w:id="1534272177">
              <w:marLeft w:val="0"/>
              <w:marRight w:val="0"/>
              <w:marTop w:val="0"/>
              <w:marBottom w:val="0"/>
              <w:divBdr>
                <w:top w:val="none" w:sz="0" w:space="0" w:color="auto"/>
                <w:left w:val="none" w:sz="0" w:space="0" w:color="auto"/>
                <w:bottom w:val="none" w:sz="0" w:space="0" w:color="auto"/>
                <w:right w:val="none" w:sz="0" w:space="0" w:color="auto"/>
              </w:divBdr>
            </w:div>
            <w:div w:id="1556549835">
              <w:marLeft w:val="0"/>
              <w:marRight w:val="0"/>
              <w:marTop w:val="0"/>
              <w:marBottom w:val="0"/>
              <w:divBdr>
                <w:top w:val="none" w:sz="0" w:space="0" w:color="auto"/>
                <w:left w:val="none" w:sz="0" w:space="0" w:color="auto"/>
                <w:bottom w:val="none" w:sz="0" w:space="0" w:color="auto"/>
                <w:right w:val="none" w:sz="0" w:space="0" w:color="auto"/>
              </w:divBdr>
            </w:div>
            <w:div w:id="1587886989">
              <w:marLeft w:val="0"/>
              <w:marRight w:val="0"/>
              <w:marTop w:val="0"/>
              <w:marBottom w:val="0"/>
              <w:divBdr>
                <w:top w:val="none" w:sz="0" w:space="0" w:color="auto"/>
                <w:left w:val="none" w:sz="0" w:space="0" w:color="auto"/>
                <w:bottom w:val="none" w:sz="0" w:space="0" w:color="auto"/>
                <w:right w:val="none" w:sz="0" w:space="0" w:color="auto"/>
              </w:divBdr>
            </w:div>
            <w:div w:id="1616323859">
              <w:marLeft w:val="0"/>
              <w:marRight w:val="0"/>
              <w:marTop w:val="0"/>
              <w:marBottom w:val="0"/>
              <w:divBdr>
                <w:top w:val="none" w:sz="0" w:space="0" w:color="auto"/>
                <w:left w:val="none" w:sz="0" w:space="0" w:color="auto"/>
                <w:bottom w:val="none" w:sz="0" w:space="0" w:color="auto"/>
                <w:right w:val="none" w:sz="0" w:space="0" w:color="auto"/>
              </w:divBdr>
            </w:div>
            <w:div w:id="1623612694">
              <w:marLeft w:val="0"/>
              <w:marRight w:val="0"/>
              <w:marTop w:val="0"/>
              <w:marBottom w:val="0"/>
              <w:divBdr>
                <w:top w:val="none" w:sz="0" w:space="0" w:color="auto"/>
                <w:left w:val="none" w:sz="0" w:space="0" w:color="auto"/>
                <w:bottom w:val="none" w:sz="0" w:space="0" w:color="auto"/>
                <w:right w:val="none" w:sz="0" w:space="0" w:color="auto"/>
              </w:divBdr>
            </w:div>
            <w:div w:id="1709261021">
              <w:marLeft w:val="0"/>
              <w:marRight w:val="0"/>
              <w:marTop w:val="0"/>
              <w:marBottom w:val="0"/>
              <w:divBdr>
                <w:top w:val="none" w:sz="0" w:space="0" w:color="auto"/>
                <w:left w:val="none" w:sz="0" w:space="0" w:color="auto"/>
                <w:bottom w:val="none" w:sz="0" w:space="0" w:color="auto"/>
                <w:right w:val="none" w:sz="0" w:space="0" w:color="auto"/>
              </w:divBdr>
            </w:div>
            <w:div w:id="1730688763">
              <w:marLeft w:val="0"/>
              <w:marRight w:val="0"/>
              <w:marTop w:val="0"/>
              <w:marBottom w:val="0"/>
              <w:divBdr>
                <w:top w:val="none" w:sz="0" w:space="0" w:color="auto"/>
                <w:left w:val="none" w:sz="0" w:space="0" w:color="auto"/>
                <w:bottom w:val="none" w:sz="0" w:space="0" w:color="auto"/>
                <w:right w:val="none" w:sz="0" w:space="0" w:color="auto"/>
              </w:divBdr>
            </w:div>
            <w:div w:id="1780251014">
              <w:marLeft w:val="0"/>
              <w:marRight w:val="0"/>
              <w:marTop w:val="0"/>
              <w:marBottom w:val="0"/>
              <w:divBdr>
                <w:top w:val="none" w:sz="0" w:space="0" w:color="auto"/>
                <w:left w:val="none" w:sz="0" w:space="0" w:color="auto"/>
                <w:bottom w:val="none" w:sz="0" w:space="0" w:color="auto"/>
                <w:right w:val="none" w:sz="0" w:space="0" w:color="auto"/>
              </w:divBdr>
            </w:div>
            <w:div w:id="1827669468">
              <w:marLeft w:val="0"/>
              <w:marRight w:val="0"/>
              <w:marTop w:val="0"/>
              <w:marBottom w:val="0"/>
              <w:divBdr>
                <w:top w:val="none" w:sz="0" w:space="0" w:color="auto"/>
                <w:left w:val="none" w:sz="0" w:space="0" w:color="auto"/>
                <w:bottom w:val="none" w:sz="0" w:space="0" w:color="auto"/>
                <w:right w:val="none" w:sz="0" w:space="0" w:color="auto"/>
              </w:divBdr>
            </w:div>
            <w:div w:id="1889416706">
              <w:marLeft w:val="0"/>
              <w:marRight w:val="0"/>
              <w:marTop w:val="0"/>
              <w:marBottom w:val="0"/>
              <w:divBdr>
                <w:top w:val="none" w:sz="0" w:space="0" w:color="auto"/>
                <w:left w:val="none" w:sz="0" w:space="0" w:color="auto"/>
                <w:bottom w:val="none" w:sz="0" w:space="0" w:color="auto"/>
                <w:right w:val="none" w:sz="0" w:space="0" w:color="auto"/>
              </w:divBdr>
            </w:div>
            <w:div w:id="1902253226">
              <w:marLeft w:val="0"/>
              <w:marRight w:val="0"/>
              <w:marTop w:val="0"/>
              <w:marBottom w:val="0"/>
              <w:divBdr>
                <w:top w:val="none" w:sz="0" w:space="0" w:color="auto"/>
                <w:left w:val="none" w:sz="0" w:space="0" w:color="auto"/>
                <w:bottom w:val="none" w:sz="0" w:space="0" w:color="auto"/>
                <w:right w:val="none" w:sz="0" w:space="0" w:color="auto"/>
              </w:divBdr>
            </w:div>
            <w:div w:id="1985237132">
              <w:marLeft w:val="0"/>
              <w:marRight w:val="0"/>
              <w:marTop w:val="0"/>
              <w:marBottom w:val="0"/>
              <w:divBdr>
                <w:top w:val="none" w:sz="0" w:space="0" w:color="auto"/>
                <w:left w:val="none" w:sz="0" w:space="0" w:color="auto"/>
                <w:bottom w:val="none" w:sz="0" w:space="0" w:color="auto"/>
                <w:right w:val="none" w:sz="0" w:space="0" w:color="auto"/>
              </w:divBdr>
            </w:div>
            <w:div w:id="2044669981">
              <w:marLeft w:val="0"/>
              <w:marRight w:val="0"/>
              <w:marTop w:val="0"/>
              <w:marBottom w:val="0"/>
              <w:divBdr>
                <w:top w:val="none" w:sz="0" w:space="0" w:color="auto"/>
                <w:left w:val="none" w:sz="0" w:space="0" w:color="auto"/>
                <w:bottom w:val="none" w:sz="0" w:space="0" w:color="auto"/>
                <w:right w:val="none" w:sz="0" w:space="0" w:color="auto"/>
              </w:divBdr>
            </w:div>
            <w:div w:id="20584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7852">
      <w:bodyDiv w:val="1"/>
      <w:marLeft w:val="0"/>
      <w:marRight w:val="0"/>
      <w:marTop w:val="0"/>
      <w:marBottom w:val="0"/>
      <w:divBdr>
        <w:top w:val="none" w:sz="0" w:space="0" w:color="auto"/>
        <w:left w:val="none" w:sz="0" w:space="0" w:color="auto"/>
        <w:bottom w:val="none" w:sz="0" w:space="0" w:color="auto"/>
        <w:right w:val="none" w:sz="0" w:space="0" w:color="auto"/>
      </w:divBdr>
    </w:div>
    <w:div w:id="576284442">
      <w:bodyDiv w:val="1"/>
      <w:marLeft w:val="0"/>
      <w:marRight w:val="0"/>
      <w:marTop w:val="0"/>
      <w:marBottom w:val="0"/>
      <w:divBdr>
        <w:top w:val="none" w:sz="0" w:space="0" w:color="auto"/>
        <w:left w:val="none" w:sz="0" w:space="0" w:color="auto"/>
        <w:bottom w:val="none" w:sz="0" w:space="0" w:color="auto"/>
        <w:right w:val="none" w:sz="0" w:space="0" w:color="auto"/>
      </w:divBdr>
    </w:div>
    <w:div w:id="577254153">
      <w:bodyDiv w:val="1"/>
      <w:marLeft w:val="0"/>
      <w:marRight w:val="0"/>
      <w:marTop w:val="0"/>
      <w:marBottom w:val="0"/>
      <w:divBdr>
        <w:top w:val="none" w:sz="0" w:space="0" w:color="auto"/>
        <w:left w:val="none" w:sz="0" w:space="0" w:color="auto"/>
        <w:bottom w:val="none" w:sz="0" w:space="0" w:color="auto"/>
        <w:right w:val="none" w:sz="0" w:space="0" w:color="auto"/>
      </w:divBdr>
    </w:div>
    <w:div w:id="646671244">
      <w:bodyDiv w:val="1"/>
      <w:marLeft w:val="0"/>
      <w:marRight w:val="0"/>
      <w:marTop w:val="0"/>
      <w:marBottom w:val="0"/>
      <w:divBdr>
        <w:top w:val="none" w:sz="0" w:space="0" w:color="auto"/>
        <w:left w:val="none" w:sz="0" w:space="0" w:color="auto"/>
        <w:bottom w:val="none" w:sz="0" w:space="0" w:color="auto"/>
        <w:right w:val="none" w:sz="0" w:space="0" w:color="auto"/>
      </w:divBdr>
      <w:divsChild>
        <w:div w:id="549461755">
          <w:marLeft w:val="0"/>
          <w:marRight w:val="0"/>
          <w:marTop w:val="0"/>
          <w:marBottom w:val="0"/>
          <w:divBdr>
            <w:top w:val="none" w:sz="0" w:space="0" w:color="auto"/>
            <w:left w:val="none" w:sz="0" w:space="0" w:color="auto"/>
            <w:bottom w:val="none" w:sz="0" w:space="0" w:color="auto"/>
            <w:right w:val="none" w:sz="0" w:space="0" w:color="auto"/>
          </w:divBdr>
          <w:divsChild>
            <w:div w:id="372850593">
              <w:marLeft w:val="0"/>
              <w:marRight w:val="0"/>
              <w:marTop w:val="0"/>
              <w:marBottom w:val="0"/>
              <w:divBdr>
                <w:top w:val="none" w:sz="0" w:space="0" w:color="auto"/>
                <w:left w:val="none" w:sz="0" w:space="0" w:color="auto"/>
                <w:bottom w:val="none" w:sz="0" w:space="0" w:color="auto"/>
                <w:right w:val="none" w:sz="0" w:space="0" w:color="auto"/>
              </w:divBdr>
              <w:divsChild>
                <w:div w:id="469061087">
                  <w:marLeft w:val="0"/>
                  <w:marRight w:val="0"/>
                  <w:marTop w:val="0"/>
                  <w:marBottom w:val="0"/>
                  <w:divBdr>
                    <w:top w:val="none" w:sz="0" w:space="0" w:color="auto"/>
                    <w:left w:val="none" w:sz="0" w:space="0" w:color="auto"/>
                    <w:bottom w:val="none" w:sz="0" w:space="0" w:color="auto"/>
                    <w:right w:val="none" w:sz="0" w:space="0" w:color="auto"/>
                  </w:divBdr>
                  <w:divsChild>
                    <w:div w:id="942415938">
                      <w:marLeft w:val="0"/>
                      <w:marRight w:val="0"/>
                      <w:marTop w:val="0"/>
                      <w:marBottom w:val="0"/>
                      <w:divBdr>
                        <w:top w:val="none" w:sz="0" w:space="0" w:color="auto"/>
                        <w:left w:val="none" w:sz="0" w:space="0" w:color="auto"/>
                        <w:bottom w:val="none" w:sz="0" w:space="0" w:color="auto"/>
                        <w:right w:val="none" w:sz="0" w:space="0" w:color="auto"/>
                      </w:divBdr>
                      <w:divsChild>
                        <w:div w:id="916398591">
                          <w:marLeft w:val="0"/>
                          <w:marRight w:val="0"/>
                          <w:marTop w:val="0"/>
                          <w:marBottom w:val="0"/>
                          <w:divBdr>
                            <w:top w:val="none" w:sz="0" w:space="0" w:color="auto"/>
                            <w:left w:val="none" w:sz="0" w:space="0" w:color="auto"/>
                            <w:bottom w:val="none" w:sz="0" w:space="0" w:color="auto"/>
                            <w:right w:val="none" w:sz="0" w:space="0" w:color="auto"/>
                          </w:divBdr>
                          <w:divsChild>
                            <w:div w:id="118425035">
                              <w:marLeft w:val="0"/>
                              <w:marRight w:val="0"/>
                              <w:marTop w:val="0"/>
                              <w:marBottom w:val="0"/>
                              <w:divBdr>
                                <w:top w:val="dashed" w:sz="6" w:space="0" w:color="auto"/>
                                <w:left w:val="dashed" w:sz="6" w:space="0" w:color="auto"/>
                                <w:bottom w:val="dashed" w:sz="6" w:space="0" w:color="auto"/>
                                <w:right w:val="dashed" w:sz="6" w:space="0" w:color="auto"/>
                              </w:divBdr>
                              <w:divsChild>
                                <w:div w:id="6989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705583">
      <w:bodyDiv w:val="1"/>
      <w:marLeft w:val="0"/>
      <w:marRight w:val="0"/>
      <w:marTop w:val="0"/>
      <w:marBottom w:val="0"/>
      <w:divBdr>
        <w:top w:val="none" w:sz="0" w:space="0" w:color="auto"/>
        <w:left w:val="none" w:sz="0" w:space="0" w:color="auto"/>
        <w:bottom w:val="none" w:sz="0" w:space="0" w:color="auto"/>
        <w:right w:val="none" w:sz="0" w:space="0" w:color="auto"/>
      </w:divBdr>
      <w:divsChild>
        <w:div w:id="207037413">
          <w:marLeft w:val="0"/>
          <w:marRight w:val="0"/>
          <w:marTop w:val="0"/>
          <w:marBottom w:val="0"/>
          <w:divBdr>
            <w:top w:val="none" w:sz="0" w:space="0" w:color="auto"/>
            <w:left w:val="none" w:sz="0" w:space="0" w:color="auto"/>
            <w:bottom w:val="none" w:sz="0" w:space="0" w:color="auto"/>
            <w:right w:val="none" w:sz="0" w:space="0" w:color="auto"/>
          </w:divBdr>
          <w:divsChild>
            <w:div w:id="1439830461">
              <w:marLeft w:val="0"/>
              <w:marRight w:val="0"/>
              <w:marTop w:val="0"/>
              <w:marBottom w:val="0"/>
              <w:divBdr>
                <w:top w:val="none" w:sz="0" w:space="0" w:color="auto"/>
                <w:left w:val="none" w:sz="0" w:space="0" w:color="auto"/>
                <w:bottom w:val="none" w:sz="0" w:space="0" w:color="auto"/>
                <w:right w:val="none" w:sz="0" w:space="0" w:color="auto"/>
              </w:divBdr>
              <w:divsChild>
                <w:div w:id="311568082">
                  <w:marLeft w:val="0"/>
                  <w:marRight w:val="0"/>
                  <w:marTop w:val="0"/>
                  <w:marBottom w:val="0"/>
                  <w:divBdr>
                    <w:top w:val="none" w:sz="0" w:space="0" w:color="auto"/>
                    <w:left w:val="none" w:sz="0" w:space="0" w:color="auto"/>
                    <w:bottom w:val="none" w:sz="0" w:space="0" w:color="auto"/>
                    <w:right w:val="none" w:sz="0" w:space="0" w:color="auto"/>
                  </w:divBdr>
                  <w:divsChild>
                    <w:div w:id="1283535199">
                      <w:marLeft w:val="0"/>
                      <w:marRight w:val="0"/>
                      <w:marTop w:val="210"/>
                      <w:marBottom w:val="0"/>
                      <w:divBdr>
                        <w:top w:val="none" w:sz="0" w:space="0" w:color="auto"/>
                        <w:left w:val="none" w:sz="0" w:space="0" w:color="auto"/>
                        <w:bottom w:val="none" w:sz="0" w:space="0" w:color="auto"/>
                        <w:right w:val="none" w:sz="0" w:space="0" w:color="auto"/>
                      </w:divBdr>
                      <w:divsChild>
                        <w:div w:id="2117826724">
                          <w:marLeft w:val="0"/>
                          <w:marRight w:val="0"/>
                          <w:marTop w:val="0"/>
                          <w:marBottom w:val="0"/>
                          <w:divBdr>
                            <w:top w:val="none" w:sz="0" w:space="0" w:color="auto"/>
                            <w:left w:val="none" w:sz="0" w:space="0" w:color="auto"/>
                            <w:bottom w:val="none" w:sz="0" w:space="0" w:color="auto"/>
                            <w:right w:val="none" w:sz="0" w:space="0" w:color="auto"/>
                          </w:divBdr>
                          <w:divsChild>
                            <w:div w:id="2039693039">
                              <w:marLeft w:val="0"/>
                              <w:marRight w:val="45"/>
                              <w:marTop w:val="60"/>
                              <w:marBottom w:val="0"/>
                              <w:divBdr>
                                <w:top w:val="single" w:sz="6" w:space="12" w:color="DDDDDD"/>
                                <w:left w:val="single" w:sz="6" w:space="15" w:color="DDDDDD"/>
                                <w:bottom w:val="single" w:sz="6" w:space="8" w:color="DDDDDD"/>
                                <w:right w:val="single" w:sz="6" w:space="23" w:color="DDDDDD"/>
                              </w:divBdr>
                              <w:divsChild>
                                <w:div w:id="300311462">
                                  <w:marLeft w:val="0"/>
                                  <w:marRight w:val="0"/>
                                  <w:marTop w:val="0"/>
                                  <w:marBottom w:val="0"/>
                                  <w:divBdr>
                                    <w:top w:val="none" w:sz="0" w:space="0" w:color="auto"/>
                                    <w:left w:val="none" w:sz="0" w:space="0" w:color="auto"/>
                                    <w:bottom w:val="none" w:sz="0" w:space="0" w:color="auto"/>
                                    <w:right w:val="none" w:sz="0" w:space="0" w:color="auto"/>
                                  </w:divBdr>
                                  <w:divsChild>
                                    <w:div w:id="34892117">
                                      <w:marLeft w:val="0"/>
                                      <w:marRight w:val="0"/>
                                      <w:marTop w:val="0"/>
                                      <w:marBottom w:val="0"/>
                                      <w:divBdr>
                                        <w:top w:val="none" w:sz="0" w:space="0" w:color="auto"/>
                                        <w:left w:val="none" w:sz="0" w:space="0" w:color="auto"/>
                                        <w:bottom w:val="none" w:sz="0" w:space="0" w:color="auto"/>
                                        <w:right w:val="none" w:sz="0" w:space="0" w:color="auto"/>
                                      </w:divBdr>
                                      <w:divsChild>
                                        <w:div w:id="318383592">
                                          <w:marLeft w:val="0"/>
                                          <w:marRight w:val="0"/>
                                          <w:marTop w:val="0"/>
                                          <w:marBottom w:val="0"/>
                                          <w:divBdr>
                                            <w:top w:val="none" w:sz="0" w:space="0" w:color="auto"/>
                                            <w:left w:val="none" w:sz="0" w:space="0" w:color="auto"/>
                                            <w:bottom w:val="none" w:sz="0" w:space="0" w:color="auto"/>
                                            <w:right w:val="none" w:sz="0" w:space="0" w:color="auto"/>
                                          </w:divBdr>
                                        </w:div>
                                        <w:div w:id="592275368">
                                          <w:marLeft w:val="0"/>
                                          <w:marRight w:val="0"/>
                                          <w:marTop w:val="0"/>
                                          <w:marBottom w:val="0"/>
                                          <w:divBdr>
                                            <w:top w:val="none" w:sz="0" w:space="0" w:color="auto"/>
                                            <w:left w:val="none" w:sz="0" w:space="0" w:color="auto"/>
                                            <w:bottom w:val="none" w:sz="0" w:space="0" w:color="auto"/>
                                            <w:right w:val="none" w:sz="0" w:space="0" w:color="auto"/>
                                          </w:divBdr>
                                        </w:div>
                                        <w:div w:id="737628155">
                                          <w:marLeft w:val="0"/>
                                          <w:marRight w:val="0"/>
                                          <w:marTop w:val="0"/>
                                          <w:marBottom w:val="0"/>
                                          <w:divBdr>
                                            <w:top w:val="none" w:sz="0" w:space="0" w:color="auto"/>
                                            <w:left w:val="none" w:sz="0" w:space="0" w:color="auto"/>
                                            <w:bottom w:val="none" w:sz="0" w:space="0" w:color="auto"/>
                                            <w:right w:val="none" w:sz="0" w:space="0" w:color="auto"/>
                                          </w:divBdr>
                                        </w:div>
                                        <w:div w:id="1351639497">
                                          <w:marLeft w:val="0"/>
                                          <w:marRight w:val="0"/>
                                          <w:marTop w:val="0"/>
                                          <w:marBottom w:val="0"/>
                                          <w:divBdr>
                                            <w:top w:val="none" w:sz="0" w:space="0" w:color="auto"/>
                                            <w:left w:val="none" w:sz="0" w:space="0" w:color="auto"/>
                                            <w:bottom w:val="none" w:sz="0" w:space="0" w:color="auto"/>
                                            <w:right w:val="none" w:sz="0" w:space="0" w:color="auto"/>
                                          </w:divBdr>
                                        </w:div>
                                        <w:div w:id="1358042735">
                                          <w:marLeft w:val="0"/>
                                          <w:marRight w:val="0"/>
                                          <w:marTop w:val="0"/>
                                          <w:marBottom w:val="0"/>
                                          <w:divBdr>
                                            <w:top w:val="none" w:sz="0" w:space="0" w:color="auto"/>
                                            <w:left w:val="none" w:sz="0" w:space="0" w:color="auto"/>
                                            <w:bottom w:val="none" w:sz="0" w:space="0" w:color="auto"/>
                                            <w:right w:val="none" w:sz="0" w:space="0" w:color="auto"/>
                                          </w:divBdr>
                                        </w:div>
                                        <w:div w:id="14447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561126">
      <w:bodyDiv w:val="1"/>
      <w:marLeft w:val="0"/>
      <w:marRight w:val="0"/>
      <w:marTop w:val="0"/>
      <w:marBottom w:val="0"/>
      <w:divBdr>
        <w:top w:val="none" w:sz="0" w:space="0" w:color="auto"/>
        <w:left w:val="none" w:sz="0" w:space="0" w:color="auto"/>
        <w:bottom w:val="none" w:sz="0" w:space="0" w:color="auto"/>
        <w:right w:val="none" w:sz="0" w:space="0" w:color="auto"/>
      </w:divBdr>
    </w:div>
    <w:div w:id="672072223">
      <w:bodyDiv w:val="1"/>
      <w:marLeft w:val="0"/>
      <w:marRight w:val="0"/>
      <w:marTop w:val="0"/>
      <w:marBottom w:val="0"/>
      <w:divBdr>
        <w:top w:val="none" w:sz="0" w:space="0" w:color="auto"/>
        <w:left w:val="none" w:sz="0" w:space="0" w:color="auto"/>
        <w:bottom w:val="none" w:sz="0" w:space="0" w:color="auto"/>
        <w:right w:val="none" w:sz="0" w:space="0" w:color="auto"/>
      </w:divBdr>
    </w:div>
    <w:div w:id="672336974">
      <w:bodyDiv w:val="1"/>
      <w:marLeft w:val="0"/>
      <w:marRight w:val="0"/>
      <w:marTop w:val="0"/>
      <w:marBottom w:val="0"/>
      <w:divBdr>
        <w:top w:val="none" w:sz="0" w:space="0" w:color="auto"/>
        <w:left w:val="none" w:sz="0" w:space="0" w:color="auto"/>
        <w:bottom w:val="none" w:sz="0" w:space="0" w:color="auto"/>
        <w:right w:val="none" w:sz="0" w:space="0" w:color="auto"/>
      </w:divBdr>
    </w:div>
    <w:div w:id="680162025">
      <w:bodyDiv w:val="1"/>
      <w:marLeft w:val="0"/>
      <w:marRight w:val="0"/>
      <w:marTop w:val="0"/>
      <w:marBottom w:val="0"/>
      <w:divBdr>
        <w:top w:val="none" w:sz="0" w:space="0" w:color="auto"/>
        <w:left w:val="none" w:sz="0" w:space="0" w:color="auto"/>
        <w:bottom w:val="none" w:sz="0" w:space="0" w:color="auto"/>
        <w:right w:val="none" w:sz="0" w:space="0" w:color="auto"/>
      </w:divBdr>
    </w:div>
    <w:div w:id="696928668">
      <w:bodyDiv w:val="1"/>
      <w:marLeft w:val="0"/>
      <w:marRight w:val="0"/>
      <w:marTop w:val="0"/>
      <w:marBottom w:val="0"/>
      <w:divBdr>
        <w:top w:val="none" w:sz="0" w:space="0" w:color="auto"/>
        <w:left w:val="none" w:sz="0" w:space="0" w:color="auto"/>
        <w:bottom w:val="none" w:sz="0" w:space="0" w:color="auto"/>
        <w:right w:val="none" w:sz="0" w:space="0" w:color="auto"/>
      </w:divBdr>
    </w:div>
    <w:div w:id="708460730">
      <w:bodyDiv w:val="1"/>
      <w:marLeft w:val="0"/>
      <w:marRight w:val="0"/>
      <w:marTop w:val="0"/>
      <w:marBottom w:val="0"/>
      <w:divBdr>
        <w:top w:val="none" w:sz="0" w:space="0" w:color="auto"/>
        <w:left w:val="none" w:sz="0" w:space="0" w:color="auto"/>
        <w:bottom w:val="none" w:sz="0" w:space="0" w:color="auto"/>
        <w:right w:val="none" w:sz="0" w:space="0" w:color="auto"/>
      </w:divBdr>
      <w:divsChild>
        <w:div w:id="1074817439">
          <w:marLeft w:val="0"/>
          <w:marRight w:val="0"/>
          <w:marTop w:val="0"/>
          <w:marBottom w:val="0"/>
          <w:divBdr>
            <w:top w:val="none" w:sz="0" w:space="0" w:color="auto"/>
            <w:left w:val="none" w:sz="0" w:space="0" w:color="auto"/>
            <w:bottom w:val="none" w:sz="0" w:space="0" w:color="auto"/>
            <w:right w:val="none" w:sz="0" w:space="0" w:color="auto"/>
          </w:divBdr>
          <w:divsChild>
            <w:div w:id="1006786418">
              <w:marLeft w:val="0"/>
              <w:marRight w:val="0"/>
              <w:marTop w:val="0"/>
              <w:marBottom w:val="0"/>
              <w:divBdr>
                <w:top w:val="none" w:sz="0" w:space="0" w:color="auto"/>
                <w:left w:val="none" w:sz="0" w:space="0" w:color="auto"/>
                <w:bottom w:val="none" w:sz="0" w:space="0" w:color="auto"/>
                <w:right w:val="none" w:sz="0" w:space="0" w:color="auto"/>
              </w:divBdr>
              <w:divsChild>
                <w:div w:id="1451588014">
                  <w:marLeft w:val="0"/>
                  <w:marRight w:val="0"/>
                  <w:marTop w:val="0"/>
                  <w:marBottom w:val="0"/>
                  <w:divBdr>
                    <w:top w:val="none" w:sz="0" w:space="0" w:color="auto"/>
                    <w:left w:val="none" w:sz="0" w:space="0" w:color="auto"/>
                    <w:bottom w:val="none" w:sz="0" w:space="0" w:color="auto"/>
                    <w:right w:val="none" w:sz="0" w:space="0" w:color="auto"/>
                  </w:divBdr>
                  <w:divsChild>
                    <w:div w:id="1597786680">
                      <w:marLeft w:val="0"/>
                      <w:marRight w:val="0"/>
                      <w:marTop w:val="210"/>
                      <w:marBottom w:val="0"/>
                      <w:divBdr>
                        <w:top w:val="none" w:sz="0" w:space="0" w:color="auto"/>
                        <w:left w:val="none" w:sz="0" w:space="0" w:color="auto"/>
                        <w:bottom w:val="none" w:sz="0" w:space="0" w:color="auto"/>
                        <w:right w:val="none" w:sz="0" w:space="0" w:color="auto"/>
                      </w:divBdr>
                      <w:divsChild>
                        <w:div w:id="1008292442">
                          <w:marLeft w:val="0"/>
                          <w:marRight w:val="0"/>
                          <w:marTop w:val="0"/>
                          <w:marBottom w:val="0"/>
                          <w:divBdr>
                            <w:top w:val="none" w:sz="0" w:space="0" w:color="auto"/>
                            <w:left w:val="none" w:sz="0" w:space="0" w:color="auto"/>
                            <w:bottom w:val="none" w:sz="0" w:space="0" w:color="auto"/>
                            <w:right w:val="none" w:sz="0" w:space="0" w:color="auto"/>
                          </w:divBdr>
                          <w:divsChild>
                            <w:div w:id="1585451094">
                              <w:marLeft w:val="0"/>
                              <w:marRight w:val="45"/>
                              <w:marTop w:val="60"/>
                              <w:marBottom w:val="0"/>
                              <w:divBdr>
                                <w:top w:val="single" w:sz="6" w:space="12" w:color="DDDDDD"/>
                                <w:left w:val="single" w:sz="6" w:space="15" w:color="DDDDDD"/>
                                <w:bottom w:val="single" w:sz="6" w:space="8" w:color="DDDDDD"/>
                                <w:right w:val="single" w:sz="6" w:space="23" w:color="DDDDDD"/>
                              </w:divBdr>
                              <w:divsChild>
                                <w:div w:id="1774739268">
                                  <w:marLeft w:val="0"/>
                                  <w:marRight w:val="0"/>
                                  <w:marTop w:val="0"/>
                                  <w:marBottom w:val="0"/>
                                  <w:divBdr>
                                    <w:top w:val="none" w:sz="0" w:space="0" w:color="auto"/>
                                    <w:left w:val="none" w:sz="0" w:space="0" w:color="auto"/>
                                    <w:bottom w:val="none" w:sz="0" w:space="0" w:color="auto"/>
                                    <w:right w:val="none" w:sz="0" w:space="0" w:color="auto"/>
                                  </w:divBdr>
                                  <w:divsChild>
                                    <w:div w:id="363017132">
                                      <w:marLeft w:val="0"/>
                                      <w:marRight w:val="0"/>
                                      <w:marTop w:val="0"/>
                                      <w:marBottom w:val="0"/>
                                      <w:divBdr>
                                        <w:top w:val="none" w:sz="0" w:space="0" w:color="auto"/>
                                        <w:left w:val="none" w:sz="0" w:space="0" w:color="auto"/>
                                        <w:bottom w:val="none" w:sz="0" w:space="0" w:color="auto"/>
                                        <w:right w:val="none" w:sz="0" w:space="0" w:color="auto"/>
                                      </w:divBdr>
                                      <w:divsChild>
                                        <w:div w:id="100028322">
                                          <w:marLeft w:val="0"/>
                                          <w:marRight w:val="0"/>
                                          <w:marTop w:val="0"/>
                                          <w:marBottom w:val="0"/>
                                          <w:divBdr>
                                            <w:top w:val="none" w:sz="0" w:space="0" w:color="auto"/>
                                            <w:left w:val="none" w:sz="0" w:space="0" w:color="auto"/>
                                            <w:bottom w:val="none" w:sz="0" w:space="0" w:color="auto"/>
                                            <w:right w:val="none" w:sz="0" w:space="0" w:color="auto"/>
                                          </w:divBdr>
                                          <w:divsChild>
                                            <w:div w:id="52314353">
                                              <w:marLeft w:val="75"/>
                                              <w:marRight w:val="75"/>
                                              <w:marTop w:val="75"/>
                                              <w:marBottom w:val="75"/>
                                              <w:divBdr>
                                                <w:top w:val="single" w:sz="6" w:space="4" w:color="E8E8E8"/>
                                                <w:left w:val="single" w:sz="6" w:space="4" w:color="E8E8E8"/>
                                                <w:bottom w:val="single" w:sz="6" w:space="2" w:color="E8E8E8"/>
                                                <w:right w:val="single" w:sz="6" w:space="4" w:color="E8E8E8"/>
                                              </w:divBdr>
                                            </w:div>
                                          </w:divsChild>
                                        </w:div>
                                        <w:div w:id="356201549">
                                          <w:marLeft w:val="0"/>
                                          <w:marRight w:val="0"/>
                                          <w:marTop w:val="0"/>
                                          <w:marBottom w:val="0"/>
                                          <w:divBdr>
                                            <w:top w:val="none" w:sz="0" w:space="0" w:color="auto"/>
                                            <w:left w:val="none" w:sz="0" w:space="0" w:color="auto"/>
                                            <w:bottom w:val="none" w:sz="0" w:space="0" w:color="auto"/>
                                            <w:right w:val="none" w:sz="0" w:space="0" w:color="auto"/>
                                          </w:divBdr>
                                        </w:div>
                                        <w:div w:id="472603880">
                                          <w:marLeft w:val="0"/>
                                          <w:marRight w:val="0"/>
                                          <w:marTop w:val="0"/>
                                          <w:marBottom w:val="0"/>
                                          <w:divBdr>
                                            <w:top w:val="none" w:sz="0" w:space="0" w:color="auto"/>
                                            <w:left w:val="none" w:sz="0" w:space="0" w:color="auto"/>
                                            <w:bottom w:val="none" w:sz="0" w:space="0" w:color="auto"/>
                                            <w:right w:val="none" w:sz="0" w:space="0" w:color="auto"/>
                                          </w:divBdr>
                                        </w:div>
                                        <w:div w:id="16572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507492">
      <w:bodyDiv w:val="1"/>
      <w:marLeft w:val="0"/>
      <w:marRight w:val="0"/>
      <w:marTop w:val="0"/>
      <w:marBottom w:val="0"/>
      <w:divBdr>
        <w:top w:val="none" w:sz="0" w:space="0" w:color="auto"/>
        <w:left w:val="none" w:sz="0" w:space="0" w:color="auto"/>
        <w:bottom w:val="none" w:sz="0" w:space="0" w:color="auto"/>
        <w:right w:val="none" w:sz="0" w:space="0" w:color="auto"/>
      </w:divBdr>
    </w:div>
    <w:div w:id="813565625">
      <w:bodyDiv w:val="1"/>
      <w:marLeft w:val="0"/>
      <w:marRight w:val="0"/>
      <w:marTop w:val="0"/>
      <w:marBottom w:val="0"/>
      <w:divBdr>
        <w:top w:val="none" w:sz="0" w:space="0" w:color="auto"/>
        <w:left w:val="none" w:sz="0" w:space="0" w:color="auto"/>
        <w:bottom w:val="none" w:sz="0" w:space="0" w:color="auto"/>
        <w:right w:val="none" w:sz="0" w:space="0" w:color="auto"/>
      </w:divBdr>
    </w:div>
    <w:div w:id="828057441">
      <w:bodyDiv w:val="1"/>
      <w:marLeft w:val="0"/>
      <w:marRight w:val="0"/>
      <w:marTop w:val="0"/>
      <w:marBottom w:val="0"/>
      <w:divBdr>
        <w:top w:val="none" w:sz="0" w:space="0" w:color="auto"/>
        <w:left w:val="none" w:sz="0" w:space="0" w:color="auto"/>
        <w:bottom w:val="none" w:sz="0" w:space="0" w:color="auto"/>
        <w:right w:val="none" w:sz="0" w:space="0" w:color="auto"/>
      </w:divBdr>
    </w:div>
    <w:div w:id="842472133">
      <w:bodyDiv w:val="1"/>
      <w:marLeft w:val="0"/>
      <w:marRight w:val="0"/>
      <w:marTop w:val="0"/>
      <w:marBottom w:val="0"/>
      <w:divBdr>
        <w:top w:val="none" w:sz="0" w:space="0" w:color="auto"/>
        <w:left w:val="none" w:sz="0" w:space="0" w:color="auto"/>
        <w:bottom w:val="none" w:sz="0" w:space="0" w:color="auto"/>
        <w:right w:val="none" w:sz="0" w:space="0" w:color="auto"/>
      </w:divBdr>
      <w:divsChild>
        <w:div w:id="237790560">
          <w:marLeft w:val="0"/>
          <w:marRight w:val="0"/>
          <w:marTop w:val="0"/>
          <w:marBottom w:val="0"/>
          <w:divBdr>
            <w:top w:val="none" w:sz="0" w:space="0" w:color="auto"/>
            <w:left w:val="none" w:sz="0" w:space="0" w:color="auto"/>
            <w:bottom w:val="none" w:sz="0" w:space="0" w:color="auto"/>
            <w:right w:val="none" w:sz="0" w:space="0" w:color="auto"/>
          </w:divBdr>
          <w:divsChild>
            <w:div w:id="62458424">
              <w:marLeft w:val="0"/>
              <w:marRight w:val="0"/>
              <w:marTop w:val="0"/>
              <w:marBottom w:val="0"/>
              <w:divBdr>
                <w:top w:val="single" w:sz="6" w:space="0" w:color="E9EEE3"/>
                <w:left w:val="none" w:sz="0" w:space="0" w:color="auto"/>
                <w:bottom w:val="single" w:sz="6" w:space="15" w:color="E9EEE3"/>
                <w:right w:val="none" w:sz="0" w:space="0" w:color="auto"/>
              </w:divBdr>
              <w:divsChild>
                <w:div w:id="1280602660">
                  <w:marLeft w:val="0"/>
                  <w:marRight w:val="0"/>
                  <w:marTop w:val="0"/>
                  <w:marBottom w:val="0"/>
                  <w:divBdr>
                    <w:top w:val="none" w:sz="0" w:space="0" w:color="auto"/>
                    <w:left w:val="none" w:sz="0" w:space="0" w:color="auto"/>
                    <w:bottom w:val="none" w:sz="0" w:space="0" w:color="auto"/>
                    <w:right w:val="none" w:sz="0" w:space="0" w:color="auto"/>
                  </w:divBdr>
                  <w:divsChild>
                    <w:div w:id="7147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01755">
      <w:bodyDiv w:val="1"/>
      <w:marLeft w:val="0"/>
      <w:marRight w:val="0"/>
      <w:marTop w:val="0"/>
      <w:marBottom w:val="0"/>
      <w:divBdr>
        <w:top w:val="none" w:sz="0" w:space="0" w:color="auto"/>
        <w:left w:val="none" w:sz="0" w:space="0" w:color="auto"/>
        <w:bottom w:val="none" w:sz="0" w:space="0" w:color="auto"/>
        <w:right w:val="none" w:sz="0" w:space="0" w:color="auto"/>
      </w:divBdr>
    </w:div>
    <w:div w:id="870797710">
      <w:bodyDiv w:val="1"/>
      <w:marLeft w:val="0"/>
      <w:marRight w:val="0"/>
      <w:marTop w:val="0"/>
      <w:marBottom w:val="0"/>
      <w:divBdr>
        <w:top w:val="none" w:sz="0" w:space="0" w:color="auto"/>
        <w:left w:val="none" w:sz="0" w:space="0" w:color="auto"/>
        <w:bottom w:val="none" w:sz="0" w:space="0" w:color="auto"/>
        <w:right w:val="none" w:sz="0" w:space="0" w:color="auto"/>
      </w:divBdr>
    </w:div>
    <w:div w:id="968778434">
      <w:bodyDiv w:val="1"/>
      <w:marLeft w:val="0"/>
      <w:marRight w:val="0"/>
      <w:marTop w:val="0"/>
      <w:marBottom w:val="0"/>
      <w:divBdr>
        <w:top w:val="none" w:sz="0" w:space="0" w:color="auto"/>
        <w:left w:val="none" w:sz="0" w:space="0" w:color="auto"/>
        <w:bottom w:val="none" w:sz="0" w:space="0" w:color="auto"/>
        <w:right w:val="none" w:sz="0" w:space="0" w:color="auto"/>
      </w:divBdr>
    </w:div>
    <w:div w:id="979849528">
      <w:bodyDiv w:val="1"/>
      <w:marLeft w:val="0"/>
      <w:marRight w:val="0"/>
      <w:marTop w:val="0"/>
      <w:marBottom w:val="0"/>
      <w:divBdr>
        <w:top w:val="none" w:sz="0" w:space="0" w:color="auto"/>
        <w:left w:val="none" w:sz="0" w:space="0" w:color="auto"/>
        <w:bottom w:val="none" w:sz="0" w:space="0" w:color="auto"/>
        <w:right w:val="none" w:sz="0" w:space="0" w:color="auto"/>
      </w:divBdr>
    </w:div>
    <w:div w:id="1035888988">
      <w:bodyDiv w:val="1"/>
      <w:marLeft w:val="0"/>
      <w:marRight w:val="0"/>
      <w:marTop w:val="0"/>
      <w:marBottom w:val="0"/>
      <w:divBdr>
        <w:top w:val="none" w:sz="0" w:space="0" w:color="auto"/>
        <w:left w:val="none" w:sz="0" w:space="0" w:color="auto"/>
        <w:bottom w:val="none" w:sz="0" w:space="0" w:color="auto"/>
        <w:right w:val="none" w:sz="0" w:space="0" w:color="auto"/>
      </w:divBdr>
      <w:divsChild>
        <w:div w:id="1005474279">
          <w:marLeft w:val="360"/>
          <w:marRight w:val="0"/>
          <w:marTop w:val="115"/>
          <w:marBottom w:val="0"/>
          <w:divBdr>
            <w:top w:val="none" w:sz="0" w:space="0" w:color="auto"/>
            <w:left w:val="none" w:sz="0" w:space="0" w:color="auto"/>
            <w:bottom w:val="none" w:sz="0" w:space="0" w:color="auto"/>
            <w:right w:val="none" w:sz="0" w:space="0" w:color="auto"/>
          </w:divBdr>
        </w:div>
      </w:divsChild>
    </w:div>
    <w:div w:id="1061058158">
      <w:bodyDiv w:val="1"/>
      <w:marLeft w:val="0"/>
      <w:marRight w:val="0"/>
      <w:marTop w:val="0"/>
      <w:marBottom w:val="0"/>
      <w:divBdr>
        <w:top w:val="none" w:sz="0" w:space="0" w:color="auto"/>
        <w:left w:val="none" w:sz="0" w:space="0" w:color="auto"/>
        <w:bottom w:val="none" w:sz="0" w:space="0" w:color="auto"/>
        <w:right w:val="none" w:sz="0" w:space="0" w:color="auto"/>
      </w:divBdr>
    </w:div>
    <w:div w:id="1076630147">
      <w:bodyDiv w:val="1"/>
      <w:marLeft w:val="0"/>
      <w:marRight w:val="0"/>
      <w:marTop w:val="0"/>
      <w:marBottom w:val="0"/>
      <w:divBdr>
        <w:top w:val="none" w:sz="0" w:space="0" w:color="auto"/>
        <w:left w:val="none" w:sz="0" w:space="0" w:color="auto"/>
        <w:bottom w:val="none" w:sz="0" w:space="0" w:color="auto"/>
        <w:right w:val="none" w:sz="0" w:space="0" w:color="auto"/>
      </w:divBdr>
    </w:div>
    <w:div w:id="1077745784">
      <w:bodyDiv w:val="1"/>
      <w:marLeft w:val="0"/>
      <w:marRight w:val="0"/>
      <w:marTop w:val="0"/>
      <w:marBottom w:val="0"/>
      <w:divBdr>
        <w:top w:val="none" w:sz="0" w:space="0" w:color="auto"/>
        <w:left w:val="none" w:sz="0" w:space="0" w:color="auto"/>
        <w:bottom w:val="none" w:sz="0" w:space="0" w:color="auto"/>
        <w:right w:val="none" w:sz="0" w:space="0" w:color="auto"/>
      </w:divBdr>
    </w:div>
    <w:div w:id="1100837116">
      <w:bodyDiv w:val="1"/>
      <w:marLeft w:val="0"/>
      <w:marRight w:val="0"/>
      <w:marTop w:val="0"/>
      <w:marBottom w:val="0"/>
      <w:divBdr>
        <w:top w:val="none" w:sz="0" w:space="0" w:color="auto"/>
        <w:left w:val="none" w:sz="0" w:space="0" w:color="auto"/>
        <w:bottom w:val="none" w:sz="0" w:space="0" w:color="auto"/>
        <w:right w:val="none" w:sz="0" w:space="0" w:color="auto"/>
      </w:divBdr>
    </w:div>
    <w:div w:id="1101990215">
      <w:bodyDiv w:val="1"/>
      <w:marLeft w:val="0"/>
      <w:marRight w:val="0"/>
      <w:marTop w:val="0"/>
      <w:marBottom w:val="0"/>
      <w:divBdr>
        <w:top w:val="none" w:sz="0" w:space="0" w:color="auto"/>
        <w:left w:val="none" w:sz="0" w:space="0" w:color="auto"/>
        <w:bottom w:val="none" w:sz="0" w:space="0" w:color="auto"/>
        <w:right w:val="none" w:sz="0" w:space="0" w:color="auto"/>
      </w:divBdr>
    </w:div>
    <w:div w:id="1118722484">
      <w:bodyDiv w:val="1"/>
      <w:marLeft w:val="0"/>
      <w:marRight w:val="0"/>
      <w:marTop w:val="0"/>
      <w:marBottom w:val="0"/>
      <w:divBdr>
        <w:top w:val="none" w:sz="0" w:space="0" w:color="auto"/>
        <w:left w:val="none" w:sz="0" w:space="0" w:color="auto"/>
        <w:bottom w:val="none" w:sz="0" w:space="0" w:color="auto"/>
        <w:right w:val="none" w:sz="0" w:space="0" w:color="auto"/>
      </w:divBdr>
    </w:div>
    <w:div w:id="1160072404">
      <w:bodyDiv w:val="1"/>
      <w:marLeft w:val="0"/>
      <w:marRight w:val="0"/>
      <w:marTop w:val="0"/>
      <w:marBottom w:val="0"/>
      <w:divBdr>
        <w:top w:val="none" w:sz="0" w:space="0" w:color="auto"/>
        <w:left w:val="none" w:sz="0" w:space="0" w:color="auto"/>
        <w:bottom w:val="none" w:sz="0" w:space="0" w:color="auto"/>
        <w:right w:val="none" w:sz="0" w:space="0" w:color="auto"/>
      </w:divBdr>
      <w:divsChild>
        <w:div w:id="1055814029">
          <w:marLeft w:val="0"/>
          <w:marRight w:val="0"/>
          <w:marTop w:val="0"/>
          <w:marBottom w:val="0"/>
          <w:divBdr>
            <w:top w:val="none" w:sz="0" w:space="0" w:color="auto"/>
            <w:left w:val="none" w:sz="0" w:space="0" w:color="auto"/>
            <w:bottom w:val="none" w:sz="0" w:space="0" w:color="auto"/>
            <w:right w:val="none" w:sz="0" w:space="0" w:color="auto"/>
          </w:divBdr>
          <w:divsChild>
            <w:div w:id="928348213">
              <w:marLeft w:val="0"/>
              <w:marRight w:val="0"/>
              <w:marTop w:val="0"/>
              <w:marBottom w:val="0"/>
              <w:divBdr>
                <w:top w:val="none" w:sz="0" w:space="0" w:color="auto"/>
                <w:left w:val="none" w:sz="0" w:space="0" w:color="auto"/>
                <w:bottom w:val="none" w:sz="0" w:space="0" w:color="auto"/>
                <w:right w:val="none" w:sz="0" w:space="0" w:color="auto"/>
              </w:divBdr>
              <w:divsChild>
                <w:div w:id="1085759790">
                  <w:marLeft w:val="0"/>
                  <w:marRight w:val="0"/>
                  <w:marTop w:val="0"/>
                  <w:marBottom w:val="0"/>
                  <w:divBdr>
                    <w:top w:val="none" w:sz="0" w:space="0" w:color="auto"/>
                    <w:left w:val="none" w:sz="0" w:space="0" w:color="auto"/>
                    <w:bottom w:val="none" w:sz="0" w:space="0" w:color="auto"/>
                    <w:right w:val="none" w:sz="0" w:space="0" w:color="auto"/>
                  </w:divBdr>
                  <w:divsChild>
                    <w:div w:id="633219824">
                      <w:marLeft w:val="0"/>
                      <w:marRight w:val="0"/>
                      <w:marTop w:val="210"/>
                      <w:marBottom w:val="0"/>
                      <w:divBdr>
                        <w:top w:val="none" w:sz="0" w:space="0" w:color="auto"/>
                        <w:left w:val="none" w:sz="0" w:space="0" w:color="auto"/>
                        <w:bottom w:val="none" w:sz="0" w:space="0" w:color="auto"/>
                        <w:right w:val="none" w:sz="0" w:space="0" w:color="auto"/>
                      </w:divBdr>
                      <w:divsChild>
                        <w:div w:id="499588579">
                          <w:marLeft w:val="0"/>
                          <w:marRight w:val="0"/>
                          <w:marTop w:val="0"/>
                          <w:marBottom w:val="0"/>
                          <w:divBdr>
                            <w:top w:val="none" w:sz="0" w:space="0" w:color="auto"/>
                            <w:left w:val="none" w:sz="0" w:space="0" w:color="auto"/>
                            <w:bottom w:val="none" w:sz="0" w:space="0" w:color="auto"/>
                            <w:right w:val="none" w:sz="0" w:space="0" w:color="auto"/>
                          </w:divBdr>
                          <w:divsChild>
                            <w:div w:id="339704698">
                              <w:marLeft w:val="0"/>
                              <w:marRight w:val="45"/>
                              <w:marTop w:val="60"/>
                              <w:marBottom w:val="0"/>
                              <w:divBdr>
                                <w:top w:val="single" w:sz="6" w:space="12" w:color="DDDDDD"/>
                                <w:left w:val="single" w:sz="6" w:space="15" w:color="DDDDDD"/>
                                <w:bottom w:val="single" w:sz="6" w:space="8" w:color="DDDDDD"/>
                                <w:right w:val="single" w:sz="6" w:space="23" w:color="DDDDDD"/>
                              </w:divBdr>
                              <w:divsChild>
                                <w:div w:id="1264995884">
                                  <w:marLeft w:val="0"/>
                                  <w:marRight w:val="0"/>
                                  <w:marTop w:val="0"/>
                                  <w:marBottom w:val="0"/>
                                  <w:divBdr>
                                    <w:top w:val="none" w:sz="0" w:space="0" w:color="auto"/>
                                    <w:left w:val="none" w:sz="0" w:space="0" w:color="auto"/>
                                    <w:bottom w:val="none" w:sz="0" w:space="0" w:color="auto"/>
                                    <w:right w:val="none" w:sz="0" w:space="0" w:color="auto"/>
                                  </w:divBdr>
                                  <w:divsChild>
                                    <w:div w:id="484054743">
                                      <w:marLeft w:val="0"/>
                                      <w:marRight w:val="0"/>
                                      <w:marTop w:val="0"/>
                                      <w:marBottom w:val="0"/>
                                      <w:divBdr>
                                        <w:top w:val="none" w:sz="0" w:space="0" w:color="auto"/>
                                        <w:left w:val="none" w:sz="0" w:space="0" w:color="auto"/>
                                        <w:bottom w:val="none" w:sz="0" w:space="0" w:color="auto"/>
                                        <w:right w:val="none" w:sz="0" w:space="0" w:color="auto"/>
                                      </w:divBdr>
                                      <w:divsChild>
                                        <w:div w:id="272443944">
                                          <w:marLeft w:val="0"/>
                                          <w:marRight w:val="0"/>
                                          <w:marTop w:val="0"/>
                                          <w:marBottom w:val="0"/>
                                          <w:divBdr>
                                            <w:top w:val="none" w:sz="0" w:space="0" w:color="auto"/>
                                            <w:left w:val="none" w:sz="0" w:space="0" w:color="auto"/>
                                            <w:bottom w:val="none" w:sz="0" w:space="0" w:color="auto"/>
                                            <w:right w:val="none" w:sz="0" w:space="0" w:color="auto"/>
                                          </w:divBdr>
                                        </w:div>
                                        <w:div w:id="702636310">
                                          <w:marLeft w:val="0"/>
                                          <w:marRight w:val="0"/>
                                          <w:marTop w:val="0"/>
                                          <w:marBottom w:val="0"/>
                                          <w:divBdr>
                                            <w:top w:val="none" w:sz="0" w:space="0" w:color="auto"/>
                                            <w:left w:val="none" w:sz="0" w:space="0" w:color="auto"/>
                                            <w:bottom w:val="none" w:sz="0" w:space="0" w:color="auto"/>
                                            <w:right w:val="none" w:sz="0" w:space="0" w:color="auto"/>
                                          </w:divBdr>
                                        </w:div>
                                        <w:div w:id="745150171">
                                          <w:marLeft w:val="0"/>
                                          <w:marRight w:val="0"/>
                                          <w:marTop w:val="0"/>
                                          <w:marBottom w:val="0"/>
                                          <w:divBdr>
                                            <w:top w:val="none" w:sz="0" w:space="0" w:color="auto"/>
                                            <w:left w:val="none" w:sz="0" w:space="0" w:color="auto"/>
                                            <w:bottom w:val="none" w:sz="0" w:space="0" w:color="auto"/>
                                            <w:right w:val="none" w:sz="0" w:space="0" w:color="auto"/>
                                          </w:divBdr>
                                        </w:div>
                                        <w:div w:id="796678696">
                                          <w:marLeft w:val="0"/>
                                          <w:marRight w:val="0"/>
                                          <w:marTop w:val="0"/>
                                          <w:marBottom w:val="0"/>
                                          <w:divBdr>
                                            <w:top w:val="none" w:sz="0" w:space="0" w:color="auto"/>
                                            <w:left w:val="none" w:sz="0" w:space="0" w:color="auto"/>
                                            <w:bottom w:val="none" w:sz="0" w:space="0" w:color="auto"/>
                                            <w:right w:val="none" w:sz="0" w:space="0" w:color="auto"/>
                                          </w:divBdr>
                                        </w:div>
                                        <w:div w:id="1030953500">
                                          <w:marLeft w:val="0"/>
                                          <w:marRight w:val="0"/>
                                          <w:marTop w:val="0"/>
                                          <w:marBottom w:val="0"/>
                                          <w:divBdr>
                                            <w:top w:val="none" w:sz="0" w:space="0" w:color="auto"/>
                                            <w:left w:val="none" w:sz="0" w:space="0" w:color="auto"/>
                                            <w:bottom w:val="none" w:sz="0" w:space="0" w:color="auto"/>
                                            <w:right w:val="none" w:sz="0" w:space="0" w:color="auto"/>
                                          </w:divBdr>
                                        </w:div>
                                        <w:div w:id="1063337635">
                                          <w:marLeft w:val="0"/>
                                          <w:marRight w:val="0"/>
                                          <w:marTop w:val="0"/>
                                          <w:marBottom w:val="0"/>
                                          <w:divBdr>
                                            <w:top w:val="none" w:sz="0" w:space="0" w:color="auto"/>
                                            <w:left w:val="none" w:sz="0" w:space="0" w:color="auto"/>
                                            <w:bottom w:val="none" w:sz="0" w:space="0" w:color="auto"/>
                                            <w:right w:val="none" w:sz="0" w:space="0" w:color="auto"/>
                                          </w:divBdr>
                                        </w:div>
                                        <w:div w:id="1102607619">
                                          <w:marLeft w:val="0"/>
                                          <w:marRight w:val="0"/>
                                          <w:marTop w:val="0"/>
                                          <w:marBottom w:val="0"/>
                                          <w:divBdr>
                                            <w:top w:val="none" w:sz="0" w:space="0" w:color="auto"/>
                                            <w:left w:val="none" w:sz="0" w:space="0" w:color="auto"/>
                                            <w:bottom w:val="none" w:sz="0" w:space="0" w:color="auto"/>
                                            <w:right w:val="none" w:sz="0" w:space="0" w:color="auto"/>
                                          </w:divBdr>
                                        </w:div>
                                        <w:div w:id="1256013376">
                                          <w:marLeft w:val="0"/>
                                          <w:marRight w:val="0"/>
                                          <w:marTop w:val="0"/>
                                          <w:marBottom w:val="0"/>
                                          <w:divBdr>
                                            <w:top w:val="none" w:sz="0" w:space="0" w:color="auto"/>
                                            <w:left w:val="none" w:sz="0" w:space="0" w:color="auto"/>
                                            <w:bottom w:val="none" w:sz="0" w:space="0" w:color="auto"/>
                                            <w:right w:val="none" w:sz="0" w:space="0" w:color="auto"/>
                                          </w:divBdr>
                                        </w:div>
                                        <w:div w:id="1333488247">
                                          <w:marLeft w:val="0"/>
                                          <w:marRight w:val="0"/>
                                          <w:marTop w:val="0"/>
                                          <w:marBottom w:val="0"/>
                                          <w:divBdr>
                                            <w:top w:val="none" w:sz="0" w:space="0" w:color="auto"/>
                                            <w:left w:val="none" w:sz="0" w:space="0" w:color="auto"/>
                                            <w:bottom w:val="none" w:sz="0" w:space="0" w:color="auto"/>
                                            <w:right w:val="none" w:sz="0" w:space="0" w:color="auto"/>
                                          </w:divBdr>
                                        </w:div>
                                        <w:div w:id="1381318208">
                                          <w:marLeft w:val="0"/>
                                          <w:marRight w:val="0"/>
                                          <w:marTop w:val="0"/>
                                          <w:marBottom w:val="0"/>
                                          <w:divBdr>
                                            <w:top w:val="none" w:sz="0" w:space="0" w:color="auto"/>
                                            <w:left w:val="none" w:sz="0" w:space="0" w:color="auto"/>
                                            <w:bottom w:val="none" w:sz="0" w:space="0" w:color="auto"/>
                                            <w:right w:val="none" w:sz="0" w:space="0" w:color="auto"/>
                                          </w:divBdr>
                                        </w:div>
                                        <w:div w:id="1417170344">
                                          <w:marLeft w:val="0"/>
                                          <w:marRight w:val="0"/>
                                          <w:marTop w:val="0"/>
                                          <w:marBottom w:val="0"/>
                                          <w:divBdr>
                                            <w:top w:val="none" w:sz="0" w:space="0" w:color="auto"/>
                                            <w:left w:val="none" w:sz="0" w:space="0" w:color="auto"/>
                                            <w:bottom w:val="none" w:sz="0" w:space="0" w:color="auto"/>
                                            <w:right w:val="none" w:sz="0" w:space="0" w:color="auto"/>
                                          </w:divBdr>
                                        </w:div>
                                        <w:div w:id="1644188643">
                                          <w:marLeft w:val="0"/>
                                          <w:marRight w:val="0"/>
                                          <w:marTop w:val="0"/>
                                          <w:marBottom w:val="0"/>
                                          <w:divBdr>
                                            <w:top w:val="none" w:sz="0" w:space="0" w:color="auto"/>
                                            <w:left w:val="none" w:sz="0" w:space="0" w:color="auto"/>
                                            <w:bottom w:val="none" w:sz="0" w:space="0" w:color="auto"/>
                                            <w:right w:val="none" w:sz="0" w:space="0" w:color="auto"/>
                                          </w:divBdr>
                                        </w:div>
                                        <w:div w:id="1699623315">
                                          <w:marLeft w:val="0"/>
                                          <w:marRight w:val="0"/>
                                          <w:marTop w:val="0"/>
                                          <w:marBottom w:val="0"/>
                                          <w:divBdr>
                                            <w:top w:val="none" w:sz="0" w:space="0" w:color="auto"/>
                                            <w:left w:val="none" w:sz="0" w:space="0" w:color="auto"/>
                                            <w:bottom w:val="none" w:sz="0" w:space="0" w:color="auto"/>
                                            <w:right w:val="none" w:sz="0" w:space="0" w:color="auto"/>
                                          </w:divBdr>
                                        </w:div>
                                        <w:div w:id="2009090548">
                                          <w:marLeft w:val="0"/>
                                          <w:marRight w:val="0"/>
                                          <w:marTop w:val="0"/>
                                          <w:marBottom w:val="0"/>
                                          <w:divBdr>
                                            <w:top w:val="none" w:sz="0" w:space="0" w:color="auto"/>
                                            <w:left w:val="none" w:sz="0" w:space="0" w:color="auto"/>
                                            <w:bottom w:val="none" w:sz="0" w:space="0" w:color="auto"/>
                                            <w:right w:val="none" w:sz="0" w:space="0" w:color="auto"/>
                                          </w:divBdr>
                                        </w:div>
                                        <w:div w:id="2021278361">
                                          <w:marLeft w:val="0"/>
                                          <w:marRight w:val="0"/>
                                          <w:marTop w:val="0"/>
                                          <w:marBottom w:val="0"/>
                                          <w:divBdr>
                                            <w:top w:val="none" w:sz="0" w:space="0" w:color="auto"/>
                                            <w:left w:val="none" w:sz="0" w:space="0" w:color="auto"/>
                                            <w:bottom w:val="none" w:sz="0" w:space="0" w:color="auto"/>
                                            <w:right w:val="none" w:sz="0" w:space="0" w:color="auto"/>
                                          </w:divBdr>
                                        </w:div>
                                        <w:div w:id="20284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2160947">
      <w:bodyDiv w:val="1"/>
      <w:marLeft w:val="0"/>
      <w:marRight w:val="0"/>
      <w:marTop w:val="0"/>
      <w:marBottom w:val="0"/>
      <w:divBdr>
        <w:top w:val="none" w:sz="0" w:space="0" w:color="auto"/>
        <w:left w:val="none" w:sz="0" w:space="0" w:color="auto"/>
        <w:bottom w:val="none" w:sz="0" w:space="0" w:color="auto"/>
        <w:right w:val="none" w:sz="0" w:space="0" w:color="auto"/>
      </w:divBdr>
    </w:div>
    <w:div w:id="1204975720">
      <w:bodyDiv w:val="1"/>
      <w:marLeft w:val="0"/>
      <w:marRight w:val="0"/>
      <w:marTop w:val="0"/>
      <w:marBottom w:val="0"/>
      <w:divBdr>
        <w:top w:val="none" w:sz="0" w:space="0" w:color="auto"/>
        <w:left w:val="none" w:sz="0" w:space="0" w:color="auto"/>
        <w:bottom w:val="none" w:sz="0" w:space="0" w:color="auto"/>
        <w:right w:val="none" w:sz="0" w:space="0" w:color="auto"/>
      </w:divBdr>
    </w:div>
    <w:div w:id="1219778620">
      <w:bodyDiv w:val="1"/>
      <w:marLeft w:val="0"/>
      <w:marRight w:val="0"/>
      <w:marTop w:val="0"/>
      <w:marBottom w:val="0"/>
      <w:divBdr>
        <w:top w:val="none" w:sz="0" w:space="0" w:color="auto"/>
        <w:left w:val="none" w:sz="0" w:space="0" w:color="auto"/>
        <w:bottom w:val="none" w:sz="0" w:space="0" w:color="auto"/>
        <w:right w:val="none" w:sz="0" w:space="0" w:color="auto"/>
      </w:divBdr>
      <w:divsChild>
        <w:div w:id="905604079">
          <w:marLeft w:val="0"/>
          <w:marRight w:val="0"/>
          <w:marTop w:val="0"/>
          <w:marBottom w:val="0"/>
          <w:divBdr>
            <w:top w:val="none" w:sz="0" w:space="0" w:color="auto"/>
            <w:left w:val="none" w:sz="0" w:space="0" w:color="auto"/>
            <w:bottom w:val="none" w:sz="0" w:space="0" w:color="auto"/>
            <w:right w:val="none" w:sz="0" w:space="0" w:color="auto"/>
          </w:divBdr>
          <w:divsChild>
            <w:div w:id="1863546069">
              <w:marLeft w:val="0"/>
              <w:marRight w:val="0"/>
              <w:marTop w:val="0"/>
              <w:marBottom w:val="0"/>
              <w:divBdr>
                <w:top w:val="none" w:sz="0" w:space="0" w:color="auto"/>
                <w:left w:val="none" w:sz="0" w:space="0" w:color="auto"/>
                <w:bottom w:val="none" w:sz="0" w:space="0" w:color="auto"/>
                <w:right w:val="none" w:sz="0" w:space="0" w:color="auto"/>
              </w:divBdr>
              <w:divsChild>
                <w:div w:id="482283434">
                  <w:marLeft w:val="0"/>
                  <w:marRight w:val="0"/>
                  <w:marTop w:val="0"/>
                  <w:marBottom w:val="0"/>
                  <w:divBdr>
                    <w:top w:val="none" w:sz="0" w:space="0" w:color="auto"/>
                    <w:left w:val="none" w:sz="0" w:space="0" w:color="auto"/>
                    <w:bottom w:val="none" w:sz="0" w:space="0" w:color="auto"/>
                    <w:right w:val="none" w:sz="0" w:space="0" w:color="auto"/>
                  </w:divBdr>
                  <w:divsChild>
                    <w:div w:id="1650938636">
                      <w:marLeft w:val="0"/>
                      <w:marRight w:val="0"/>
                      <w:marTop w:val="210"/>
                      <w:marBottom w:val="0"/>
                      <w:divBdr>
                        <w:top w:val="none" w:sz="0" w:space="0" w:color="auto"/>
                        <w:left w:val="none" w:sz="0" w:space="0" w:color="auto"/>
                        <w:bottom w:val="none" w:sz="0" w:space="0" w:color="auto"/>
                        <w:right w:val="none" w:sz="0" w:space="0" w:color="auto"/>
                      </w:divBdr>
                      <w:divsChild>
                        <w:div w:id="1865433886">
                          <w:marLeft w:val="0"/>
                          <w:marRight w:val="0"/>
                          <w:marTop w:val="0"/>
                          <w:marBottom w:val="0"/>
                          <w:divBdr>
                            <w:top w:val="none" w:sz="0" w:space="0" w:color="auto"/>
                            <w:left w:val="none" w:sz="0" w:space="0" w:color="auto"/>
                            <w:bottom w:val="none" w:sz="0" w:space="0" w:color="auto"/>
                            <w:right w:val="none" w:sz="0" w:space="0" w:color="auto"/>
                          </w:divBdr>
                          <w:divsChild>
                            <w:div w:id="1275016532">
                              <w:marLeft w:val="0"/>
                              <w:marRight w:val="45"/>
                              <w:marTop w:val="60"/>
                              <w:marBottom w:val="0"/>
                              <w:divBdr>
                                <w:top w:val="single" w:sz="6" w:space="12" w:color="DDDDDD"/>
                                <w:left w:val="single" w:sz="6" w:space="15" w:color="DDDDDD"/>
                                <w:bottom w:val="single" w:sz="6" w:space="8" w:color="DDDDDD"/>
                                <w:right w:val="single" w:sz="6" w:space="23" w:color="DDDDDD"/>
                              </w:divBdr>
                              <w:divsChild>
                                <w:div w:id="1172602560">
                                  <w:marLeft w:val="0"/>
                                  <w:marRight w:val="0"/>
                                  <w:marTop w:val="0"/>
                                  <w:marBottom w:val="0"/>
                                  <w:divBdr>
                                    <w:top w:val="none" w:sz="0" w:space="0" w:color="auto"/>
                                    <w:left w:val="none" w:sz="0" w:space="0" w:color="auto"/>
                                    <w:bottom w:val="none" w:sz="0" w:space="0" w:color="auto"/>
                                    <w:right w:val="none" w:sz="0" w:space="0" w:color="auto"/>
                                  </w:divBdr>
                                  <w:divsChild>
                                    <w:div w:id="741485469">
                                      <w:marLeft w:val="0"/>
                                      <w:marRight w:val="0"/>
                                      <w:marTop w:val="0"/>
                                      <w:marBottom w:val="0"/>
                                      <w:divBdr>
                                        <w:top w:val="none" w:sz="0" w:space="0" w:color="auto"/>
                                        <w:left w:val="none" w:sz="0" w:space="0" w:color="auto"/>
                                        <w:bottom w:val="none" w:sz="0" w:space="0" w:color="auto"/>
                                        <w:right w:val="none" w:sz="0" w:space="0" w:color="auto"/>
                                      </w:divBdr>
                                      <w:divsChild>
                                        <w:div w:id="11793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318431">
      <w:bodyDiv w:val="1"/>
      <w:marLeft w:val="0"/>
      <w:marRight w:val="0"/>
      <w:marTop w:val="0"/>
      <w:marBottom w:val="0"/>
      <w:divBdr>
        <w:top w:val="none" w:sz="0" w:space="0" w:color="auto"/>
        <w:left w:val="none" w:sz="0" w:space="0" w:color="auto"/>
        <w:bottom w:val="none" w:sz="0" w:space="0" w:color="auto"/>
        <w:right w:val="none" w:sz="0" w:space="0" w:color="auto"/>
      </w:divBdr>
    </w:div>
    <w:div w:id="1238203627">
      <w:bodyDiv w:val="1"/>
      <w:marLeft w:val="0"/>
      <w:marRight w:val="0"/>
      <w:marTop w:val="0"/>
      <w:marBottom w:val="0"/>
      <w:divBdr>
        <w:top w:val="none" w:sz="0" w:space="0" w:color="auto"/>
        <w:left w:val="none" w:sz="0" w:space="0" w:color="auto"/>
        <w:bottom w:val="none" w:sz="0" w:space="0" w:color="auto"/>
        <w:right w:val="none" w:sz="0" w:space="0" w:color="auto"/>
      </w:divBdr>
    </w:div>
    <w:div w:id="1340155898">
      <w:bodyDiv w:val="1"/>
      <w:marLeft w:val="0"/>
      <w:marRight w:val="0"/>
      <w:marTop w:val="0"/>
      <w:marBottom w:val="0"/>
      <w:divBdr>
        <w:top w:val="none" w:sz="0" w:space="0" w:color="auto"/>
        <w:left w:val="none" w:sz="0" w:space="0" w:color="auto"/>
        <w:bottom w:val="none" w:sz="0" w:space="0" w:color="auto"/>
        <w:right w:val="none" w:sz="0" w:space="0" w:color="auto"/>
      </w:divBdr>
    </w:div>
    <w:div w:id="1370691912">
      <w:bodyDiv w:val="1"/>
      <w:marLeft w:val="0"/>
      <w:marRight w:val="0"/>
      <w:marTop w:val="0"/>
      <w:marBottom w:val="0"/>
      <w:divBdr>
        <w:top w:val="none" w:sz="0" w:space="0" w:color="auto"/>
        <w:left w:val="none" w:sz="0" w:space="0" w:color="auto"/>
        <w:bottom w:val="none" w:sz="0" w:space="0" w:color="auto"/>
        <w:right w:val="none" w:sz="0" w:space="0" w:color="auto"/>
      </w:divBdr>
    </w:div>
    <w:div w:id="1386368775">
      <w:bodyDiv w:val="1"/>
      <w:marLeft w:val="0"/>
      <w:marRight w:val="0"/>
      <w:marTop w:val="0"/>
      <w:marBottom w:val="0"/>
      <w:divBdr>
        <w:top w:val="none" w:sz="0" w:space="0" w:color="auto"/>
        <w:left w:val="none" w:sz="0" w:space="0" w:color="auto"/>
        <w:bottom w:val="none" w:sz="0" w:space="0" w:color="auto"/>
        <w:right w:val="none" w:sz="0" w:space="0" w:color="auto"/>
      </w:divBdr>
      <w:divsChild>
        <w:div w:id="1773164419">
          <w:marLeft w:val="0"/>
          <w:marRight w:val="0"/>
          <w:marTop w:val="0"/>
          <w:marBottom w:val="0"/>
          <w:divBdr>
            <w:top w:val="none" w:sz="0" w:space="0" w:color="auto"/>
            <w:left w:val="none" w:sz="0" w:space="0" w:color="auto"/>
            <w:bottom w:val="none" w:sz="0" w:space="0" w:color="auto"/>
            <w:right w:val="none" w:sz="0" w:space="0" w:color="auto"/>
          </w:divBdr>
        </w:div>
      </w:divsChild>
    </w:div>
    <w:div w:id="1405950500">
      <w:bodyDiv w:val="1"/>
      <w:marLeft w:val="0"/>
      <w:marRight w:val="0"/>
      <w:marTop w:val="0"/>
      <w:marBottom w:val="0"/>
      <w:divBdr>
        <w:top w:val="none" w:sz="0" w:space="0" w:color="auto"/>
        <w:left w:val="none" w:sz="0" w:space="0" w:color="auto"/>
        <w:bottom w:val="none" w:sz="0" w:space="0" w:color="auto"/>
        <w:right w:val="none" w:sz="0" w:space="0" w:color="auto"/>
      </w:divBdr>
    </w:div>
    <w:div w:id="1438985428">
      <w:bodyDiv w:val="1"/>
      <w:marLeft w:val="0"/>
      <w:marRight w:val="0"/>
      <w:marTop w:val="0"/>
      <w:marBottom w:val="0"/>
      <w:divBdr>
        <w:top w:val="none" w:sz="0" w:space="0" w:color="auto"/>
        <w:left w:val="none" w:sz="0" w:space="0" w:color="auto"/>
        <w:bottom w:val="none" w:sz="0" w:space="0" w:color="auto"/>
        <w:right w:val="none" w:sz="0" w:space="0" w:color="auto"/>
      </w:divBdr>
    </w:div>
    <w:div w:id="1439131880">
      <w:bodyDiv w:val="1"/>
      <w:marLeft w:val="0"/>
      <w:marRight w:val="0"/>
      <w:marTop w:val="0"/>
      <w:marBottom w:val="0"/>
      <w:divBdr>
        <w:top w:val="none" w:sz="0" w:space="0" w:color="auto"/>
        <w:left w:val="none" w:sz="0" w:space="0" w:color="auto"/>
        <w:bottom w:val="none" w:sz="0" w:space="0" w:color="auto"/>
        <w:right w:val="none" w:sz="0" w:space="0" w:color="auto"/>
      </w:divBdr>
    </w:div>
    <w:div w:id="1449278548">
      <w:bodyDiv w:val="1"/>
      <w:marLeft w:val="0"/>
      <w:marRight w:val="0"/>
      <w:marTop w:val="0"/>
      <w:marBottom w:val="0"/>
      <w:divBdr>
        <w:top w:val="none" w:sz="0" w:space="0" w:color="auto"/>
        <w:left w:val="none" w:sz="0" w:space="0" w:color="auto"/>
        <w:bottom w:val="none" w:sz="0" w:space="0" w:color="auto"/>
        <w:right w:val="none" w:sz="0" w:space="0" w:color="auto"/>
      </w:divBdr>
    </w:div>
    <w:div w:id="1456558074">
      <w:bodyDiv w:val="1"/>
      <w:marLeft w:val="0"/>
      <w:marRight w:val="0"/>
      <w:marTop w:val="0"/>
      <w:marBottom w:val="0"/>
      <w:divBdr>
        <w:top w:val="none" w:sz="0" w:space="0" w:color="auto"/>
        <w:left w:val="none" w:sz="0" w:space="0" w:color="auto"/>
        <w:bottom w:val="none" w:sz="0" w:space="0" w:color="auto"/>
        <w:right w:val="none" w:sz="0" w:space="0" w:color="auto"/>
      </w:divBdr>
      <w:divsChild>
        <w:div w:id="753741779">
          <w:marLeft w:val="0"/>
          <w:marRight w:val="0"/>
          <w:marTop w:val="30"/>
          <w:marBottom w:val="0"/>
          <w:divBdr>
            <w:top w:val="none" w:sz="0" w:space="0" w:color="auto"/>
            <w:left w:val="none" w:sz="0" w:space="0" w:color="auto"/>
            <w:bottom w:val="none" w:sz="0" w:space="0" w:color="auto"/>
            <w:right w:val="none" w:sz="0" w:space="0" w:color="auto"/>
          </w:divBdr>
          <w:divsChild>
            <w:div w:id="82288767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488933470">
      <w:bodyDiv w:val="1"/>
      <w:marLeft w:val="0"/>
      <w:marRight w:val="0"/>
      <w:marTop w:val="0"/>
      <w:marBottom w:val="0"/>
      <w:divBdr>
        <w:top w:val="none" w:sz="0" w:space="0" w:color="auto"/>
        <w:left w:val="none" w:sz="0" w:space="0" w:color="auto"/>
        <w:bottom w:val="none" w:sz="0" w:space="0" w:color="auto"/>
        <w:right w:val="none" w:sz="0" w:space="0" w:color="auto"/>
      </w:divBdr>
      <w:divsChild>
        <w:div w:id="3435873">
          <w:marLeft w:val="0"/>
          <w:marRight w:val="0"/>
          <w:marTop w:val="0"/>
          <w:marBottom w:val="0"/>
          <w:divBdr>
            <w:top w:val="none" w:sz="0" w:space="0" w:color="auto"/>
            <w:left w:val="none" w:sz="0" w:space="0" w:color="auto"/>
            <w:bottom w:val="none" w:sz="0" w:space="0" w:color="auto"/>
            <w:right w:val="none" w:sz="0" w:space="0" w:color="auto"/>
          </w:divBdr>
          <w:divsChild>
            <w:div w:id="1193686894">
              <w:marLeft w:val="0"/>
              <w:marRight w:val="0"/>
              <w:marTop w:val="0"/>
              <w:marBottom w:val="0"/>
              <w:divBdr>
                <w:top w:val="none" w:sz="0" w:space="0" w:color="auto"/>
                <w:left w:val="none" w:sz="0" w:space="0" w:color="auto"/>
                <w:bottom w:val="none" w:sz="0" w:space="0" w:color="auto"/>
                <w:right w:val="none" w:sz="0" w:space="0" w:color="auto"/>
              </w:divBdr>
              <w:divsChild>
                <w:div w:id="927034341">
                  <w:marLeft w:val="0"/>
                  <w:marRight w:val="0"/>
                  <w:marTop w:val="0"/>
                  <w:marBottom w:val="0"/>
                  <w:divBdr>
                    <w:top w:val="none" w:sz="0" w:space="0" w:color="auto"/>
                    <w:left w:val="none" w:sz="0" w:space="0" w:color="auto"/>
                    <w:bottom w:val="none" w:sz="0" w:space="0" w:color="auto"/>
                    <w:right w:val="none" w:sz="0" w:space="0" w:color="auto"/>
                  </w:divBdr>
                  <w:divsChild>
                    <w:div w:id="1885092876">
                      <w:marLeft w:val="0"/>
                      <w:marRight w:val="0"/>
                      <w:marTop w:val="0"/>
                      <w:marBottom w:val="0"/>
                      <w:divBdr>
                        <w:top w:val="none" w:sz="0" w:space="0" w:color="auto"/>
                        <w:left w:val="none" w:sz="0" w:space="0" w:color="auto"/>
                        <w:bottom w:val="none" w:sz="0" w:space="0" w:color="auto"/>
                        <w:right w:val="none" w:sz="0" w:space="0" w:color="auto"/>
                      </w:divBdr>
                      <w:divsChild>
                        <w:div w:id="3172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979439">
      <w:bodyDiv w:val="1"/>
      <w:marLeft w:val="0"/>
      <w:marRight w:val="0"/>
      <w:marTop w:val="0"/>
      <w:marBottom w:val="0"/>
      <w:divBdr>
        <w:top w:val="none" w:sz="0" w:space="0" w:color="auto"/>
        <w:left w:val="none" w:sz="0" w:space="0" w:color="auto"/>
        <w:bottom w:val="none" w:sz="0" w:space="0" w:color="auto"/>
        <w:right w:val="none" w:sz="0" w:space="0" w:color="auto"/>
      </w:divBdr>
    </w:div>
    <w:div w:id="1575386731">
      <w:bodyDiv w:val="1"/>
      <w:marLeft w:val="0"/>
      <w:marRight w:val="0"/>
      <w:marTop w:val="0"/>
      <w:marBottom w:val="0"/>
      <w:divBdr>
        <w:top w:val="none" w:sz="0" w:space="0" w:color="auto"/>
        <w:left w:val="none" w:sz="0" w:space="0" w:color="auto"/>
        <w:bottom w:val="none" w:sz="0" w:space="0" w:color="auto"/>
        <w:right w:val="none" w:sz="0" w:space="0" w:color="auto"/>
      </w:divBdr>
    </w:div>
    <w:div w:id="1590893395">
      <w:bodyDiv w:val="1"/>
      <w:marLeft w:val="0"/>
      <w:marRight w:val="0"/>
      <w:marTop w:val="0"/>
      <w:marBottom w:val="0"/>
      <w:divBdr>
        <w:top w:val="none" w:sz="0" w:space="0" w:color="auto"/>
        <w:left w:val="none" w:sz="0" w:space="0" w:color="auto"/>
        <w:bottom w:val="none" w:sz="0" w:space="0" w:color="auto"/>
        <w:right w:val="none" w:sz="0" w:space="0" w:color="auto"/>
      </w:divBdr>
      <w:divsChild>
        <w:div w:id="83381349">
          <w:marLeft w:val="0"/>
          <w:marRight w:val="0"/>
          <w:marTop w:val="0"/>
          <w:marBottom w:val="0"/>
          <w:divBdr>
            <w:top w:val="none" w:sz="0" w:space="0" w:color="auto"/>
            <w:left w:val="none" w:sz="0" w:space="0" w:color="auto"/>
            <w:bottom w:val="none" w:sz="0" w:space="0" w:color="auto"/>
            <w:right w:val="none" w:sz="0" w:space="0" w:color="auto"/>
          </w:divBdr>
          <w:divsChild>
            <w:div w:id="2146504495">
              <w:marLeft w:val="0"/>
              <w:marRight w:val="0"/>
              <w:marTop w:val="0"/>
              <w:marBottom w:val="0"/>
              <w:divBdr>
                <w:top w:val="none" w:sz="0" w:space="0" w:color="auto"/>
                <w:left w:val="none" w:sz="0" w:space="0" w:color="auto"/>
                <w:bottom w:val="none" w:sz="0" w:space="0" w:color="auto"/>
                <w:right w:val="none" w:sz="0" w:space="0" w:color="auto"/>
              </w:divBdr>
              <w:divsChild>
                <w:div w:id="1334726224">
                  <w:marLeft w:val="0"/>
                  <w:marRight w:val="0"/>
                  <w:marTop w:val="0"/>
                  <w:marBottom w:val="0"/>
                  <w:divBdr>
                    <w:top w:val="none" w:sz="0" w:space="0" w:color="auto"/>
                    <w:left w:val="none" w:sz="0" w:space="0" w:color="auto"/>
                    <w:bottom w:val="none" w:sz="0" w:space="0" w:color="auto"/>
                    <w:right w:val="none" w:sz="0" w:space="0" w:color="auto"/>
                  </w:divBdr>
                  <w:divsChild>
                    <w:div w:id="548683656">
                      <w:marLeft w:val="0"/>
                      <w:marRight w:val="0"/>
                      <w:marTop w:val="0"/>
                      <w:marBottom w:val="0"/>
                      <w:divBdr>
                        <w:top w:val="none" w:sz="0" w:space="0" w:color="auto"/>
                        <w:left w:val="none" w:sz="0" w:space="0" w:color="auto"/>
                        <w:bottom w:val="none" w:sz="0" w:space="0" w:color="auto"/>
                        <w:right w:val="none" w:sz="0" w:space="0" w:color="auto"/>
                      </w:divBdr>
                      <w:divsChild>
                        <w:div w:id="1255820304">
                          <w:marLeft w:val="0"/>
                          <w:marRight w:val="0"/>
                          <w:marTop w:val="0"/>
                          <w:marBottom w:val="0"/>
                          <w:divBdr>
                            <w:top w:val="none" w:sz="0" w:space="0" w:color="auto"/>
                            <w:left w:val="none" w:sz="0" w:space="0" w:color="auto"/>
                            <w:bottom w:val="none" w:sz="0" w:space="0" w:color="auto"/>
                            <w:right w:val="none" w:sz="0" w:space="0" w:color="auto"/>
                          </w:divBdr>
                          <w:divsChild>
                            <w:div w:id="581334853">
                              <w:marLeft w:val="0"/>
                              <w:marRight w:val="0"/>
                              <w:marTop w:val="0"/>
                              <w:marBottom w:val="0"/>
                              <w:divBdr>
                                <w:top w:val="dashed" w:sz="6" w:space="0" w:color="auto"/>
                                <w:left w:val="dashed" w:sz="6" w:space="0" w:color="auto"/>
                                <w:bottom w:val="dashed" w:sz="6" w:space="0" w:color="auto"/>
                                <w:right w:val="dashed" w:sz="6" w:space="0" w:color="auto"/>
                              </w:divBdr>
                              <w:divsChild>
                                <w:div w:id="10087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944838">
      <w:bodyDiv w:val="1"/>
      <w:marLeft w:val="0"/>
      <w:marRight w:val="0"/>
      <w:marTop w:val="0"/>
      <w:marBottom w:val="0"/>
      <w:divBdr>
        <w:top w:val="none" w:sz="0" w:space="0" w:color="auto"/>
        <w:left w:val="none" w:sz="0" w:space="0" w:color="auto"/>
        <w:bottom w:val="none" w:sz="0" w:space="0" w:color="auto"/>
        <w:right w:val="none" w:sz="0" w:space="0" w:color="auto"/>
      </w:divBdr>
    </w:div>
    <w:div w:id="1605914378">
      <w:bodyDiv w:val="1"/>
      <w:marLeft w:val="0"/>
      <w:marRight w:val="0"/>
      <w:marTop w:val="0"/>
      <w:marBottom w:val="0"/>
      <w:divBdr>
        <w:top w:val="none" w:sz="0" w:space="0" w:color="auto"/>
        <w:left w:val="none" w:sz="0" w:space="0" w:color="auto"/>
        <w:bottom w:val="none" w:sz="0" w:space="0" w:color="auto"/>
        <w:right w:val="none" w:sz="0" w:space="0" w:color="auto"/>
      </w:divBdr>
    </w:div>
    <w:div w:id="1610618898">
      <w:bodyDiv w:val="1"/>
      <w:marLeft w:val="0"/>
      <w:marRight w:val="0"/>
      <w:marTop w:val="0"/>
      <w:marBottom w:val="0"/>
      <w:divBdr>
        <w:top w:val="none" w:sz="0" w:space="0" w:color="auto"/>
        <w:left w:val="none" w:sz="0" w:space="0" w:color="auto"/>
        <w:bottom w:val="none" w:sz="0" w:space="0" w:color="auto"/>
        <w:right w:val="none" w:sz="0" w:space="0" w:color="auto"/>
      </w:divBdr>
    </w:div>
    <w:div w:id="1677031478">
      <w:bodyDiv w:val="1"/>
      <w:marLeft w:val="0"/>
      <w:marRight w:val="0"/>
      <w:marTop w:val="0"/>
      <w:marBottom w:val="0"/>
      <w:divBdr>
        <w:top w:val="none" w:sz="0" w:space="0" w:color="auto"/>
        <w:left w:val="none" w:sz="0" w:space="0" w:color="auto"/>
        <w:bottom w:val="none" w:sz="0" w:space="0" w:color="auto"/>
        <w:right w:val="none" w:sz="0" w:space="0" w:color="auto"/>
      </w:divBdr>
    </w:div>
    <w:div w:id="1726297625">
      <w:bodyDiv w:val="1"/>
      <w:marLeft w:val="0"/>
      <w:marRight w:val="0"/>
      <w:marTop w:val="0"/>
      <w:marBottom w:val="0"/>
      <w:divBdr>
        <w:top w:val="none" w:sz="0" w:space="0" w:color="auto"/>
        <w:left w:val="none" w:sz="0" w:space="0" w:color="auto"/>
        <w:bottom w:val="none" w:sz="0" w:space="0" w:color="auto"/>
        <w:right w:val="none" w:sz="0" w:space="0" w:color="auto"/>
      </w:divBdr>
    </w:div>
    <w:div w:id="1734691819">
      <w:bodyDiv w:val="1"/>
      <w:marLeft w:val="0"/>
      <w:marRight w:val="0"/>
      <w:marTop w:val="0"/>
      <w:marBottom w:val="0"/>
      <w:divBdr>
        <w:top w:val="none" w:sz="0" w:space="0" w:color="auto"/>
        <w:left w:val="none" w:sz="0" w:space="0" w:color="auto"/>
        <w:bottom w:val="none" w:sz="0" w:space="0" w:color="auto"/>
        <w:right w:val="none" w:sz="0" w:space="0" w:color="auto"/>
      </w:divBdr>
    </w:div>
    <w:div w:id="1801920450">
      <w:bodyDiv w:val="1"/>
      <w:marLeft w:val="0"/>
      <w:marRight w:val="0"/>
      <w:marTop w:val="0"/>
      <w:marBottom w:val="0"/>
      <w:divBdr>
        <w:top w:val="none" w:sz="0" w:space="0" w:color="auto"/>
        <w:left w:val="none" w:sz="0" w:space="0" w:color="auto"/>
        <w:bottom w:val="none" w:sz="0" w:space="0" w:color="auto"/>
        <w:right w:val="none" w:sz="0" w:space="0" w:color="auto"/>
      </w:divBdr>
      <w:divsChild>
        <w:div w:id="2019964401">
          <w:marLeft w:val="0"/>
          <w:marRight w:val="0"/>
          <w:marTop w:val="30"/>
          <w:marBottom w:val="0"/>
          <w:divBdr>
            <w:top w:val="none" w:sz="0" w:space="0" w:color="auto"/>
            <w:left w:val="none" w:sz="0" w:space="0" w:color="auto"/>
            <w:bottom w:val="none" w:sz="0" w:space="0" w:color="auto"/>
            <w:right w:val="none" w:sz="0" w:space="0" w:color="auto"/>
          </w:divBdr>
          <w:divsChild>
            <w:div w:id="92550421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813208176">
      <w:bodyDiv w:val="1"/>
      <w:marLeft w:val="0"/>
      <w:marRight w:val="0"/>
      <w:marTop w:val="0"/>
      <w:marBottom w:val="0"/>
      <w:divBdr>
        <w:top w:val="none" w:sz="0" w:space="0" w:color="auto"/>
        <w:left w:val="none" w:sz="0" w:space="0" w:color="auto"/>
        <w:bottom w:val="none" w:sz="0" w:space="0" w:color="auto"/>
        <w:right w:val="none" w:sz="0" w:space="0" w:color="auto"/>
      </w:divBdr>
    </w:div>
    <w:div w:id="1819567608">
      <w:bodyDiv w:val="1"/>
      <w:marLeft w:val="0"/>
      <w:marRight w:val="0"/>
      <w:marTop w:val="0"/>
      <w:marBottom w:val="0"/>
      <w:divBdr>
        <w:top w:val="none" w:sz="0" w:space="0" w:color="auto"/>
        <w:left w:val="none" w:sz="0" w:space="0" w:color="auto"/>
        <w:bottom w:val="none" w:sz="0" w:space="0" w:color="auto"/>
        <w:right w:val="none" w:sz="0" w:space="0" w:color="auto"/>
      </w:divBdr>
    </w:div>
    <w:div w:id="1895461786">
      <w:bodyDiv w:val="1"/>
      <w:marLeft w:val="0"/>
      <w:marRight w:val="0"/>
      <w:marTop w:val="0"/>
      <w:marBottom w:val="0"/>
      <w:divBdr>
        <w:top w:val="none" w:sz="0" w:space="0" w:color="auto"/>
        <w:left w:val="none" w:sz="0" w:space="0" w:color="auto"/>
        <w:bottom w:val="none" w:sz="0" w:space="0" w:color="auto"/>
        <w:right w:val="none" w:sz="0" w:space="0" w:color="auto"/>
      </w:divBdr>
    </w:div>
    <w:div w:id="1928684587">
      <w:bodyDiv w:val="1"/>
      <w:marLeft w:val="0"/>
      <w:marRight w:val="0"/>
      <w:marTop w:val="0"/>
      <w:marBottom w:val="0"/>
      <w:divBdr>
        <w:top w:val="none" w:sz="0" w:space="0" w:color="auto"/>
        <w:left w:val="none" w:sz="0" w:space="0" w:color="auto"/>
        <w:bottom w:val="none" w:sz="0" w:space="0" w:color="auto"/>
        <w:right w:val="none" w:sz="0" w:space="0" w:color="auto"/>
      </w:divBdr>
    </w:div>
    <w:div w:id="1952474227">
      <w:bodyDiv w:val="1"/>
      <w:marLeft w:val="0"/>
      <w:marRight w:val="0"/>
      <w:marTop w:val="0"/>
      <w:marBottom w:val="0"/>
      <w:divBdr>
        <w:top w:val="none" w:sz="0" w:space="0" w:color="auto"/>
        <w:left w:val="none" w:sz="0" w:space="0" w:color="auto"/>
        <w:bottom w:val="none" w:sz="0" w:space="0" w:color="auto"/>
        <w:right w:val="none" w:sz="0" w:space="0" w:color="auto"/>
      </w:divBdr>
    </w:div>
    <w:div w:id="1990090687">
      <w:bodyDiv w:val="1"/>
      <w:marLeft w:val="0"/>
      <w:marRight w:val="0"/>
      <w:marTop w:val="0"/>
      <w:marBottom w:val="0"/>
      <w:divBdr>
        <w:top w:val="none" w:sz="0" w:space="0" w:color="auto"/>
        <w:left w:val="none" w:sz="0" w:space="0" w:color="auto"/>
        <w:bottom w:val="none" w:sz="0" w:space="0" w:color="auto"/>
        <w:right w:val="none" w:sz="0" w:space="0" w:color="auto"/>
      </w:divBdr>
    </w:div>
    <w:div w:id="2009088852">
      <w:bodyDiv w:val="1"/>
      <w:marLeft w:val="0"/>
      <w:marRight w:val="0"/>
      <w:marTop w:val="0"/>
      <w:marBottom w:val="0"/>
      <w:divBdr>
        <w:top w:val="none" w:sz="0" w:space="0" w:color="auto"/>
        <w:left w:val="none" w:sz="0" w:space="0" w:color="auto"/>
        <w:bottom w:val="none" w:sz="0" w:space="0" w:color="auto"/>
        <w:right w:val="none" w:sz="0" w:space="0" w:color="auto"/>
      </w:divBdr>
    </w:div>
    <w:div w:id="2017152785">
      <w:bodyDiv w:val="1"/>
      <w:marLeft w:val="0"/>
      <w:marRight w:val="0"/>
      <w:marTop w:val="0"/>
      <w:marBottom w:val="0"/>
      <w:divBdr>
        <w:top w:val="none" w:sz="0" w:space="0" w:color="auto"/>
        <w:left w:val="none" w:sz="0" w:space="0" w:color="auto"/>
        <w:bottom w:val="none" w:sz="0" w:space="0" w:color="auto"/>
        <w:right w:val="none" w:sz="0" w:space="0" w:color="auto"/>
      </w:divBdr>
      <w:divsChild>
        <w:div w:id="53823086">
          <w:marLeft w:val="360"/>
          <w:marRight w:val="0"/>
          <w:marTop w:val="115"/>
          <w:marBottom w:val="0"/>
          <w:divBdr>
            <w:top w:val="none" w:sz="0" w:space="0" w:color="auto"/>
            <w:left w:val="none" w:sz="0" w:space="0" w:color="auto"/>
            <w:bottom w:val="none" w:sz="0" w:space="0" w:color="auto"/>
            <w:right w:val="none" w:sz="0" w:space="0" w:color="auto"/>
          </w:divBdr>
        </w:div>
      </w:divsChild>
    </w:div>
    <w:div w:id="20399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906282">
          <w:marLeft w:val="0"/>
          <w:marRight w:val="0"/>
          <w:marTop w:val="0"/>
          <w:marBottom w:val="0"/>
          <w:divBdr>
            <w:top w:val="none" w:sz="0" w:space="0" w:color="auto"/>
            <w:left w:val="none" w:sz="0" w:space="0" w:color="auto"/>
            <w:bottom w:val="none" w:sz="0" w:space="0" w:color="auto"/>
            <w:right w:val="none" w:sz="0" w:space="0" w:color="auto"/>
          </w:divBdr>
          <w:divsChild>
            <w:div w:id="1368338814">
              <w:marLeft w:val="0"/>
              <w:marRight w:val="0"/>
              <w:marTop w:val="0"/>
              <w:marBottom w:val="0"/>
              <w:divBdr>
                <w:top w:val="none" w:sz="0" w:space="0" w:color="auto"/>
                <w:left w:val="none" w:sz="0" w:space="0" w:color="auto"/>
                <w:bottom w:val="none" w:sz="0" w:space="0" w:color="auto"/>
                <w:right w:val="none" w:sz="0" w:space="0" w:color="auto"/>
              </w:divBdr>
              <w:divsChild>
                <w:div w:id="164832808">
                  <w:marLeft w:val="0"/>
                  <w:marRight w:val="0"/>
                  <w:marTop w:val="0"/>
                  <w:marBottom w:val="0"/>
                  <w:divBdr>
                    <w:top w:val="none" w:sz="0" w:space="0" w:color="auto"/>
                    <w:left w:val="none" w:sz="0" w:space="0" w:color="auto"/>
                    <w:bottom w:val="none" w:sz="0" w:space="0" w:color="auto"/>
                    <w:right w:val="none" w:sz="0" w:space="0" w:color="auto"/>
                  </w:divBdr>
                  <w:divsChild>
                    <w:div w:id="352651014">
                      <w:marLeft w:val="0"/>
                      <w:marRight w:val="0"/>
                      <w:marTop w:val="0"/>
                      <w:marBottom w:val="0"/>
                      <w:divBdr>
                        <w:top w:val="none" w:sz="0" w:space="0" w:color="auto"/>
                        <w:left w:val="none" w:sz="0" w:space="0" w:color="auto"/>
                        <w:bottom w:val="none" w:sz="0" w:space="0" w:color="auto"/>
                        <w:right w:val="none" w:sz="0" w:space="0" w:color="auto"/>
                      </w:divBdr>
                      <w:divsChild>
                        <w:div w:id="1599485756">
                          <w:marLeft w:val="0"/>
                          <w:marRight w:val="0"/>
                          <w:marTop w:val="0"/>
                          <w:marBottom w:val="0"/>
                          <w:divBdr>
                            <w:top w:val="none" w:sz="0" w:space="0" w:color="auto"/>
                            <w:left w:val="none" w:sz="0" w:space="0" w:color="auto"/>
                            <w:bottom w:val="none" w:sz="0" w:space="0" w:color="auto"/>
                            <w:right w:val="none" w:sz="0" w:space="0" w:color="auto"/>
                          </w:divBdr>
                          <w:divsChild>
                            <w:div w:id="913395066">
                              <w:marLeft w:val="0"/>
                              <w:marRight w:val="0"/>
                              <w:marTop w:val="0"/>
                              <w:marBottom w:val="0"/>
                              <w:divBdr>
                                <w:top w:val="dashed" w:sz="6" w:space="0" w:color="auto"/>
                                <w:left w:val="dashed" w:sz="6" w:space="0" w:color="auto"/>
                                <w:bottom w:val="dashed" w:sz="6" w:space="0" w:color="auto"/>
                                <w:right w:val="dashed" w:sz="6" w:space="0" w:color="auto"/>
                              </w:divBdr>
                              <w:divsChild>
                                <w:div w:id="13679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168915">
      <w:bodyDiv w:val="1"/>
      <w:marLeft w:val="0"/>
      <w:marRight w:val="0"/>
      <w:marTop w:val="0"/>
      <w:marBottom w:val="0"/>
      <w:divBdr>
        <w:top w:val="none" w:sz="0" w:space="0" w:color="auto"/>
        <w:left w:val="none" w:sz="0" w:space="0" w:color="auto"/>
        <w:bottom w:val="none" w:sz="0" w:space="0" w:color="auto"/>
        <w:right w:val="none" w:sz="0" w:space="0" w:color="auto"/>
      </w:divBdr>
    </w:div>
    <w:div w:id="2077631057">
      <w:bodyDiv w:val="1"/>
      <w:marLeft w:val="0"/>
      <w:marRight w:val="0"/>
      <w:marTop w:val="0"/>
      <w:marBottom w:val="0"/>
      <w:divBdr>
        <w:top w:val="none" w:sz="0" w:space="0" w:color="auto"/>
        <w:left w:val="none" w:sz="0" w:space="0" w:color="auto"/>
        <w:bottom w:val="none" w:sz="0" w:space="0" w:color="auto"/>
        <w:right w:val="none" w:sz="0" w:space="0" w:color="auto"/>
      </w:divBdr>
    </w:div>
    <w:div w:id="2084141556">
      <w:bodyDiv w:val="1"/>
      <w:marLeft w:val="0"/>
      <w:marRight w:val="0"/>
      <w:marTop w:val="0"/>
      <w:marBottom w:val="0"/>
      <w:divBdr>
        <w:top w:val="none" w:sz="0" w:space="0" w:color="auto"/>
        <w:left w:val="none" w:sz="0" w:space="0" w:color="auto"/>
        <w:bottom w:val="none" w:sz="0" w:space="0" w:color="auto"/>
        <w:right w:val="none" w:sz="0" w:space="0" w:color="auto"/>
      </w:divBdr>
      <w:divsChild>
        <w:div w:id="1680353172">
          <w:marLeft w:val="0"/>
          <w:marRight w:val="0"/>
          <w:marTop w:val="0"/>
          <w:marBottom w:val="0"/>
          <w:divBdr>
            <w:top w:val="none" w:sz="0" w:space="0" w:color="auto"/>
            <w:left w:val="none" w:sz="0" w:space="0" w:color="auto"/>
            <w:bottom w:val="none" w:sz="0" w:space="0" w:color="auto"/>
            <w:right w:val="none" w:sz="0" w:space="0" w:color="auto"/>
          </w:divBdr>
          <w:divsChild>
            <w:div w:id="654182183">
              <w:marLeft w:val="0"/>
              <w:marRight w:val="0"/>
              <w:marTop w:val="0"/>
              <w:marBottom w:val="0"/>
              <w:divBdr>
                <w:top w:val="none" w:sz="0" w:space="0" w:color="auto"/>
                <w:left w:val="none" w:sz="0" w:space="0" w:color="auto"/>
                <w:bottom w:val="none" w:sz="0" w:space="0" w:color="auto"/>
                <w:right w:val="none" w:sz="0" w:space="0" w:color="auto"/>
              </w:divBdr>
              <w:divsChild>
                <w:div w:id="1876195481">
                  <w:marLeft w:val="0"/>
                  <w:marRight w:val="0"/>
                  <w:marTop w:val="0"/>
                  <w:marBottom w:val="0"/>
                  <w:divBdr>
                    <w:top w:val="none" w:sz="0" w:space="0" w:color="auto"/>
                    <w:left w:val="none" w:sz="0" w:space="0" w:color="auto"/>
                    <w:bottom w:val="none" w:sz="0" w:space="0" w:color="auto"/>
                    <w:right w:val="none" w:sz="0" w:space="0" w:color="auto"/>
                  </w:divBdr>
                  <w:divsChild>
                    <w:div w:id="1359088160">
                      <w:marLeft w:val="0"/>
                      <w:marRight w:val="0"/>
                      <w:marTop w:val="0"/>
                      <w:marBottom w:val="0"/>
                      <w:divBdr>
                        <w:top w:val="none" w:sz="0" w:space="0" w:color="auto"/>
                        <w:left w:val="none" w:sz="0" w:space="0" w:color="auto"/>
                        <w:bottom w:val="none" w:sz="0" w:space="0" w:color="auto"/>
                        <w:right w:val="none" w:sz="0" w:space="0" w:color="auto"/>
                      </w:divBdr>
                      <w:divsChild>
                        <w:div w:id="506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mf\AppData\Roaming\Microsoft\Templates\&#27491;&#24335;&#26684;&#24335;%20V1.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B3F6D-15B0-4E1D-A218-AF4BB403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正式格式 V1.0.dot</Template>
  <TotalTime>686</TotalTime>
  <Pages>16</Pages>
  <Words>491</Words>
  <Characters>2803</Characters>
  <Application>Microsoft Office Word</Application>
  <DocSecurity>0</DocSecurity>
  <Lines>23</Lines>
  <Paragraphs>6</Paragraphs>
  <ScaleCrop>false</ScaleCrop>
  <Company>SkyUN.Org</Company>
  <LinksUpToDate>false</LinksUpToDate>
  <CharactersWithSpaces>3288</CharactersWithSpaces>
  <SharedDoc>false</SharedDoc>
  <HLinks>
    <vt:vector size="474" baseType="variant">
      <vt:variant>
        <vt:i4>1441843</vt:i4>
      </vt:variant>
      <vt:variant>
        <vt:i4>470</vt:i4>
      </vt:variant>
      <vt:variant>
        <vt:i4>0</vt:i4>
      </vt:variant>
      <vt:variant>
        <vt:i4>5</vt:i4>
      </vt:variant>
      <vt:variant>
        <vt:lpwstr/>
      </vt:variant>
      <vt:variant>
        <vt:lpwstr>_Toc406436234</vt:lpwstr>
      </vt:variant>
      <vt:variant>
        <vt:i4>1441843</vt:i4>
      </vt:variant>
      <vt:variant>
        <vt:i4>464</vt:i4>
      </vt:variant>
      <vt:variant>
        <vt:i4>0</vt:i4>
      </vt:variant>
      <vt:variant>
        <vt:i4>5</vt:i4>
      </vt:variant>
      <vt:variant>
        <vt:lpwstr/>
      </vt:variant>
      <vt:variant>
        <vt:lpwstr>_Toc406436233</vt:lpwstr>
      </vt:variant>
      <vt:variant>
        <vt:i4>1441843</vt:i4>
      </vt:variant>
      <vt:variant>
        <vt:i4>458</vt:i4>
      </vt:variant>
      <vt:variant>
        <vt:i4>0</vt:i4>
      </vt:variant>
      <vt:variant>
        <vt:i4>5</vt:i4>
      </vt:variant>
      <vt:variant>
        <vt:lpwstr/>
      </vt:variant>
      <vt:variant>
        <vt:lpwstr>_Toc406436232</vt:lpwstr>
      </vt:variant>
      <vt:variant>
        <vt:i4>1441843</vt:i4>
      </vt:variant>
      <vt:variant>
        <vt:i4>452</vt:i4>
      </vt:variant>
      <vt:variant>
        <vt:i4>0</vt:i4>
      </vt:variant>
      <vt:variant>
        <vt:i4>5</vt:i4>
      </vt:variant>
      <vt:variant>
        <vt:lpwstr/>
      </vt:variant>
      <vt:variant>
        <vt:lpwstr>_Toc406436231</vt:lpwstr>
      </vt:variant>
      <vt:variant>
        <vt:i4>1441843</vt:i4>
      </vt:variant>
      <vt:variant>
        <vt:i4>446</vt:i4>
      </vt:variant>
      <vt:variant>
        <vt:i4>0</vt:i4>
      </vt:variant>
      <vt:variant>
        <vt:i4>5</vt:i4>
      </vt:variant>
      <vt:variant>
        <vt:lpwstr/>
      </vt:variant>
      <vt:variant>
        <vt:lpwstr>_Toc406436230</vt:lpwstr>
      </vt:variant>
      <vt:variant>
        <vt:i4>1507379</vt:i4>
      </vt:variant>
      <vt:variant>
        <vt:i4>440</vt:i4>
      </vt:variant>
      <vt:variant>
        <vt:i4>0</vt:i4>
      </vt:variant>
      <vt:variant>
        <vt:i4>5</vt:i4>
      </vt:variant>
      <vt:variant>
        <vt:lpwstr/>
      </vt:variant>
      <vt:variant>
        <vt:lpwstr>_Toc406436229</vt:lpwstr>
      </vt:variant>
      <vt:variant>
        <vt:i4>1507379</vt:i4>
      </vt:variant>
      <vt:variant>
        <vt:i4>434</vt:i4>
      </vt:variant>
      <vt:variant>
        <vt:i4>0</vt:i4>
      </vt:variant>
      <vt:variant>
        <vt:i4>5</vt:i4>
      </vt:variant>
      <vt:variant>
        <vt:lpwstr/>
      </vt:variant>
      <vt:variant>
        <vt:lpwstr>_Toc406436228</vt:lpwstr>
      </vt:variant>
      <vt:variant>
        <vt:i4>1507379</vt:i4>
      </vt:variant>
      <vt:variant>
        <vt:i4>428</vt:i4>
      </vt:variant>
      <vt:variant>
        <vt:i4>0</vt:i4>
      </vt:variant>
      <vt:variant>
        <vt:i4>5</vt:i4>
      </vt:variant>
      <vt:variant>
        <vt:lpwstr/>
      </vt:variant>
      <vt:variant>
        <vt:lpwstr>_Toc406436227</vt:lpwstr>
      </vt:variant>
      <vt:variant>
        <vt:i4>1507379</vt:i4>
      </vt:variant>
      <vt:variant>
        <vt:i4>422</vt:i4>
      </vt:variant>
      <vt:variant>
        <vt:i4>0</vt:i4>
      </vt:variant>
      <vt:variant>
        <vt:i4>5</vt:i4>
      </vt:variant>
      <vt:variant>
        <vt:lpwstr/>
      </vt:variant>
      <vt:variant>
        <vt:lpwstr>_Toc406436226</vt:lpwstr>
      </vt:variant>
      <vt:variant>
        <vt:i4>1507379</vt:i4>
      </vt:variant>
      <vt:variant>
        <vt:i4>416</vt:i4>
      </vt:variant>
      <vt:variant>
        <vt:i4>0</vt:i4>
      </vt:variant>
      <vt:variant>
        <vt:i4>5</vt:i4>
      </vt:variant>
      <vt:variant>
        <vt:lpwstr/>
      </vt:variant>
      <vt:variant>
        <vt:lpwstr>_Toc406436225</vt:lpwstr>
      </vt:variant>
      <vt:variant>
        <vt:i4>1507379</vt:i4>
      </vt:variant>
      <vt:variant>
        <vt:i4>410</vt:i4>
      </vt:variant>
      <vt:variant>
        <vt:i4>0</vt:i4>
      </vt:variant>
      <vt:variant>
        <vt:i4>5</vt:i4>
      </vt:variant>
      <vt:variant>
        <vt:lpwstr/>
      </vt:variant>
      <vt:variant>
        <vt:lpwstr>_Toc406436224</vt:lpwstr>
      </vt:variant>
      <vt:variant>
        <vt:i4>1507379</vt:i4>
      </vt:variant>
      <vt:variant>
        <vt:i4>404</vt:i4>
      </vt:variant>
      <vt:variant>
        <vt:i4>0</vt:i4>
      </vt:variant>
      <vt:variant>
        <vt:i4>5</vt:i4>
      </vt:variant>
      <vt:variant>
        <vt:lpwstr/>
      </vt:variant>
      <vt:variant>
        <vt:lpwstr>_Toc406436223</vt:lpwstr>
      </vt:variant>
      <vt:variant>
        <vt:i4>1507379</vt:i4>
      </vt:variant>
      <vt:variant>
        <vt:i4>398</vt:i4>
      </vt:variant>
      <vt:variant>
        <vt:i4>0</vt:i4>
      </vt:variant>
      <vt:variant>
        <vt:i4>5</vt:i4>
      </vt:variant>
      <vt:variant>
        <vt:lpwstr/>
      </vt:variant>
      <vt:variant>
        <vt:lpwstr>_Toc406436222</vt:lpwstr>
      </vt:variant>
      <vt:variant>
        <vt:i4>1507379</vt:i4>
      </vt:variant>
      <vt:variant>
        <vt:i4>392</vt:i4>
      </vt:variant>
      <vt:variant>
        <vt:i4>0</vt:i4>
      </vt:variant>
      <vt:variant>
        <vt:i4>5</vt:i4>
      </vt:variant>
      <vt:variant>
        <vt:lpwstr/>
      </vt:variant>
      <vt:variant>
        <vt:lpwstr>_Toc406436221</vt:lpwstr>
      </vt:variant>
      <vt:variant>
        <vt:i4>1507379</vt:i4>
      </vt:variant>
      <vt:variant>
        <vt:i4>386</vt:i4>
      </vt:variant>
      <vt:variant>
        <vt:i4>0</vt:i4>
      </vt:variant>
      <vt:variant>
        <vt:i4>5</vt:i4>
      </vt:variant>
      <vt:variant>
        <vt:lpwstr/>
      </vt:variant>
      <vt:variant>
        <vt:lpwstr>_Toc406436220</vt:lpwstr>
      </vt:variant>
      <vt:variant>
        <vt:i4>1310771</vt:i4>
      </vt:variant>
      <vt:variant>
        <vt:i4>380</vt:i4>
      </vt:variant>
      <vt:variant>
        <vt:i4>0</vt:i4>
      </vt:variant>
      <vt:variant>
        <vt:i4>5</vt:i4>
      </vt:variant>
      <vt:variant>
        <vt:lpwstr/>
      </vt:variant>
      <vt:variant>
        <vt:lpwstr>_Toc406436219</vt:lpwstr>
      </vt:variant>
      <vt:variant>
        <vt:i4>1310771</vt:i4>
      </vt:variant>
      <vt:variant>
        <vt:i4>374</vt:i4>
      </vt:variant>
      <vt:variant>
        <vt:i4>0</vt:i4>
      </vt:variant>
      <vt:variant>
        <vt:i4>5</vt:i4>
      </vt:variant>
      <vt:variant>
        <vt:lpwstr/>
      </vt:variant>
      <vt:variant>
        <vt:lpwstr>_Toc406436218</vt:lpwstr>
      </vt:variant>
      <vt:variant>
        <vt:i4>1310771</vt:i4>
      </vt:variant>
      <vt:variant>
        <vt:i4>368</vt:i4>
      </vt:variant>
      <vt:variant>
        <vt:i4>0</vt:i4>
      </vt:variant>
      <vt:variant>
        <vt:i4>5</vt:i4>
      </vt:variant>
      <vt:variant>
        <vt:lpwstr/>
      </vt:variant>
      <vt:variant>
        <vt:lpwstr>_Toc406436217</vt:lpwstr>
      </vt:variant>
      <vt:variant>
        <vt:i4>1310771</vt:i4>
      </vt:variant>
      <vt:variant>
        <vt:i4>362</vt:i4>
      </vt:variant>
      <vt:variant>
        <vt:i4>0</vt:i4>
      </vt:variant>
      <vt:variant>
        <vt:i4>5</vt:i4>
      </vt:variant>
      <vt:variant>
        <vt:lpwstr/>
      </vt:variant>
      <vt:variant>
        <vt:lpwstr>_Toc406436216</vt:lpwstr>
      </vt:variant>
      <vt:variant>
        <vt:i4>1310771</vt:i4>
      </vt:variant>
      <vt:variant>
        <vt:i4>356</vt:i4>
      </vt:variant>
      <vt:variant>
        <vt:i4>0</vt:i4>
      </vt:variant>
      <vt:variant>
        <vt:i4>5</vt:i4>
      </vt:variant>
      <vt:variant>
        <vt:lpwstr/>
      </vt:variant>
      <vt:variant>
        <vt:lpwstr>_Toc406436215</vt:lpwstr>
      </vt:variant>
      <vt:variant>
        <vt:i4>1310771</vt:i4>
      </vt:variant>
      <vt:variant>
        <vt:i4>350</vt:i4>
      </vt:variant>
      <vt:variant>
        <vt:i4>0</vt:i4>
      </vt:variant>
      <vt:variant>
        <vt:i4>5</vt:i4>
      </vt:variant>
      <vt:variant>
        <vt:lpwstr/>
      </vt:variant>
      <vt:variant>
        <vt:lpwstr>_Toc406436214</vt:lpwstr>
      </vt:variant>
      <vt:variant>
        <vt:i4>1310771</vt:i4>
      </vt:variant>
      <vt:variant>
        <vt:i4>344</vt:i4>
      </vt:variant>
      <vt:variant>
        <vt:i4>0</vt:i4>
      </vt:variant>
      <vt:variant>
        <vt:i4>5</vt:i4>
      </vt:variant>
      <vt:variant>
        <vt:lpwstr/>
      </vt:variant>
      <vt:variant>
        <vt:lpwstr>_Toc406436213</vt:lpwstr>
      </vt:variant>
      <vt:variant>
        <vt:i4>1310771</vt:i4>
      </vt:variant>
      <vt:variant>
        <vt:i4>338</vt:i4>
      </vt:variant>
      <vt:variant>
        <vt:i4>0</vt:i4>
      </vt:variant>
      <vt:variant>
        <vt:i4>5</vt:i4>
      </vt:variant>
      <vt:variant>
        <vt:lpwstr/>
      </vt:variant>
      <vt:variant>
        <vt:lpwstr>_Toc406436212</vt:lpwstr>
      </vt:variant>
      <vt:variant>
        <vt:i4>1310771</vt:i4>
      </vt:variant>
      <vt:variant>
        <vt:i4>332</vt:i4>
      </vt:variant>
      <vt:variant>
        <vt:i4>0</vt:i4>
      </vt:variant>
      <vt:variant>
        <vt:i4>5</vt:i4>
      </vt:variant>
      <vt:variant>
        <vt:lpwstr/>
      </vt:variant>
      <vt:variant>
        <vt:lpwstr>_Toc406436211</vt:lpwstr>
      </vt:variant>
      <vt:variant>
        <vt:i4>1310771</vt:i4>
      </vt:variant>
      <vt:variant>
        <vt:i4>326</vt:i4>
      </vt:variant>
      <vt:variant>
        <vt:i4>0</vt:i4>
      </vt:variant>
      <vt:variant>
        <vt:i4>5</vt:i4>
      </vt:variant>
      <vt:variant>
        <vt:lpwstr/>
      </vt:variant>
      <vt:variant>
        <vt:lpwstr>_Toc406436210</vt:lpwstr>
      </vt:variant>
      <vt:variant>
        <vt:i4>1376307</vt:i4>
      </vt:variant>
      <vt:variant>
        <vt:i4>320</vt:i4>
      </vt:variant>
      <vt:variant>
        <vt:i4>0</vt:i4>
      </vt:variant>
      <vt:variant>
        <vt:i4>5</vt:i4>
      </vt:variant>
      <vt:variant>
        <vt:lpwstr/>
      </vt:variant>
      <vt:variant>
        <vt:lpwstr>_Toc406436209</vt:lpwstr>
      </vt:variant>
      <vt:variant>
        <vt:i4>1376307</vt:i4>
      </vt:variant>
      <vt:variant>
        <vt:i4>314</vt:i4>
      </vt:variant>
      <vt:variant>
        <vt:i4>0</vt:i4>
      </vt:variant>
      <vt:variant>
        <vt:i4>5</vt:i4>
      </vt:variant>
      <vt:variant>
        <vt:lpwstr/>
      </vt:variant>
      <vt:variant>
        <vt:lpwstr>_Toc406436208</vt:lpwstr>
      </vt:variant>
      <vt:variant>
        <vt:i4>1376307</vt:i4>
      </vt:variant>
      <vt:variant>
        <vt:i4>308</vt:i4>
      </vt:variant>
      <vt:variant>
        <vt:i4>0</vt:i4>
      </vt:variant>
      <vt:variant>
        <vt:i4>5</vt:i4>
      </vt:variant>
      <vt:variant>
        <vt:lpwstr/>
      </vt:variant>
      <vt:variant>
        <vt:lpwstr>_Toc406436207</vt:lpwstr>
      </vt:variant>
      <vt:variant>
        <vt:i4>1376307</vt:i4>
      </vt:variant>
      <vt:variant>
        <vt:i4>302</vt:i4>
      </vt:variant>
      <vt:variant>
        <vt:i4>0</vt:i4>
      </vt:variant>
      <vt:variant>
        <vt:i4>5</vt:i4>
      </vt:variant>
      <vt:variant>
        <vt:lpwstr/>
      </vt:variant>
      <vt:variant>
        <vt:lpwstr>_Toc406436206</vt:lpwstr>
      </vt:variant>
      <vt:variant>
        <vt:i4>1376307</vt:i4>
      </vt:variant>
      <vt:variant>
        <vt:i4>296</vt:i4>
      </vt:variant>
      <vt:variant>
        <vt:i4>0</vt:i4>
      </vt:variant>
      <vt:variant>
        <vt:i4>5</vt:i4>
      </vt:variant>
      <vt:variant>
        <vt:lpwstr/>
      </vt:variant>
      <vt:variant>
        <vt:lpwstr>_Toc406436205</vt:lpwstr>
      </vt:variant>
      <vt:variant>
        <vt:i4>1376307</vt:i4>
      </vt:variant>
      <vt:variant>
        <vt:i4>290</vt:i4>
      </vt:variant>
      <vt:variant>
        <vt:i4>0</vt:i4>
      </vt:variant>
      <vt:variant>
        <vt:i4>5</vt:i4>
      </vt:variant>
      <vt:variant>
        <vt:lpwstr/>
      </vt:variant>
      <vt:variant>
        <vt:lpwstr>_Toc406436204</vt:lpwstr>
      </vt:variant>
      <vt:variant>
        <vt:i4>1376307</vt:i4>
      </vt:variant>
      <vt:variant>
        <vt:i4>284</vt:i4>
      </vt:variant>
      <vt:variant>
        <vt:i4>0</vt:i4>
      </vt:variant>
      <vt:variant>
        <vt:i4>5</vt:i4>
      </vt:variant>
      <vt:variant>
        <vt:lpwstr/>
      </vt:variant>
      <vt:variant>
        <vt:lpwstr>_Toc406436203</vt:lpwstr>
      </vt:variant>
      <vt:variant>
        <vt:i4>1376307</vt:i4>
      </vt:variant>
      <vt:variant>
        <vt:i4>278</vt:i4>
      </vt:variant>
      <vt:variant>
        <vt:i4>0</vt:i4>
      </vt:variant>
      <vt:variant>
        <vt:i4>5</vt:i4>
      </vt:variant>
      <vt:variant>
        <vt:lpwstr/>
      </vt:variant>
      <vt:variant>
        <vt:lpwstr>_Toc406436202</vt:lpwstr>
      </vt:variant>
      <vt:variant>
        <vt:i4>1376307</vt:i4>
      </vt:variant>
      <vt:variant>
        <vt:i4>272</vt:i4>
      </vt:variant>
      <vt:variant>
        <vt:i4>0</vt:i4>
      </vt:variant>
      <vt:variant>
        <vt:i4>5</vt:i4>
      </vt:variant>
      <vt:variant>
        <vt:lpwstr/>
      </vt:variant>
      <vt:variant>
        <vt:lpwstr>_Toc406436201</vt:lpwstr>
      </vt:variant>
      <vt:variant>
        <vt:i4>1376307</vt:i4>
      </vt:variant>
      <vt:variant>
        <vt:i4>266</vt:i4>
      </vt:variant>
      <vt:variant>
        <vt:i4>0</vt:i4>
      </vt:variant>
      <vt:variant>
        <vt:i4>5</vt:i4>
      </vt:variant>
      <vt:variant>
        <vt:lpwstr/>
      </vt:variant>
      <vt:variant>
        <vt:lpwstr>_Toc406436200</vt:lpwstr>
      </vt:variant>
      <vt:variant>
        <vt:i4>1835056</vt:i4>
      </vt:variant>
      <vt:variant>
        <vt:i4>260</vt:i4>
      </vt:variant>
      <vt:variant>
        <vt:i4>0</vt:i4>
      </vt:variant>
      <vt:variant>
        <vt:i4>5</vt:i4>
      </vt:variant>
      <vt:variant>
        <vt:lpwstr/>
      </vt:variant>
      <vt:variant>
        <vt:lpwstr>_Toc406436199</vt:lpwstr>
      </vt:variant>
      <vt:variant>
        <vt:i4>1835056</vt:i4>
      </vt:variant>
      <vt:variant>
        <vt:i4>254</vt:i4>
      </vt:variant>
      <vt:variant>
        <vt:i4>0</vt:i4>
      </vt:variant>
      <vt:variant>
        <vt:i4>5</vt:i4>
      </vt:variant>
      <vt:variant>
        <vt:lpwstr/>
      </vt:variant>
      <vt:variant>
        <vt:lpwstr>_Toc406436198</vt:lpwstr>
      </vt:variant>
      <vt:variant>
        <vt:i4>1835056</vt:i4>
      </vt:variant>
      <vt:variant>
        <vt:i4>248</vt:i4>
      </vt:variant>
      <vt:variant>
        <vt:i4>0</vt:i4>
      </vt:variant>
      <vt:variant>
        <vt:i4>5</vt:i4>
      </vt:variant>
      <vt:variant>
        <vt:lpwstr/>
      </vt:variant>
      <vt:variant>
        <vt:lpwstr>_Toc406436197</vt:lpwstr>
      </vt:variant>
      <vt:variant>
        <vt:i4>1835056</vt:i4>
      </vt:variant>
      <vt:variant>
        <vt:i4>242</vt:i4>
      </vt:variant>
      <vt:variant>
        <vt:i4>0</vt:i4>
      </vt:variant>
      <vt:variant>
        <vt:i4>5</vt:i4>
      </vt:variant>
      <vt:variant>
        <vt:lpwstr/>
      </vt:variant>
      <vt:variant>
        <vt:lpwstr>_Toc406436196</vt:lpwstr>
      </vt:variant>
      <vt:variant>
        <vt:i4>1835056</vt:i4>
      </vt:variant>
      <vt:variant>
        <vt:i4>236</vt:i4>
      </vt:variant>
      <vt:variant>
        <vt:i4>0</vt:i4>
      </vt:variant>
      <vt:variant>
        <vt:i4>5</vt:i4>
      </vt:variant>
      <vt:variant>
        <vt:lpwstr/>
      </vt:variant>
      <vt:variant>
        <vt:lpwstr>_Toc406436195</vt:lpwstr>
      </vt:variant>
      <vt:variant>
        <vt:i4>1835056</vt:i4>
      </vt:variant>
      <vt:variant>
        <vt:i4>230</vt:i4>
      </vt:variant>
      <vt:variant>
        <vt:i4>0</vt:i4>
      </vt:variant>
      <vt:variant>
        <vt:i4>5</vt:i4>
      </vt:variant>
      <vt:variant>
        <vt:lpwstr/>
      </vt:variant>
      <vt:variant>
        <vt:lpwstr>_Toc406436194</vt:lpwstr>
      </vt:variant>
      <vt:variant>
        <vt:i4>1835056</vt:i4>
      </vt:variant>
      <vt:variant>
        <vt:i4>224</vt:i4>
      </vt:variant>
      <vt:variant>
        <vt:i4>0</vt:i4>
      </vt:variant>
      <vt:variant>
        <vt:i4>5</vt:i4>
      </vt:variant>
      <vt:variant>
        <vt:lpwstr/>
      </vt:variant>
      <vt:variant>
        <vt:lpwstr>_Toc406436193</vt:lpwstr>
      </vt:variant>
      <vt:variant>
        <vt:i4>1835056</vt:i4>
      </vt:variant>
      <vt:variant>
        <vt:i4>218</vt:i4>
      </vt:variant>
      <vt:variant>
        <vt:i4>0</vt:i4>
      </vt:variant>
      <vt:variant>
        <vt:i4>5</vt:i4>
      </vt:variant>
      <vt:variant>
        <vt:lpwstr/>
      </vt:variant>
      <vt:variant>
        <vt:lpwstr>_Toc406436192</vt:lpwstr>
      </vt:variant>
      <vt:variant>
        <vt:i4>1835056</vt:i4>
      </vt:variant>
      <vt:variant>
        <vt:i4>212</vt:i4>
      </vt:variant>
      <vt:variant>
        <vt:i4>0</vt:i4>
      </vt:variant>
      <vt:variant>
        <vt:i4>5</vt:i4>
      </vt:variant>
      <vt:variant>
        <vt:lpwstr/>
      </vt:variant>
      <vt:variant>
        <vt:lpwstr>_Toc406436191</vt:lpwstr>
      </vt:variant>
      <vt:variant>
        <vt:i4>1835056</vt:i4>
      </vt:variant>
      <vt:variant>
        <vt:i4>206</vt:i4>
      </vt:variant>
      <vt:variant>
        <vt:i4>0</vt:i4>
      </vt:variant>
      <vt:variant>
        <vt:i4>5</vt:i4>
      </vt:variant>
      <vt:variant>
        <vt:lpwstr/>
      </vt:variant>
      <vt:variant>
        <vt:lpwstr>_Toc406436190</vt:lpwstr>
      </vt:variant>
      <vt:variant>
        <vt:i4>1900592</vt:i4>
      </vt:variant>
      <vt:variant>
        <vt:i4>200</vt:i4>
      </vt:variant>
      <vt:variant>
        <vt:i4>0</vt:i4>
      </vt:variant>
      <vt:variant>
        <vt:i4>5</vt:i4>
      </vt:variant>
      <vt:variant>
        <vt:lpwstr/>
      </vt:variant>
      <vt:variant>
        <vt:lpwstr>_Toc406436189</vt:lpwstr>
      </vt:variant>
      <vt:variant>
        <vt:i4>1900592</vt:i4>
      </vt:variant>
      <vt:variant>
        <vt:i4>194</vt:i4>
      </vt:variant>
      <vt:variant>
        <vt:i4>0</vt:i4>
      </vt:variant>
      <vt:variant>
        <vt:i4>5</vt:i4>
      </vt:variant>
      <vt:variant>
        <vt:lpwstr/>
      </vt:variant>
      <vt:variant>
        <vt:lpwstr>_Toc406436188</vt:lpwstr>
      </vt:variant>
      <vt:variant>
        <vt:i4>1900592</vt:i4>
      </vt:variant>
      <vt:variant>
        <vt:i4>188</vt:i4>
      </vt:variant>
      <vt:variant>
        <vt:i4>0</vt:i4>
      </vt:variant>
      <vt:variant>
        <vt:i4>5</vt:i4>
      </vt:variant>
      <vt:variant>
        <vt:lpwstr/>
      </vt:variant>
      <vt:variant>
        <vt:lpwstr>_Toc406436187</vt:lpwstr>
      </vt:variant>
      <vt:variant>
        <vt:i4>1900592</vt:i4>
      </vt:variant>
      <vt:variant>
        <vt:i4>182</vt:i4>
      </vt:variant>
      <vt:variant>
        <vt:i4>0</vt:i4>
      </vt:variant>
      <vt:variant>
        <vt:i4>5</vt:i4>
      </vt:variant>
      <vt:variant>
        <vt:lpwstr/>
      </vt:variant>
      <vt:variant>
        <vt:lpwstr>_Toc406436186</vt:lpwstr>
      </vt:variant>
      <vt:variant>
        <vt:i4>1900592</vt:i4>
      </vt:variant>
      <vt:variant>
        <vt:i4>176</vt:i4>
      </vt:variant>
      <vt:variant>
        <vt:i4>0</vt:i4>
      </vt:variant>
      <vt:variant>
        <vt:i4>5</vt:i4>
      </vt:variant>
      <vt:variant>
        <vt:lpwstr/>
      </vt:variant>
      <vt:variant>
        <vt:lpwstr>_Toc406436185</vt:lpwstr>
      </vt:variant>
      <vt:variant>
        <vt:i4>1900592</vt:i4>
      </vt:variant>
      <vt:variant>
        <vt:i4>170</vt:i4>
      </vt:variant>
      <vt:variant>
        <vt:i4>0</vt:i4>
      </vt:variant>
      <vt:variant>
        <vt:i4>5</vt:i4>
      </vt:variant>
      <vt:variant>
        <vt:lpwstr/>
      </vt:variant>
      <vt:variant>
        <vt:lpwstr>_Toc406436184</vt:lpwstr>
      </vt:variant>
      <vt:variant>
        <vt:i4>1900592</vt:i4>
      </vt:variant>
      <vt:variant>
        <vt:i4>164</vt:i4>
      </vt:variant>
      <vt:variant>
        <vt:i4>0</vt:i4>
      </vt:variant>
      <vt:variant>
        <vt:i4>5</vt:i4>
      </vt:variant>
      <vt:variant>
        <vt:lpwstr/>
      </vt:variant>
      <vt:variant>
        <vt:lpwstr>_Toc406436183</vt:lpwstr>
      </vt:variant>
      <vt:variant>
        <vt:i4>1900592</vt:i4>
      </vt:variant>
      <vt:variant>
        <vt:i4>158</vt:i4>
      </vt:variant>
      <vt:variant>
        <vt:i4>0</vt:i4>
      </vt:variant>
      <vt:variant>
        <vt:i4>5</vt:i4>
      </vt:variant>
      <vt:variant>
        <vt:lpwstr/>
      </vt:variant>
      <vt:variant>
        <vt:lpwstr>_Toc406436182</vt:lpwstr>
      </vt:variant>
      <vt:variant>
        <vt:i4>1900592</vt:i4>
      </vt:variant>
      <vt:variant>
        <vt:i4>152</vt:i4>
      </vt:variant>
      <vt:variant>
        <vt:i4>0</vt:i4>
      </vt:variant>
      <vt:variant>
        <vt:i4>5</vt:i4>
      </vt:variant>
      <vt:variant>
        <vt:lpwstr/>
      </vt:variant>
      <vt:variant>
        <vt:lpwstr>_Toc406436181</vt:lpwstr>
      </vt:variant>
      <vt:variant>
        <vt:i4>1900592</vt:i4>
      </vt:variant>
      <vt:variant>
        <vt:i4>146</vt:i4>
      </vt:variant>
      <vt:variant>
        <vt:i4>0</vt:i4>
      </vt:variant>
      <vt:variant>
        <vt:i4>5</vt:i4>
      </vt:variant>
      <vt:variant>
        <vt:lpwstr/>
      </vt:variant>
      <vt:variant>
        <vt:lpwstr>_Toc406436180</vt:lpwstr>
      </vt:variant>
      <vt:variant>
        <vt:i4>1179696</vt:i4>
      </vt:variant>
      <vt:variant>
        <vt:i4>140</vt:i4>
      </vt:variant>
      <vt:variant>
        <vt:i4>0</vt:i4>
      </vt:variant>
      <vt:variant>
        <vt:i4>5</vt:i4>
      </vt:variant>
      <vt:variant>
        <vt:lpwstr/>
      </vt:variant>
      <vt:variant>
        <vt:lpwstr>_Toc406436179</vt:lpwstr>
      </vt:variant>
      <vt:variant>
        <vt:i4>1179696</vt:i4>
      </vt:variant>
      <vt:variant>
        <vt:i4>134</vt:i4>
      </vt:variant>
      <vt:variant>
        <vt:i4>0</vt:i4>
      </vt:variant>
      <vt:variant>
        <vt:i4>5</vt:i4>
      </vt:variant>
      <vt:variant>
        <vt:lpwstr/>
      </vt:variant>
      <vt:variant>
        <vt:lpwstr>_Toc406436178</vt:lpwstr>
      </vt:variant>
      <vt:variant>
        <vt:i4>1179696</vt:i4>
      </vt:variant>
      <vt:variant>
        <vt:i4>128</vt:i4>
      </vt:variant>
      <vt:variant>
        <vt:i4>0</vt:i4>
      </vt:variant>
      <vt:variant>
        <vt:i4>5</vt:i4>
      </vt:variant>
      <vt:variant>
        <vt:lpwstr/>
      </vt:variant>
      <vt:variant>
        <vt:lpwstr>_Toc406436177</vt:lpwstr>
      </vt:variant>
      <vt:variant>
        <vt:i4>1179696</vt:i4>
      </vt:variant>
      <vt:variant>
        <vt:i4>122</vt:i4>
      </vt:variant>
      <vt:variant>
        <vt:i4>0</vt:i4>
      </vt:variant>
      <vt:variant>
        <vt:i4>5</vt:i4>
      </vt:variant>
      <vt:variant>
        <vt:lpwstr/>
      </vt:variant>
      <vt:variant>
        <vt:lpwstr>_Toc406436176</vt:lpwstr>
      </vt:variant>
      <vt:variant>
        <vt:i4>1179696</vt:i4>
      </vt:variant>
      <vt:variant>
        <vt:i4>116</vt:i4>
      </vt:variant>
      <vt:variant>
        <vt:i4>0</vt:i4>
      </vt:variant>
      <vt:variant>
        <vt:i4>5</vt:i4>
      </vt:variant>
      <vt:variant>
        <vt:lpwstr/>
      </vt:variant>
      <vt:variant>
        <vt:lpwstr>_Toc406436175</vt:lpwstr>
      </vt:variant>
      <vt:variant>
        <vt:i4>1179696</vt:i4>
      </vt:variant>
      <vt:variant>
        <vt:i4>110</vt:i4>
      </vt:variant>
      <vt:variant>
        <vt:i4>0</vt:i4>
      </vt:variant>
      <vt:variant>
        <vt:i4>5</vt:i4>
      </vt:variant>
      <vt:variant>
        <vt:lpwstr/>
      </vt:variant>
      <vt:variant>
        <vt:lpwstr>_Toc406436174</vt:lpwstr>
      </vt:variant>
      <vt:variant>
        <vt:i4>1179696</vt:i4>
      </vt:variant>
      <vt:variant>
        <vt:i4>104</vt:i4>
      </vt:variant>
      <vt:variant>
        <vt:i4>0</vt:i4>
      </vt:variant>
      <vt:variant>
        <vt:i4>5</vt:i4>
      </vt:variant>
      <vt:variant>
        <vt:lpwstr/>
      </vt:variant>
      <vt:variant>
        <vt:lpwstr>_Toc406436173</vt:lpwstr>
      </vt:variant>
      <vt:variant>
        <vt:i4>1179696</vt:i4>
      </vt:variant>
      <vt:variant>
        <vt:i4>98</vt:i4>
      </vt:variant>
      <vt:variant>
        <vt:i4>0</vt:i4>
      </vt:variant>
      <vt:variant>
        <vt:i4>5</vt:i4>
      </vt:variant>
      <vt:variant>
        <vt:lpwstr/>
      </vt:variant>
      <vt:variant>
        <vt:lpwstr>_Toc406436172</vt:lpwstr>
      </vt:variant>
      <vt:variant>
        <vt:i4>1179696</vt:i4>
      </vt:variant>
      <vt:variant>
        <vt:i4>92</vt:i4>
      </vt:variant>
      <vt:variant>
        <vt:i4>0</vt:i4>
      </vt:variant>
      <vt:variant>
        <vt:i4>5</vt:i4>
      </vt:variant>
      <vt:variant>
        <vt:lpwstr/>
      </vt:variant>
      <vt:variant>
        <vt:lpwstr>_Toc406436171</vt:lpwstr>
      </vt:variant>
      <vt:variant>
        <vt:i4>1179696</vt:i4>
      </vt:variant>
      <vt:variant>
        <vt:i4>86</vt:i4>
      </vt:variant>
      <vt:variant>
        <vt:i4>0</vt:i4>
      </vt:variant>
      <vt:variant>
        <vt:i4>5</vt:i4>
      </vt:variant>
      <vt:variant>
        <vt:lpwstr/>
      </vt:variant>
      <vt:variant>
        <vt:lpwstr>_Toc406436170</vt:lpwstr>
      </vt:variant>
      <vt:variant>
        <vt:i4>1245232</vt:i4>
      </vt:variant>
      <vt:variant>
        <vt:i4>80</vt:i4>
      </vt:variant>
      <vt:variant>
        <vt:i4>0</vt:i4>
      </vt:variant>
      <vt:variant>
        <vt:i4>5</vt:i4>
      </vt:variant>
      <vt:variant>
        <vt:lpwstr/>
      </vt:variant>
      <vt:variant>
        <vt:lpwstr>_Toc406436169</vt:lpwstr>
      </vt:variant>
      <vt:variant>
        <vt:i4>1245232</vt:i4>
      </vt:variant>
      <vt:variant>
        <vt:i4>74</vt:i4>
      </vt:variant>
      <vt:variant>
        <vt:i4>0</vt:i4>
      </vt:variant>
      <vt:variant>
        <vt:i4>5</vt:i4>
      </vt:variant>
      <vt:variant>
        <vt:lpwstr/>
      </vt:variant>
      <vt:variant>
        <vt:lpwstr>_Toc406436168</vt:lpwstr>
      </vt:variant>
      <vt:variant>
        <vt:i4>1245232</vt:i4>
      </vt:variant>
      <vt:variant>
        <vt:i4>68</vt:i4>
      </vt:variant>
      <vt:variant>
        <vt:i4>0</vt:i4>
      </vt:variant>
      <vt:variant>
        <vt:i4>5</vt:i4>
      </vt:variant>
      <vt:variant>
        <vt:lpwstr/>
      </vt:variant>
      <vt:variant>
        <vt:lpwstr>_Toc406436167</vt:lpwstr>
      </vt:variant>
      <vt:variant>
        <vt:i4>1245232</vt:i4>
      </vt:variant>
      <vt:variant>
        <vt:i4>62</vt:i4>
      </vt:variant>
      <vt:variant>
        <vt:i4>0</vt:i4>
      </vt:variant>
      <vt:variant>
        <vt:i4>5</vt:i4>
      </vt:variant>
      <vt:variant>
        <vt:lpwstr/>
      </vt:variant>
      <vt:variant>
        <vt:lpwstr>_Toc406436166</vt:lpwstr>
      </vt:variant>
      <vt:variant>
        <vt:i4>1245232</vt:i4>
      </vt:variant>
      <vt:variant>
        <vt:i4>56</vt:i4>
      </vt:variant>
      <vt:variant>
        <vt:i4>0</vt:i4>
      </vt:variant>
      <vt:variant>
        <vt:i4>5</vt:i4>
      </vt:variant>
      <vt:variant>
        <vt:lpwstr/>
      </vt:variant>
      <vt:variant>
        <vt:lpwstr>_Toc406436165</vt:lpwstr>
      </vt:variant>
      <vt:variant>
        <vt:i4>1245232</vt:i4>
      </vt:variant>
      <vt:variant>
        <vt:i4>50</vt:i4>
      </vt:variant>
      <vt:variant>
        <vt:i4>0</vt:i4>
      </vt:variant>
      <vt:variant>
        <vt:i4>5</vt:i4>
      </vt:variant>
      <vt:variant>
        <vt:lpwstr/>
      </vt:variant>
      <vt:variant>
        <vt:lpwstr>_Toc406436164</vt:lpwstr>
      </vt:variant>
      <vt:variant>
        <vt:i4>1245232</vt:i4>
      </vt:variant>
      <vt:variant>
        <vt:i4>44</vt:i4>
      </vt:variant>
      <vt:variant>
        <vt:i4>0</vt:i4>
      </vt:variant>
      <vt:variant>
        <vt:i4>5</vt:i4>
      </vt:variant>
      <vt:variant>
        <vt:lpwstr/>
      </vt:variant>
      <vt:variant>
        <vt:lpwstr>_Toc406436163</vt:lpwstr>
      </vt:variant>
      <vt:variant>
        <vt:i4>1245232</vt:i4>
      </vt:variant>
      <vt:variant>
        <vt:i4>38</vt:i4>
      </vt:variant>
      <vt:variant>
        <vt:i4>0</vt:i4>
      </vt:variant>
      <vt:variant>
        <vt:i4>5</vt:i4>
      </vt:variant>
      <vt:variant>
        <vt:lpwstr/>
      </vt:variant>
      <vt:variant>
        <vt:lpwstr>_Toc406436162</vt:lpwstr>
      </vt:variant>
      <vt:variant>
        <vt:i4>1245232</vt:i4>
      </vt:variant>
      <vt:variant>
        <vt:i4>32</vt:i4>
      </vt:variant>
      <vt:variant>
        <vt:i4>0</vt:i4>
      </vt:variant>
      <vt:variant>
        <vt:i4>5</vt:i4>
      </vt:variant>
      <vt:variant>
        <vt:lpwstr/>
      </vt:variant>
      <vt:variant>
        <vt:lpwstr>_Toc406436161</vt:lpwstr>
      </vt:variant>
      <vt:variant>
        <vt:i4>1245232</vt:i4>
      </vt:variant>
      <vt:variant>
        <vt:i4>26</vt:i4>
      </vt:variant>
      <vt:variant>
        <vt:i4>0</vt:i4>
      </vt:variant>
      <vt:variant>
        <vt:i4>5</vt:i4>
      </vt:variant>
      <vt:variant>
        <vt:lpwstr/>
      </vt:variant>
      <vt:variant>
        <vt:lpwstr>_Toc406436160</vt:lpwstr>
      </vt:variant>
      <vt:variant>
        <vt:i4>1048624</vt:i4>
      </vt:variant>
      <vt:variant>
        <vt:i4>20</vt:i4>
      </vt:variant>
      <vt:variant>
        <vt:i4>0</vt:i4>
      </vt:variant>
      <vt:variant>
        <vt:i4>5</vt:i4>
      </vt:variant>
      <vt:variant>
        <vt:lpwstr/>
      </vt:variant>
      <vt:variant>
        <vt:lpwstr>_Toc406436159</vt:lpwstr>
      </vt:variant>
      <vt:variant>
        <vt:i4>1048624</vt:i4>
      </vt:variant>
      <vt:variant>
        <vt:i4>14</vt:i4>
      </vt:variant>
      <vt:variant>
        <vt:i4>0</vt:i4>
      </vt:variant>
      <vt:variant>
        <vt:i4>5</vt:i4>
      </vt:variant>
      <vt:variant>
        <vt:lpwstr/>
      </vt:variant>
      <vt:variant>
        <vt:lpwstr>_Toc406436158</vt:lpwstr>
      </vt:variant>
      <vt:variant>
        <vt:i4>1048624</vt:i4>
      </vt:variant>
      <vt:variant>
        <vt:i4>8</vt:i4>
      </vt:variant>
      <vt:variant>
        <vt:i4>0</vt:i4>
      </vt:variant>
      <vt:variant>
        <vt:i4>5</vt:i4>
      </vt:variant>
      <vt:variant>
        <vt:lpwstr/>
      </vt:variant>
      <vt:variant>
        <vt:lpwstr>_Toc406436157</vt:lpwstr>
      </vt:variant>
      <vt:variant>
        <vt:i4>1048624</vt:i4>
      </vt:variant>
      <vt:variant>
        <vt:i4>2</vt:i4>
      </vt:variant>
      <vt:variant>
        <vt:i4>0</vt:i4>
      </vt:variant>
      <vt:variant>
        <vt:i4>5</vt:i4>
      </vt:variant>
      <vt:variant>
        <vt:lpwstr/>
      </vt:variant>
      <vt:variant>
        <vt:lpwstr>_Toc406436156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xmf</dc:creator>
  <cp:lastModifiedBy>admin</cp:lastModifiedBy>
  <cp:revision>151</cp:revision>
  <dcterms:created xsi:type="dcterms:W3CDTF">2014-12-23T00:02:00Z</dcterms:created>
  <dcterms:modified xsi:type="dcterms:W3CDTF">2018-01-02T08:21:00Z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文档编号">
    <vt:lpwstr>1</vt:lpwstr>
  </property>
</Properties>
</file>